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1dbd7" w14:textId="f21db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N 16 в приказ Министра экономики и бюджетного планирования Республики Казахстан от 23 сентября 2002 года N 3 "Об утверждении Единой бюджетной классификации Республики Казахстан", зарегистрированный за N 2012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экономики и бюджетного планирования Республики Казахстан от 29 июля 2003 года N 133. Зарегистрирован в Министерстве юстиции Республики Казахстан 14 августа 2003 года N 2446. Утратил силу - приказом Министра экономики и бюджетного планирования РК от 02.06.2005г. N 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приказа Министра экономики и бюджетного планирования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Республики Казахстан от 02.06.2005г. N 75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"В соответствии со статьей 27 Закона Республики Казахстан от 24 марта 1998 года "О нормативных правовых актах" и в связи с принятием постановления Правительства Республики Казахстан от 24 декабря 2004 года N 1362 "Об утверждении Единой бюджетной классификации Республики Казахстан"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1. Признать утратившими силу приказы по Единой бюджетной классификации согласно приложению к настоящему приказу.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2. Настоящий приказ вводится в действие с даты подписания и распространяется на отношения, возникшие с 1 января 2005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Министр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Приложение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к приказу Министра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экономики и бюджетного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планирования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Республики Казахстан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от 02.06.2005г. N 75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Перечень приказов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по Единой бюджетной классификации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46. Приказ Министра экономики и бюджетного планирования Республики Казахстан от 29 июля 2003 года N 133 "О внесении изменений и дополнений N 16 в приказ Министра экономики и бюджетного планирования Республики Казахстан от 23 сентября 2002 года N 3 "Об утверждении Единой бюджетной классификации Республики Казахстан", зарегистрированный за N 2012" ...".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Приказываю: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 Министра экономики и бюджетного планирования Республики Казахстан от 23 сентября 2002 года N 3 "Об утверждении Единой бюджетной классификации Республики Казахстан", зарегистрированный за N 2012 (
</w:t>
      </w:r>
      <w:r>
        <w:rPr>
          <w:rFonts w:ascii="Times New Roman"/>
          <w:b w:val="false"/>
          <w:i w:val="false"/>
          <w:color w:val="000000"/>
          <w:sz w:val="28"/>
        </w:rPr>
        <w:t xml:space="preserve"> N 5 </w:t>
      </w:r>
      <w:r>
        <w:rPr>
          <w:rFonts w:ascii="Times New Roman"/>
          <w:b w:val="false"/>
          <w:i w:val="false"/>
          <w:color w:val="000000"/>
          <w:sz w:val="28"/>
        </w:rPr>
        <w:t>
 от 1 октября 2002 года - зарегистрированный за N 2013,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 </w:t>
      </w:r>
      <w:r>
        <w:rPr>
          <w:rFonts w:ascii="Times New Roman"/>
          <w:b w:val="false"/>
          <w:i w:val="false"/>
          <w:color w:val="000000"/>
          <w:sz w:val="28"/>
        </w:rPr>
        <w:t>
 от 17 октября 2002 года - зарегистрированный за N 2018, 
</w:t>
      </w:r>
      <w:r>
        <w:rPr>
          <w:rFonts w:ascii="Times New Roman"/>
          <w:b w:val="false"/>
          <w:i w:val="false"/>
          <w:color w:val="000000"/>
          <w:sz w:val="28"/>
        </w:rPr>
        <w:t xml:space="preserve"> N 27 </w:t>
      </w:r>
      <w:r>
        <w:rPr>
          <w:rFonts w:ascii="Times New Roman"/>
          <w:b w:val="false"/>
          <w:i w:val="false"/>
          <w:color w:val="000000"/>
          <w:sz w:val="28"/>
        </w:rPr>
        <w:t>
 от 25 ноября 2002 года - зарегистрированный за N 2094, 
</w:t>
      </w:r>
      <w:r>
        <w:rPr>
          <w:rFonts w:ascii="Times New Roman"/>
          <w:b w:val="false"/>
          <w:i w:val="false"/>
          <w:color w:val="000000"/>
          <w:sz w:val="28"/>
        </w:rPr>
        <w:t xml:space="preserve"> N 37 </w:t>
      </w:r>
      <w:r>
        <w:rPr>
          <w:rFonts w:ascii="Times New Roman"/>
          <w:b w:val="false"/>
          <w:i w:val="false"/>
          <w:color w:val="000000"/>
          <w:sz w:val="28"/>
        </w:rPr>
        <w:t>
 от 6 декабря 2002 года - зарегистрированный за N 2101, 
</w:t>
      </w:r>
      <w:r>
        <w:rPr>
          <w:rFonts w:ascii="Times New Roman"/>
          <w:b w:val="false"/>
          <w:i w:val="false"/>
          <w:color w:val="000000"/>
          <w:sz w:val="28"/>
        </w:rPr>
        <w:t xml:space="preserve"> N 43 </w:t>
      </w:r>
      <w:r>
        <w:rPr>
          <w:rFonts w:ascii="Times New Roman"/>
          <w:b w:val="false"/>
          <w:i w:val="false"/>
          <w:color w:val="000000"/>
          <w:sz w:val="28"/>
        </w:rPr>
        <w:t>
 от 14 декабря 2002 года - зарегистрированный за N 2086, 
</w:t>
      </w:r>
      <w:r>
        <w:rPr>
          <w:rFonts w:ascii="Times New Roman"/>
          <w:b w:val="false"/>
          <w:i w:val="false"/>
          <w:color w:val="000000"/>
          <w:sz w:val="28"/>
        </w:rPr>
        <w:t xml:space="preserve"> N 52 </w:t>
      </w:r>
      <w:r>
        <w:rPr>
          <w:rFonts w:ascii="Times New Roman"/>
          <w:b w:val="false"/>
          <w:i w:val="false"/>
          <w:color w:val="000000"/>
          <w:sz w:val="28"/>
        </w:rPr>
        <w:t>
 от 6 января 2003 года - зарегистрированный за N 2119,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 </w:t>
      </w:r>
      <w:r>
        <w:rPr>
          <w:rFonts w:ascii="Times New Roman"/>
          <w:b w:val="false"/>
          <w:i w:val="false"/>
          <w:color w:val="000000"/>
          <w:sz w:val="28"/>
        </w:rPr>
        <w:t>
 от 21 января 2003 года - зарегистрированный за N 2170,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 </w:t>
      </w:r>
      <w:r>
        <w:rPr>
          <w:rFonts w:ascii="Times New Roman"/>
          <w:b w:val="false"/>
          <w:i w:val="false"/>
          <w:color w:val="000000"/>
          <w:sz w:val="28"/>
        </w:rPr>
        <w:t>
 от 27 января 2003 года - зарегистрированный за N 2184, 
</w:t>
      </w:r>
      <w:r>
        <w:rPr>
          <w:rFonts w:ascii="Times New Roman"/>
          <w:b w:val="false"/>
          <w:i w:val="false"/>
          <w:color w:val="000000"/>
          <w:sz w:val="28"/>
        </w:rPr>
        <w:t xml:space="preserve"> N 41 </w:t>
      </w:r>
      <w:r>
        <w:rPr>
          <w:rFonts w:ascii="Times New Roman"/>
          <w:b w:val="false"/>
          <w:i w:val="false"/>
          <w:color w:val="000000"/>
          <w:sz w:val="28"/>
        </w:rPr>
        <w:t>
 от 11 марта 2003 года - зарегистрированный за N 2223, 
</w:t>
      </w:r>
      <w:r>
        <w:rPr>
          <w:rFonts w:ascii="Times New Roman"/>
          <w:b w:val="false"/>
          <w:i w:val="false"/>
          <w:color w:val="000000"/>
          <w:sz w:val="28"/>
        </w:rPr>
        <w:t xml:space="preserve"> N 62 </w:t>
      </w:r>
      <w:r>
        <w:rPr>
          <w:rFonts w:ascii="Times New Roman"/>
          <w:b w:val="false"/>
          <w:i w:val="false"/>
          <w:color w:val="000000"/>
          <w:sz w:val="28"/>
        </w:rPr>
        <w:t>
 от 9 апреля 2003 года - зарегистрированный за N 2263, 
</w:t>
      </w:r>
      <w:r>
        <w:rPr>
          <w:rFonts w:ascii="Times New Roman"/>
          <w:b w:val="false"/>
          <w:i w:val="false"/>
          <w:color w:val="000000"/>
          <w:sz w:val="28"/>
        </w:rPr>
        <w:t xml:space="preserve"> N 78 </w:t>
      </w:r>
      <w:r>
        <w:rPr>
          <w:rFonts w:ascii="Times New Roman"/>
          <w:b w:val="false"/>
          <w:i w:val="false"/>
          <w:color w:val="000000"/>
          <w:sz w:val="28"/>
        </w:rPr>
        <w:t>
 от 5 мая 2003 года - зарегистрированный за N 2267,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101 </w:t>
      </w:r>
      <w:r>
        <w:rPr>
          <w:rFonts w:ascii="Times New Roman"/>
          <w:b w:val="false"/>
          <w:i w:val="false"/>
          <w:color w:val="000000"/>
          <w:sz w:val="28"/>
        </w:rPr>
        <w:t>
 от 13 июня 2003 года - зарегистрированный за N 2393,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109 </w:t>
      </w:r>
      <w:r>
        <w:rPr>
          <w:rFonts w:ascii="Times New Roman"/>
          <w:b w:val="false"/>
          <w:i w:val="false"/>
          <w:color w:val="000000"/>
          <w:sz w:val="28"/>
        </w:rPr>
        <w:t>
 от 30 июня 2003 года - зарегистрированный за N 2408)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Единой бюджетной классификации Республики Казахстан, утвержденной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в классификации доходов бюджета: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категории 2 "Неналоговые поступления" в классе 03 "Поступления по штрафам и санкциям" в подклассе 1 "Поступления по штрафам и санкциям" по специфике 03 "Поступление суммы дохода, полученного от реализации продукции, работ и услуг, не соответствующих требованиям стандартов и правил сертификации" графу "Дата окончания" дополнить цифрами "20.06.03";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в функциональной классификации расходов: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функциональной группе 7 "Жилищно-коммунальное хозяйство" в подфункции 1 "Жилищное хозяйство":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273 "Исполнительный орган инфраструктуры и строительства, финансируемый из местного бюджета" по программе 040 "Строительство жилья в Атырауской области" графу "Дата окончания действия" дополнить цифрами "01.01.04.";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274 "Исполнительный орган жилищно-коммунального, дорожного хозяйства и транспорта, финансируемый из местного бюджета":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программу 045 "Высвобождение жилища и земельных участков для государственных нужд"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"045 Изъятие жилища и земельных участков для государственных надобностей";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программу 056 "Капитальный ремонт жилых домов, находящихся в аварийном состоянии"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"056 Организация сохранения государственного жилищного фонда";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программе 058 "Содержание и эксплуатация государственного жилья в городе Астане" графу "Дата окончания действия" дополнить цифрами "01.01.04.";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программу 059 "Обеспечение жильем особо нуждающихся лиц населения"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"059 Обеспечение жильем отдельных категорий граждан";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дополнить программами 071 и 073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"071 Снос аварийного и ветхого жилья";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"073 Мероприятия, направленные на поддержание сейсмоустойчивости жилых зданий, расположенных в сейсмоопасных регионах Республики Казахстан".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2. Департаменту методологии бюджетного процесса и функционального анализа (Д.М. Шаженова) совместно с Юридическим управлением (М.Д. Айтенов) обеспечить государственную регистрацию настоящего приказа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3. Настоящий приказ вводится в действие со дня его государственной регистрации в Министерстве юстиции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 Министр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