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21d7" w14:textId="0d02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
от 18 декабря 2002 года N 620 "Об утверждении перечня расходов по экономической классификации расходов, требующих заключения договоров", зарегистрированный в Министерстве юстиции Республики Казахстан за N 2113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июня 2003 года N 236. Зарегистрирован в Министерстве юстиции Республики Казахстан 10 июля 2003 года N 2398. Утратил силу - приказом Министра финансов РК от 03.06.2005г.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финансов РК 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реализации распоряжения Премьер-Министра Республики Казахстан от 20 марта 2004 года N 77-р "О мерах по совершенствованию подзаконных актов",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некоторые приказы Министра финансов Республики Казахстан, согласно прилагаемому перечню...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13. Приказ Министра финансов Республики Казахстан от 18 июня 2003 года N 236 "О внесении дополнений в приказ Министра финансов Республики Казахстан от 18 декабря 2002 года N 620 "Об утверждении перечня расходов по экономической классификации расходов, требующих заключения договоров"...".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18 декабря 2002 года N 620 "Об утверждении перечня расходов по экономической классификации расходов, требующих заключения договоров" (зарегистрированный в Министерстве юстиции Республики Казахстан за N 2113, внесены изменения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1 марта 2003 года N 86 - зарегистрирован за N 2212)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Перечне расходов по экономической классификации расходов, требующих заключения договоров, утвержденном данным приказом, графу "Примечание" дополнить следующими словами: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спецификам 138, 139, 142, 146 и 149: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"и Торгового представительства Республики Казахстан в Российской Федерации по бюджетной программе "Обеспечение деятельности торговых представительств за рубежом", администратором которой является Министерство индустрии и торговли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