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cf0e9" w14:textId="aacf0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N 10 в приказ Министра экономики и бюджетного планирования Республики Казахстан от 23 сентября 2002 года N 3 "Об утверждении Единой бюджетной классификации Республики Казахстан", зарегистрированный за N 2012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9 апреля 2003 года N 62. Зарегистрирован в Министерстве юстиции Республики Казахстан 6 мая 2003 года N 2263. Утратил силу - приказом Министра экономики и бюджетного планирования РК от 02.06.2005г. N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 Министра экономики и бюджетного планирования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Республики Казахстан от 02.06.2005г. 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"В соответствии со статьей 27 Закона Республики Казахстан от 24 марта 1998 года "О нормативных правовых актах" и в связи с принятием постановления Правительства Республики Казахстан от 24 декабря 2004 года N 1362 "Об утверждении Единой бюджетной классификации Республики Казахстан"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1. Признать утратившими силу приказы по Единой бюджетной классификации согласно приложению к настоящему приказу.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2. Настоящий приказ вводится в действие с даты подписания и распространяется на отношения, возникшие с 1 января 2005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Приложение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к приказу Министра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экономики и бюджетного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планирования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Республики Казахстан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от 02.06.2005г. 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Перечень приказов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по Единой бюджетной классификации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41. Приказ Министра экономики и бюджетного планирования Республики Казахстан от 9 апреля 2003 года N 62 "О внесении изменения и дополнения N 10 в приказ Министра экономики и бюджетного планирования Республики Казахстан от 23 сентября 2002 года N 3 "Об утверждении Единой бюджетной классификации Республики Казахстан", зарегистрированный за N 2012"...".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Министра экономики и бюджетного планирования Республики Казахстан от 23 сентября 2002 года N 3 "Об утверждении Единой бюджетной классификации Республики Казахстан", зарегистрированный за N 2012 (
</w:t>
      </w:r>
      <w:r>
        <w:rPr>
          <w:rFonts w:ascii="Times New Roman"/>
          <w:b w:val="false"/>
          <w:i w:val="false"/>
          <w:color w:val="000000"/>
          <w:sz w:val="28"/>
        </w:rPr>
        <w:t xml:space="preserve"> N 5 </w:t>
      </w:r>
      <w:r>
        <w:rPr>
          <w:rFonts w:ascii="Times New Roman"/>
          <w:b w:val="false"/>
          <w:i w:val="false"/>
          <w:color w:val="000000"/>
          <w:sz w:val="28"/>
        </w:rPr>
        <w:t>
 от 1 октября 2002 года - зарегистрированный за N 2013,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 </w:t>
      </w:r>
      <w:r>
        <w:rPr>
          <w:rFonts w:ascii="Times New Roman"/>
          <w:b w:val="false"/>
          <w:i w:val="false"/>
          <w:color w:val="000000"/>
          <w:sz w:val="28"/>
        </w:rPr>
        <w:t>
 от 17 октября 2002 года - зарегистрированный за N 2018,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27 </w:t>
      </w:r>
      <w:r>
        <w:rPr>
          <w:rFonts w:ascii="Times New Roman"/>
          <w:b w:val="false"/>
          <w:i w:val="false"/>
          <w:color w:val="000000"/>
          <w:sz w:val="28"/>
        </w:rPr>
        <w:t>
 от 25 ноября 2002 года - зарегистрированный за N 2094,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 </w:t>
      </w:r>
      <w:r>
        <w:rPr>
          <w:rFonts w:ascii="Times New Roman"/>
          <w:b w:val="false"/>
          <w:i w:val="false"/>
          <w:color w:val="000000"/>
          <w:sz w:val="28"/>
        </w:rPr>
        <w:t>
 от 6 декабря 2002 года - зарегистрированный за N 2101,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43 </w:t>
      </w:r>
      <w:r>
        <w:rPr>
          <w:rFonts w:ascii="Times New Roman"/>
          <w:b w:val="false"/>
          <w:i w:val="false"/>
          <w:color w:val="000000"/>
          <w:sz w:val="28"/>
        </w:rPr>
        <w:t>
 от 14 декабря 2002 года - зарегистрированный за N 2086,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52 </w:t>
      </w:r>
      <w:r>
        <w:rPr>
          <w:rFonts w:ascii="Times New Roman"/>
          <w:b w:val="false"/>
          <w:i w:val="false"/>
          <w:color w:val="000000"/>
          <w:sz w:val="28"/>
        </w:rPr>
        <w:t>
 от 6 января 2003 года - зарегистрированный за N 2119,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 </w:t>
      </w:r>
      <w:r>
        <w:rPr>
          <w:rFonts w:ascii="Times New Roman"/>
          <w:b w:val="false"/>
          <w:i w:val="false"/>
          <w:color w:val="000000"/>
          <w:sz w:val="28"/>
        </w:rPr>
        <w:t>
 от 21 января 2003 года - зарегистрированный за N 2170,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 </w:t>
      </w:r>
      <w:r>
        <w:rPr>
          <w:rFonts w:ascii="Times New Roman"/>
          <w:b w:val="false"/>
          <w:i w:val="false"/>
          <w:color w:val="000000"/>
          <w:sz w:val="28"/>
        </w:rPr>
        <w:t>
 от 27 января 2003 года - зарегистрированный за N 2184,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41 </w:t>
      </w:r>
      <w:r>
        <w:rPr>
          <w:rFonts w:ascii="Times New Roman"/>
          <w:b w:val="false"/>
          <w:i w:val="false"/>
          <w:color w:val="000000"/>
          <w:sz w:val="28"/>
        </w:rPr>
        <w:t>
 от 11 марта 2003 года - зарегистрированный за N 2223) следующие изменение и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классификации расходов бюджета: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3 "Общественный порядок и безопасность" в подфункции 1 "Правоохранительная деятельность" по администратору программ 251 "Исполнительный орган внутренних дел, финансируемый из местного бюджета" по программе 036 "Эксплуатация оборудования и средств по регулированию дорожного движения в населенных пунктах" графу "Дата окончания" дополнить цифрами "01.06.03";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6 "Социальное обеспечение и социальная помощь" в подфункции 1 "Социальное обеспечение" по администратору программ 258 "Исполнительный орган труда и социальной защиты населения, финансируемый из местного бюджета" программу 032 "Социальное обеспечение, оказываемое через учреждения интернатского типа на местном уровне" дополнить подпрограммой 035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"035 Учреждения, осуществляющие реабилитацию инвалидов".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Департаменту бюджетной политики и планирования (Б.Т. Султанов) совместно с Департаментом правовой и организационной работы (Е.Е. Исаев) 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3. Настоящий приказ вводится в действие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