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33c8f" w14:textId="4c33c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14/3 от 22 декабря 2001 года "Об областном бюджете на 2002 год".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15 мая 2002 года N 18/1. Зарегистрировано Управлением юстиции Северо-Казахстанской области 19 июня 2002 года за N 675. Утратило силу - решением маслихата Северо-Казахстанской области от 23 июля 2010 года N 27/10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ff0000"/>
          <w:sz w:val="28"/>
        </w:rPr>
        <w:t>
      Сноска. Утратило силу - решением маслихата Северо-Казахстанской области от 23.07.2010 г. N 27/10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1 апреля 1999 года c учетом последних изменений и дополнений от 7 декабря 2001 года </w:t>
      </w:r>
      <w:r>
        <w:rPr>
          <w:rFonts w:ascii="Times New Roman"/>
          <w:b w:val="false"/>
          <w:i w:val="false"/>
          <w:color w:val="000000"/>
          <w:sz w:val="28"/>
        </w:rPr>
        <w:t>N 261</w:t>
      </w:r>
      <w:r>
        <w:rPr>
          <w:rFonts w:ascii="Times New Roman"/>
          <w:b w:val="false"/>
          <w:i w:val="false"/>
          <w:color w:val="000000"/>
          <w:sz w:val="28"/>
        </w:rPr>
        <w:t xml:space="preserve"> "О бюджетной системе",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 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областного маслихата N 14/3 от 22 декабря 2001 года "Об областном бюджете на 2002 год" с учетом его уточнения решениями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N 15/1</w:t>
      </w:r>
      <w:r>
        <w:rPr>
          <w:rFonts w:ascii="Times New Roman"/>
          <w:b w:val="false"/>
          <w:i w:val="false"/>
          <w:color w:val="000000"/>
          <w:sz w:val="28"/>
        </w:rPr>
        <w:t xml:space="preserve"> от 1 февраля 2002 года "О внесении изменений и дополнений в решение областного маслихата N 14/3 от 22 декабря 2001 года "Об областном бюджете на 2002 год", </w:t>
      </w:r>
      <w:r>
        <w:rPr>
          <w:rFonts w:ascii="Times New Roman"/>
          <w:b w:val="false"/>
          <w:i w:val="false"/>
          <w:color w:val="000000"/>
          <w:sz w:val="28"/>
        </w:rPr>
        <w:t>N 16/1</w:t>
      </w:r>
      <w:r>
        <w:rPr>
          <w:rFonts w:ascii="Times New Roman"/>
          <w:b w:val="false"/>
          <w:i w:val="false"/>
          <w:color w:val="000000"/>
          <w:sz w:val="28"/>
        </w:rPr>
        <w:t xml:space="preserve"> от 21 марта 2002 года "О внесении изменений и дополнений в решение областного маслихата N 14/3 от 22 декабря 2001 года "Об областном бюджете на 2002 год", </w:t>
      </w:r>
      <w:r>
        <w:rPr>
          <w:rFonts w:ascii="Times New Roman"/>
          <w:b w:val="false"/>
          <w:i w:val="false"/>
          <w:color w:val="000000"/>
          <w:sz w:val="28"/>
        </w:rPr>
        <w:t>N 16/2-а</w:t>
      </w:r>
      <w:r>
        <w:rPr>
          <w:rFonts w:ascii="Times New Roman"/>
          <w:b w:val="false"/>
          <w:i w:val="false"/>
          <w:color w:val="000000"/>
          <w:sz w:val="28"/>
        </w:rPr>
        <w:t xml:space="preserve"> от 27 марта 2002 года "О внесении изменений и дополнений в решение областного маслихата N 14/3 от 22 декабря 2001 года "Об областном бюджете на 2002 год", </w:t>
      </w:r>
      <w:r>
        <w:rPr>
          <w:rFonts w:ascii="Times New Roman"/>
          <w:b w:val="false"/>
          <w:i w:val="false"/>
          <w:color w:val="000000"/>
          <w:sz w:val="28"/>
        </w:rPr>
        <w:t>N 17/4</w:t>
      </w:r>
      <w:r>
        <w:rPr>
          <w:rFonts w:ascii="Times New Roman"/>
          <w:b w:val="false"/>
          <w:i w:val="false"/>
          <w:color w:val="000000"/>
          <w:sz w:val="28"/>
        </w:rPr>
        <w:t xml:space="preserve"> от 19 апреля 2002 года "О внесении изменений и дополнений в решение областного маслихата N 14/3 от 22 декабря 2001 года "Об областном бюджете на 2002 год" следующие изменения и дополнения: </w:t>
      </w:r>
    </w:p>
    <w:bookmarkEnd w:id="1"/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раздел 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"9469127" заменить цифрой "9528432";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"3234252" заменить цифрой "3293557";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раздел б):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"9839322" заменить цифрой "9878327";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"8939322" заменить цифрой "8978327". </w:t>
      </w:r>
    </w:p>
    <w:bookmarkEnd w:id="2"/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пункте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"4776500" заменить цифрой "4799205";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"394027" заменить цифрой "397855";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"265026" заменить цифрой "273250";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"284334" заменить цифрой "285765";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"344219" заменить цифрой "347929";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"350659" заменить цифрой "352043";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"388072" заменить цифрой "390133";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"388558" заменить цифрой "392502";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"204406" заменить цифрой "208726";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"523115" заменить цифрой "529486";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"195858" заменить цифрой "198123";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"286783" заменить цифрой "294087";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"413294" заменить цифрой "419175";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"272278" заменить цифрой "274298";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"465871" заменить цифрой "435833". 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пункте 10-1: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раздел 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слова "г. Петропавловску на поэтапное приобретение дорожно-строительной техники - 50000 тыс.тенге" и дополнить словами "на выплату заработной платы работникам бюджетной сферы г.Петропавловска - 19000 тыс.тенге";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"г) управлению внутренних дел на капитальный ремонт здания управления миграционной полиции - 3200 тыс.тенге, департаменту по управлению коммунальной собственностью и приватизации на завершение ремонта объектов коммунальной собственности - 7500 тыс.тенге". 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Приложения 1, 2, 3 к указанному решению изложить в новой редакции (прилагается). 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решение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Председатель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Маслихата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14/3 от 22 декабря 2001г. </w:t>
      </w:r>
    </w:p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Северо-Казахстанский областной бюджет на 2002 год 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I. Поступления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93"/>
        <w:gridCol w:w="873"/>
        <w:gridCol w:w="773"/>
        <w:gridCol w:w="5973"/>
        <w:gridCol w:w="2413"/>
      </w:tblGrid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9 528 432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3 293 557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3 286 541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на доходы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833 671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833 671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доходов, облагаемых у источника выплаты 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833 671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2 271 606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2 271 606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181 264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181 264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загрязнение окружающей среды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181 264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Ненологовые поступления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7 016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предпринимательской деятельности и собственности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от юридических лиц и финансовых учреждений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аренды имущества коммунальной собственности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по штрафам и санкциям 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по штрафам и санкциям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 за нарушение законодательства об охране окружающей среды 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 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 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Cредства, полученные от природопользователей по искам о возмещении вреда, средства от реализации конфискованных орудий охоты и рыболовства, незаконно добытой продукции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Получаемые официальные трансферты (гранты)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5 234 875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   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5 234 875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5 234 875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5 234 875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кредитов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внутренних кредитов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кредитов, выданных из местного бюджета юридическим лицам           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кредитов, выданных для развития малого предпринимательства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кредитов, выданных сельхозтоваропроизводителям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</w:tbl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II.Расходы и кредитование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93"/>
        <w:gridCol w:w="833"/>
        <w:gridCol w:w="933"/>
        <w:gridCol w:w="5953"/>
        <w:gridCol w:w="2273"/>
      </w:tblGrid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Подфункция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Расходы и кредитование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9 878 327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8 978 327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259 319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158 099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местных представительных органов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7 806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6 510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Депутатская деятельность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150 293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101 645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административных зданий аппарата акима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аппарата акима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38 648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101 220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коммунальной собственности, финансируемый из местного бюджета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19 080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10 080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административных зданий исполнительных органов коммунальной собственности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82 140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81 140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финансов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276 464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15 697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15 697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приписке и призыву на военную службу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15 697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260 767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260 767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мобилизационной подготовке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25 750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чрезвычайных ситуаций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233 347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организаций по чрезвычайным ситуациям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 и безопасность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242 358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242 182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242 182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185 204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17 628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органов внутренних дел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органов внутренних дел 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36 150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по обеспечению безопасности личности, общества и государства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предупреждению и пресечению  проявлений терроризма и экстремизма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461 947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371 589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371 589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290 167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 для обновления библиотечных фондов госучреждений среднего образования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 дополнительного образования для детей и юношества на местном уровне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33 264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</w:t>
            </w:r>
          </w:p>
        </w:tc>
      </w:tr>
      <w:tr>
        <w:trPr>
          <w:trHeight w:val="13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учреждений начального общего, среднего общего образования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50 575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50 575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50 425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учреждений начального профессионального образования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образование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16 765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16 765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на местном уровне 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16 765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профессиональное образование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19 868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на местном уровне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10 574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10 574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8 154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8 154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3 150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3 150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прочих объектов образования на местном уровне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прочих организаций образования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2 150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1 029 365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134 476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134 476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населению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134 476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  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319 767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319 767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ВИЧ-инфицированным больным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15 334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 (заменителей) на местном уровне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35 435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санитарно-эпидемиологического благополучия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60 461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205 028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309 760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309 760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медицинской помощи больным, страдающим психическими расстройствами 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83 158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медицинской помощи больным туберкулезом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115 384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медпомощи больным онкологическими заболеваниями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41 349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медпомощи больным алкоголизмом, наркоманией и  токсикоманией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53 520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медпомощи больным кожно-венерологическими заболеваниями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16 349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  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59 043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59 043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и специализированной амбулаторно-поликлинической помощи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59 043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28 863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22 203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военнослужащим, сотрудникам  правоохранительных органов, членам их семей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22 203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6 660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6 660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177 456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177 456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13 020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лекарственных средств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15 035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сбора и анализа медико-статистической информации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2 981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здравоохранения, находящихся в коммунальной собственности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медицинского оборудования и санитарного транспорта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128 320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и социальная помощь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822 422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773 656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746 736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Специальные государственные пособия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обеспечение, оказываемое через учреждения интернатского типа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206 736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26 920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детей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26 920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Социальные выплаты отдельным категориям граждан по решению местных представительных органов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27 766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27 766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Медико-социальная экспертиза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социального обеспечения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  учреждений труда и социальной защиты населения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16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административных зданий исполнительных органов труда и социальной защиты населения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 и дорожного хозяйства,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особо нуждающихся лиц населения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 и информационное пространство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164 869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 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59 427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59 427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культурного досуга населения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29 161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зрелищных мероприятий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историко-культурных ценностей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организаций культуры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и туризм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61 022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61 022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мероприятий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60 863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туристической деятельности на местном уровне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41 802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26 510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газеты и журналы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14 525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телерадиовещание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11 985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управления архивами,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10 370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местных органов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фонда, печатных изданий и их специальное использование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6 870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архивов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4 922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исторического и культурного наследия, содействие развитию исторических, национальных и культурных традиций и обычаев населения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2 800 </w:t>
            </w:r>
          </w:p>
        </w:tc>
      </w:tr>
      <w:tr>
        <w:trPr>
          <w:trHeight w:val="13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государственной программы функционирования и развития языков на местном уровне     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 и информационного пространства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региональной молодежной политики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 и охрана окружающей среды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60 280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Выполнения работ по борьбе с вредителями и болезнями растений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охраны окружающей среды на местном уровне 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сельского,водного, лесного, рыбного хозяйства и охраны окружающей среды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35 280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финансируемый из местного бюджета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35 280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35 280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связь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 и дорожного хозяйства, финансируемый из местного бюджета 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дорожной системы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Воздушный транспорт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 и дорожного хозяйства, финансируемый из местного бюджета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регулярных внутренних авиаперевозок по решению местных исполнительных органов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442 368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поддержки малого предпринимательства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438 868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360 380 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уставном капитале Банка развития Казахстана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области, городов Астаны и Алматы по выполнению обязательств местных исполнительных органов по решениям судов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области, городов Астаны и Алматы для ликвидации чрезвычайных ситуаций природного и техногенного характера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102 349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Представительские расходы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Взносы в уставный фонд коммунальных государственных предприятий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регионов в мероприятиях республиканского значения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31 304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37 183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36 855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мат.тех. базы и информатизация исполнительных органов, финансируемых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27 540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27 540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инфраструктуры и строительства, финансируемый из местного бюджета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 и дорожного хозяйства,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13 765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13 765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33 230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33 230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33 230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33 230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4 799 205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4 799 205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4 799 205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Кредитование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сельскохозяйственных товаропроизводителей на проведение весенне-полевых и уборочных работ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Дефицит (профицит)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Финансирование дефицита (использования профицита)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финансирование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Внутреннее финансирование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Прочее внутреннее финансирование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из республиканского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основного долга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области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14/3 от 22 декабря 2001г. </w:t>
      </w:r>
    </w:p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Перечень текущих бюджетных программ областного бюджета на 2002 год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53"/>
        <w:gridCol w:w="833"/>
        <w:gridCol w:w="853"/>
        <w:gridCol w:w="6073"/>
        <w:gridCol w:w="2213"/>
      </w:tblGrid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Подфункция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Текущие бюджетные программы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8 392 813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8 392 813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202 171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109 451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местных представительных органов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7 806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6 510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Депутатская деятельность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1 296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101 645 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101 645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92 720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коммунальной собственности, финансируемый из местного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11 580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10 080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81 140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81 140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274 794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15 697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15 697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приписке и призыву на военную службу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15 697 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259 097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259 097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мобилизационной подготовке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25 750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чрезвычайных ситуаций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233 347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 и безопасность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203 008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202 832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202 832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185 204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17 628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по обеспечению безопасности личности, общества и государства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предупреждению и пресечению  проявлений терроризма и экстремизма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394 169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323 876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323 876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290 167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 дополнительного образования для детей и юношества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33 264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50 425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50 425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50 425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профессиональное образование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19 868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10 574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10 574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8 154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8 154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882 945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134 476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134 476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населению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134 476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319 767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319 767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ВИЧ-инфицированным больным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15 334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3 509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 (заменителей)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35 435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санитарно-эпидемиологического благополучия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60 461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205 028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309 760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309 760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медицинской помощи больным, страдающим психическими расстройствами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83 158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медицинской помощи больным туберкулезом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115 384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медицинской помощи больным онкологическими заболеваниями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41 349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медицинской помощи больным алкоголизмом, наркоманией и токсикоманией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53 520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медицинской помощи больным кожно-венерологическими заболеваниями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16 349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59 043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59 043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и специализированной амбулаторно-поликлинической помощи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59 043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28 863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22 203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военнослужащим, сотрудникам  правоохранительных органов, членам их семей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22 203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6 660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6 660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31 036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31 036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13 020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лекарственных средств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15 035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сбора и анализа медико-статистической информации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2 981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и социальная помощь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818 102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773 656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746 736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Специальные государственные пособия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обеспечение, оказываемое через учреждения интернатского типа на местном уровне     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206 736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26 920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детей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26 920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Социальные выплаты отдельным категориям граждан по решению местных представительных органов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 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23 446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23 446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Медико-социальная экспертиза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3 406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 и информационное пространство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161 369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57 027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57 027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культурного досуга населения на местном уровне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29 161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зрелищных мероприятий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24 500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историко-культурных ценностей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3 366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и туризм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61 022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61 022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мероприятий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60 863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туристической деятельности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40 702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26 510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газеты и журналы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14 525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телерадиовещание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11 985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управления архивами, финансируемый из местного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9 270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местных органов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фонда, печатных изданий и их специальное использование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6 870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4 922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исторического и культурного наследия, содействие развитию исторических, национальных и культурных традиций и обычаев населения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государственной программы функционирования и развития языков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2 122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 и информационного пространства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2 618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2 618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региональной молодежной политики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2 618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 и охрана окружающей среды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60 280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финансируемый из местного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Выполнения работ по борьбе с вредителями и болезнями растений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охраны окружающей среды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сельского, водного, лесного, рыбного хозяйства и охраны окружающей среды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35 280 </w:t>
            </w:r>
          </w:p>
        </w:tc>
      </w:tr>
      <w:tr>
        <w:trPr>
          <w:trHeight w:val="13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финансируемый из местного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35 280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35 280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связь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341 500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 и дорожного хозяйства, финансируемый из местного бюджета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дорожной системы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Воздушный транспорт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 и дорожного хозяйства, финансируемый из местного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регулярных внутренних авиаперевозок по решению местных исполнительных органов 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222 040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финансируемый из местного бюджета 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поддержки малого предпринимательства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218 540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140 380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области, городов Астаны и Алматы по выполнению обязательств местных исполнительных органов по решениям судов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области, городов Астаны и Алматы для ликвидации чрезвычайных ситуаций природного и техногенного характера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102 349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Представительские расходы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1 727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регионов в мероприятиях республиканского значения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31 304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36 855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36 855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финансируемый из местного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27 540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27 540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инфраструктуры и строительства, финансируемый из местного бюджета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 и дорожного хозяйства, финансируемый из местного бюджета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13 765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13 765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33 230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33 230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33 230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33 230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4 799 205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4 799 205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4 799 205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Дефицит (профицит)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Финансирование дефицита (использования профицита)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финансирование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Внутреннее финансирование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Прочее внутреннее финансирование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из республиканского бюджета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основного долга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области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14/3 от 22 декабря 2001г. </w:t>
      </w:r>
    </w:p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Перечень бюджетных программ развития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бюджета на 2002 год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33"/>
        <w:gridCol w:w="813"/>
        <w:gridCol w:w="773"/>
        <w:gridCol w:w="6093"/>
        <w:gridCol w:w="2313"/>
      </w:tblGrid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Подфункция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  Бюджетные программы развития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1 485 514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585 514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57 148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48 648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48 648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административных зданий аппарата акима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аппарата акима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38 648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коммунальной собственности,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административных зданий исполнительных органов коммунальной собственности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финансов  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 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организаций по чрезвычайным ситуациям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 и безопасность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органов внутренних дел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внутренних дел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органов внутренних дел 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67 778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47 713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47 713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на местном уровне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1 713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 для обновления библиотечных фондов госучреждений среднего образования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учреждений начального общего, среднего общего образования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учреждений начального профессионального образования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профессиональные образование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16 765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16 765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на местном уровне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16 765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прочих объектов образования на местном уровне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прочих организаций образования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146 420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146 420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146 420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здравоохранения, находящихся в коммунальной собственности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медицинского оборудования и санитарного транспорта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128 320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и социальная помощь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4 320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4 320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4 320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социального обеспечения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учреждений труда и социальной защиты населения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административных зданий исполнительных органов труда и социальной защиты населения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 и дорожного хозяйства,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особо нуждающихся лиц населения 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 и информационное пространство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организаций культуры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управления архивами,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архивов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220 328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220 328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уставном капитале Банка развития Казахстана 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Взносы в уставный фонд коммунальных  государственных предприятий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мат.тех. базы и информатизация исполнительных органов, финансируемых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 и охрана окружающей среды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сельскохозяйственных товаропроизводителей на проведение весенне-полевых и уборочных работ 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Дефицит (профицит)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Финансирование дефицита (использования профицита)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