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a8f9" w14:textId="bdfa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14/3 от 22 декабря 2001 года "Об областном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 февраля 2002 года N 15/1. Зарегистрировано управлением юстиции Северо-Казахстанской области 27 февраля 2002 года за N 559.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    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 с учетом последних изменений и дополнений от 7 декабря 2001 года N 261 </w:t>
      </w:r>
      <w:r>
        <w:rPr>
          <w:rFonts w:ascii="Times New Roman"/>
          <w:b w:val="false"/>
          <w:i w:val="false"/>
          <w:color w:val="000000"/>
          <w:sz w:val="28"/>
        </w:rPr>
        <w:t>Z010261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бюджетной системе",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Z010148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местном государственном управлении в Республике Казахстан" внести в решение областного маслихата N 14/3 от 22 декабря 2001 года  </w:t>
      </w:r>
      <w:r>
        <w:rPr>
          <w:rFonts w:ascii="Times New Roman"/>
          <w:b w:val="false"/>
          <w:i w:val="false"/>
          <w:color w:val="000000"/>
          <w:sz w:val="28"/>
        </w:rPr>
        <w:t>V01S503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2002 год"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цифру "8535897"  заменить цифрой "8886694".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пункте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"392189" заменить цифрой "393797";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"263480" заменить цифрой "267208";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"344219" заменить цифрой "345259";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"349784" заменить цифрой "352099";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"371905" заменить цифрой "373652";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"387391" заменить цифрой "389138";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"203357" заменить цифрой "205672";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"521948" заменить цифрой "522488";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"194983" заменить цифрой "196023";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"285908" заменить цифрой "289636";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"412127" заменить цифрой "413735";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"271403" заменить цифрой "273011";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цифру "415871" заменить цифрой "465871".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Дополнить пунктом 10-1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"Выделить за счет свободных остатков бюджетных средств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бюджета, сложившихся на начало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 содержание дополнительной штатной численности районных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 23024 тыс.тенге, г. Петропавловску на поэтапное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дорожно-строительной техники - 50000 тыс.тенге,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на расходы областного бюджета по программам в сумме 277773 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согласно приложению 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Приложение 1 к указанному решению изложить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Председатель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XV сессии         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областного Маслихата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решению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 14/3 от 22 декабря 2001г.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Северо-Казахстанский областной бюджет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I. Поступления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                               Сумма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--------------------------------------------------------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-----------------------------------------------------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Специфика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Наименование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1   2   3   4                        5                            6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ПОСТУПЛЕНИЯ                                 8535897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ДОХОДЫ                                      3234252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 НАЛОГОВЫЕ ПОСТУПЛЕНИЯ                       3227236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Подоходный налог на доходы                   833671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         Индивидуальный подоходный налог              833671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    Индивидуальный подоходный налог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физических лиц, удерживаемый у источника     833671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           Социальный налог                            2212301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 Социальный налог                            2212301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 Внутренние налоги на товары, работы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услуги                                       181264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     поступления за использование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других ресурсов                            181264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16      Плата за загрязнение окружающей среды        181264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    НЕНАЛОГОВЫЕ ПОСТУПЛЕНИЯ                        7016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Доходы от предпринимательской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деятельности и собственности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    Неналоговые поступления от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лиц и финансовых учреждений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29      Поступления от аренды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коммунальной собственности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           Поступления по штрафам и санкциям              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 Поступления по штрафам и санкциям              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     Штрафы за нарушение природоохранного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законодательства об охране окружающей среды    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            Прочие неналоговые поступления                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 Прочие неналоговые поступления                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       Средства, полученные от природопользователей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 искам о возмещении вреда, средства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реализации конфискованных орудий охоты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рыболовства, незаконно добытой продукции       1216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 Получаемые официальные трансферты (гранты)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Трансферты из вышестоящих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государственного управления           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 Трансферты из республиканского бюджета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 Текущие                                     5201645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 Погашение кредитов, выданных из бюджета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Погашение кредитов, выданных из бюджета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         Погашение прочих кредитов, 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бюджета         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     Погашение прочих кредитов,выданных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II.Расходы и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------------------             Наименование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   3     4                        А                    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II. Расходы и кредитование            8886694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Расходы                      8886694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 Государственные услуги общего характера      266234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 Органы, выполняющие общие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государственного управления                  128081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103         Аппарат местных представительных органов       7806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  6510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    Депутатская деятельность                      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 120275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 120125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74    Укрепление мат.тех. базы и информатизация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аппарата акима                        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 Финансовая деятельность                      138153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259         Собственности, финансируемый из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бюджета                                       56013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 10080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    Организация приватизации комм.собственности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Приобретение  имущества в коммунальную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собственность                                 44433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260         Исполнительный орган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 82140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 82140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    Оборона                                      276464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Военные нужды                                 15697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  15697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63    Мероприятия по приписке и призыву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военную службу                                15697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Организация работы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ситуациям                                    260767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 260767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31    Мероприятия по мобилизационной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местном уровне                             23250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Ликвидация чрезвычайных ситуаций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 231347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75    Строительство 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учреждений обороны                        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76    Укрепление мат.тех. базы и информатизация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объектов обороны на местном уровне             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    Общественный порядок и безопасность          205985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Правоохранительная деятельность              205809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251         Исполнительный орган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 205809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 188031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общественной безопасности на местном уровне   17628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70    Укрепление мат.тех. базы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исполнительных органов, финансируемых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  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 Деятельность по обеспечению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личности, общества и государства         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251         Исполнительный орган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33    Мероприятия по предупреждению и пресечению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проявлений терроризма и экстремизма      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    Образование                                  456176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 Начальное общее, основное общее, среднее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общее образование                            362005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 362005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20    Общеобразовательное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уровне                                       287088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Информатизация системы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образования на местном уровне                  1713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    Приобретение и доставка учебников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обновления библиотечных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государственных учреждений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образования                                   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2   263   61    Реализация программ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образования для детей и юношества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 32759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62    Проведение школьных олимпиад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уровне                                         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           Начальное профессиональное образование        51176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спорта и туризма, финансируемый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 51176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Начальное профессиональное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местном уровне                             51176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       Среднее профессиональные образование          16765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 16765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8     Подготовка специалистов со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профессиональным образованием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 16765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            Дополнительное профессиональное образование   19230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  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11    Повышение квалификации и переподготовка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кадров на местном уровне                       1140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251         Исполнительный орган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  9936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11    Повышение квалификации и переподготовка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кадров на местном уровне                       9936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  8154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11    Повышение квалификации и переподготовка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кадров на местном уровне                       8154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263   54    Капитальный ремонт общеобразовательных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школ на местном уровне                    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 Здравоохранение                             1003965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Больницы широкого профиля                    134476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 134476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36    Оказание стационарной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населению на местном уровне                  134476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 Охрана здоровья населения                    293396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 293396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31    Оказание медицинской помощи ВИЧ-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инфицированным больным                         14864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33    Борьба с эпидемиями на местном уровне          3509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34    Производство крови (заменителей)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 35435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   Обеспечение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благополучия                                  34560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45    Охрана материнства и детства                 205028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           Специализированная медицинская помощь        303371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 303371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помощи больным, страдающим психическими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расстройствами                                82071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32 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помощи больным туберкулезом                  110982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47    Оказание специализированной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онкологическими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заболеваниями                                 41349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48    Оказание специализированной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помощи больным алкоголизмом, наркоманией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токсикоманией                               52620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49    Оказание специализированной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помощи больным кожно-венерологическими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заболеваниями                                 16349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            Поликлиники                                   59043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 59043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4   254   54    Оказание первичной медико-санитарной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помощи и специализированной амбулаторно-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поликлинической помощи                        59043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            Другие виды медицинской помощи                28863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251         Исполнительный орган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 22203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31    Оказание стационарной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военнослужащим, сотрудникам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правоохранительных органов, членам их семей   22203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  6660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43    Оказание медицинской помощи населению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чрезвычайных ситуациях                         6660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 Прочие услуги в области здравоохранения      184816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 184816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 Административные расходы на местном уровне    45780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 Централизованный закуп лекарственных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медицинского оборудования и 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транспорта                                   123355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51    Организация сбора и анализа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статистической информации                      2981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55    Капитальный ремонт объектов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находящихся в коммунальной собственности      12700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 Социальное обеспечение и социальная помощь   818415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Социальное обеспечение                       773189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защиты населения                             746736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31    Специальные государственные пособия      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32    Социальное обеспечение, оказываемое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учреждения интернатского типа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уровне                                       206736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 26453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33    Социальное обеспечение детей                  26453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 Социальная помощь                             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60    Социальные выплаты отдельным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граждан по решению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представительных органов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258         Исполнительный орган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защиты населения                          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30    Программа занятости                    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57    Социальная поддержка инвалидов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уровне                                 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 Прочие услуги в области социальной помощи     24226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258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защиты населения                              24226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 19500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33    Медико-социальная экспертиза на местн.уровне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35    Оплата услуг по зачислению, выплате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доставке пособий и других социальных выплат    3406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52    Строительство объектов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обеспечения                                   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    Жилищно-коммунальное хозяйство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Жилищное хозяйство                            45000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73    Обеспечение жильем отдельных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граждан           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274         Исполнительный орган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   Обеспечение жильем особо нуждающихся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населения                                     35000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 Культура, спорт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пространство                                 153216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Деятельность в области культуры               58727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местного бюджета                           58727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41    Обеспечение культурного досуга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местном уровне                             30861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43    Проведение зрелищных мероприятий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 24500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1   263   44    Хранение историко-культурных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местном уровне                              3366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 Спорт и туризм                                61022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местного бюджета                           61022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39    Проведение спортивных мероприятий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 60863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57    Мероприятия по туристической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местном уровне                              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           Информационное пространство                   33467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  20575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46 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политики через газеты и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местном уровне                             14525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47    Проведение государственной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политики через телерадиовещание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уровне                                         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261         Отдел архивного фонда                          7970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Аппарат местных органов                 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Обеспечение сохранности архивного фонда,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печатных изданий и их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использование на местном уровне                7970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70    Информатизация исполнительных органов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спорта и туризма, финансируемый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  4922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48    Сохранение исторического и 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наследия, содействие развитию исторических,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национальных и культурных традиций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обычаев населения                              2800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50    Реализация государственной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функционирования и развития языков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  2122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        Сельское, водное, лесное, рыбное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охрана окружающей среды                     45600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Сельское хозяйство  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257         Исполнительный орган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32    Выполнения работ  по борьбе с вредителями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болезнями растений      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            Охрана  окружающей среды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34    Организация охраны окружающей среды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местном уровне                         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 Прочие услуги в области сельского, водного,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лесного, рыбного хозяйства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окружающей среды                              20600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257         Исполнительный орган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финансируемый из местного бюджета              20600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 Административные расходы на местном уровне    20600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    Транспорт и связь               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 Автомобильный транспорт         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50    Эксплуатация дорожной системы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уровне                                       350000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    Прочие                                       446599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 Поддержка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защита конкуренции           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272         Исполнительный орган экономики,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местного бюджета                  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31    Организация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предпринимательства на местном уровне         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 Прочие                                       243099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  169531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30    Строительство и капитальный ремонт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коммунальной собственности    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42    Участие в уставном капитале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Казахстана                      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  105   44    Резерв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области, городов Астаны и Алматы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выполнению обязательств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исполнительных органов по решениям судов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52    Резерв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области, городов Астаны и Алматы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ликвидации чрезвычайных ситуаций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 техногенного характера                      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61    Представительские расходы                      2031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64    Взносы в уставный фонд коммунальных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государственных предприятий                   26500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71    Участие  регионов в мероприятиях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значения                                      31000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263         Исполнительный орган образования,культуры,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спорта и туризма,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 местного бюджета                           32263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 32055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70    Укрепление мат.тех. базы 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исполнительных органов, финансируемых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  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272         Исполнительный орган экономики,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малого и среднего бизнеса, финансируемый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 27540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 27540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273         Исполнительный орган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строительства, финансируемый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бюджета                                        6565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  6565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274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местного бюджета                          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 Административные расходы на местном уровне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    Официальные трансферты                      4770700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 Аппарат акимов                              4770700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54    Трансферты из областного бюджета            4770700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III.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IV.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(использования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15/1 от 1 февраля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14/3 от 22 декабря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Выделение плановых трансфертов районам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(за счет свободных остатков бюджетных средств)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   Наименование районов      На содержание               Поэтапное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дополнительной штатной      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численности районных          дорожно-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органов внутренних дел       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Айыртауский                  1 608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Акжарский                    3 728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Есильский                    1 040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Жамбылский                   2 315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Кызылжарский                 1 747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 М.Жумабаева                  1 747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Мамлютский                   2 315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Тайыншинский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Тимирязевский                1 040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Уалихановский                3 728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Целинный                     1 608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Шал акына                    1 608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г.Петропавловск                    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ИТОГО:                      23 024 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15/1 от 1 февраля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6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решению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14/3 от 22 декабря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Выделение ассигнований государственным учреждениям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предприятиям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(за счет свободных остатков бюджетных средств на начало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                            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------------------             Наименование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2   3     4                        А                    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II. Расходы и кредитование          277 773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   Государственные услуги общего характера   29 433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              Финансовая деятельность                   29 433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259           Исполнительный орган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собственности,финансируемый из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бюджета                                   29 433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31      Приобретение имущества в коммунальную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собственность                             29 433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          Общественный порядок и безопасность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   Правоохранительная деятельность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251           Исполнительный орган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финансируемый из местного бюджета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   Административные расходы на мест.уровне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      Здравоохранение                           25 400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   Прочие услуги в области здравоохранения   25 400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финансируемый из местного бюджета         25 400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44      Централизованный закуп лекарственных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средств, медицинского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санитарного транспорта   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55      Капитальный ремонт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здравоохранения, находящихся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коммунальной собственности                 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      Социальное обеспечение и соц.помощь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   Прочие услуги в области социальной помощи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258           Исполнительный орган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защиты населения,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местного бюджета                  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33      Медико-социальн. экспертиза на мест.уровне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       Культура, спорт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пространство                               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                 Информационное пространство                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261           Исполнительный орган управления архивами,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финансируемый из местного бюджета          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       Аппарат местных органов                    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70      Укрепление материально-технической базы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информатизация исполнительных органов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местном уровне 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      Прочие                     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            Прочие                     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105           Аппарат акимов             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42      Участие в уставном капитале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развития Казахстана                      200 000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Искакова Д.К.)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