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3ed0" w14:textId="135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14/3 от 22 декабря 2001 года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марта 2002 года N 16/2-а. Зарегистрировано Управлением юстиции Северо-Казахстанской области 28 марта 2002 года за N 578.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апреля 1999 года с учетом последних изменений и дополнений от 7 декабря 2001 года N 261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</w:t>
      </w:r>
      <w:r>
        <w:rPr>
          <w:rFonts w:ascii="Times New Roman"/>
          <w:b w:val="false"/>
          <w:i w:val="false"/>
          <w:color w:val="000000"/>
          <w:sz w:val="28"/>
        </w:rPr>
        <w:t>системе",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 внести в решение областного маслихата N 14/3 от 22 декабря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областном </w:t>
      </w:r>
      <w:r>
        <w:rPr>
          <w:rFonts w:ascii="Times New Roman"/>
          <w:b w:val="false"/>
          <w:i w:val="false"/>
          <w:color w:val="000000"/>
          <w:sz w:val="28"/>
        </w:rPr>
        <w:t>бюджете на 2002 год" с учетом его уточнения решениями областного маслихата N 15/1 от 1 февраля 2002 года "О внесении изменений и дополнений в решение областного маслихата N 14/3 от 22 декабря 2001 года "Об областном бюджете на 2002 год", N 16/1 от 21 марта 2002 года "О внесении изменений и дополнений в решение областного маслихата N 14/3 от 22 декабря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областном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бюджете на 2002 год"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цифру "8535897" заменить цифрой "9469127";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цифру "5201645" заменить цифрой "5234875";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цифру "100000" заменить цифрой "1000000";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б):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цифру "8900354" заменить цифрой "9833584";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цифру "8900354" заменить цифрой "8933584";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добавить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кредитование - 900000 тыс.тенге.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10-2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2002 год: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900 000 тыс. тенге со ставкой вознаграждения 4,9 % годовых;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весенне-полевых и уборочных работ в 2002 году" в сумме 900 000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кредитов в сумме 900 000 тыс.тенге;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обслуживание долга местного исполнительного органа по кредиту в сумме 33 230 тыс.тенге;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погашение до 1 декабря 2002 года долга местного исполнительного органа перед республиканским бюджетом в сумме 900 000 тыс.тенге.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Установить, что бюджетные программы, связанные с погашением и обслуживанием указанного кредита, в течение 2002 финансового года секвестированию не подлежат".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Приложения 1,2,3 к указанному решению изложить в новой редакции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решение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Председатель сессии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областного Маслихата             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14/3 от 22 декабря 2001г.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Утверждено на ХVI сессии за N 16/2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21 марта 2002г.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Северо-Казахстанский областной бюджет на 2002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Поступления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         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              Наименование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1   2    3     4                       5                            6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ПОСТУПЛЕНИЯ                               9 469 127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ДОХОДЫ                                    3 234 252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 НАЛОГОВЫЕ ПОСТУПЛЕНИЯ                     3 227 236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Подоходный налог на доходы         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 Индивидуальный подоходный налог    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      Индивидуальный подоходный налог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физических лиц, удерживаемый у источника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Социальный налог  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 Социальный налог  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Внутренние налоги на товары, работы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услуги           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            Поступления за использование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других ресурсов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16     Плата за загрязнение окружающей среды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 НЕНАЛОГОВЫЕ ПОСТУПЛЕНИЯ                       7 016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Доходы от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деятельности и собственности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 Неналоговые поступления от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 и финансовых учреждений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29     Поступления от аренды  имущества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коммунальной собственности 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Поступления по штрафам и санкциям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 Поступления по штрафам и санкциям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10     Штрафы за нарушение природоохранного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законодательства об охране окружающей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среды             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Прочие неналоговые поступления      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 Прочие неналоговые поступления      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      Средства, полученные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природопользователей по искам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возмещении вреда, средства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конфискованных орудий охоты и рыболовства,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незаконно добытой продукции         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 Получаемые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(гранты)                           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Трансферты из вышестоящих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государственного управления        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 Трансферты из республиканского бюджета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      Текущие                            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 Возврат кредитов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Возврат внутренних кредитов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           Возврат кредитов, выданных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бюджета юридическим лицам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Возврат кредитов, выданных для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предпринимательства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      Возврат кредитов, выданных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сельхозтоваропроизводителям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II.Расходы и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                               Сумма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           Наименование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   3       4                     А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II. Расходы и кредитование                9 833 584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Расходы                          8 933 584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 Государственные услуги общего характера     256 419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           Представительные, исполнительные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органы, выполняющие общие функции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государственного управления                 162 699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   Аппарат местных представительных органов  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Депутатская деятельность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 154 893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50   Капитальный ремонт административных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зданий аппарата акима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74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аппарата акима                       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Финансовая деятельность                      93 720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  Исполнительный орган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собственности, 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бюджета                             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Организация приватизации комм.собственности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 Исполнительный орган финансов,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82 140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70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 финансов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 Оборона                                     276 464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Военные нужды 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63   Мероприятия по приписке и призыву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военную службу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ситуациям         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Мероприятия по мобилизационной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  Ликвидация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62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организаций по чрезвычайным ситуациям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 Общественный порядок и безопасность         217 998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Правоохранительная деятельность  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общественной безопасности на местном уровне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70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 внутренних дел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Деятельность по обеспечению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личности, общества и государства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  Мероприятия по предупреждению и пресечению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проявлений терроризма и экстремизма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 Образование                                 456 814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Начальное общее, основное общее, среднее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общее образование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   Общеобразовательное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 263      32   Информатизация системы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на местном уровне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37 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обновления библиотечных фондов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государственных учреждений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                   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61 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62   Проведение школьных олимпиад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66   Капитальный ремонт учреждений начального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общего, среднего общего образования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Начальное профессиональное образование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Начальное профессиональное образование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74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учреждений начального профессионального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    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Среднее профессиональные образование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8    Подготовка специалистов со средним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проф.образованием на местном уровне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Дополнительное проф.образование            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11   Повышение квалификации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11   Повышение квалификации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11   Повышение квалификации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образования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Капитальный ремонт прочих объектов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на местном уровне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64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прочих организаций образования          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 Здравоохранение                           1 029 365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Больницы широкого профиля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36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населению на местном уровне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Охрана здоровья населения    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Оказание медицинской помощи ВИЧ-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инфицированным больным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  Борьба с эпидемиями на местном уровне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34   Производство крови (заменителей)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39   Обеспечение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благополучия    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45   Охрана материнства и детства 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Специализированная медицинская помощь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3   254      30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больным, 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расстройствами             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туберкулезом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47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онкологическими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заболеваниями                        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48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алкоголизмом,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токсикоманией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49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кожно-венерологическими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заболеваниями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Поликлиники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54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и специализированной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амбулаторно-поликлинической помощи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Другие виды медицинской помощи      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военнослужащим, сотрудникам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правоохранит.органов, членам их семей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43   Оказание медицинской помощи населению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чрезвычайных ситуациях  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здравоохранения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44   Централизованный закуп лекарственных средств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51   Организация сбора и анализа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статистической информации       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55   Капитальный ремонт объектов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находящихся в коммунальной собственности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57   Централизованный закуп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оборудования и санитарного транспорта    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Социальное обеспечение и социальная помощь  818 955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Социальное обеспечение     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Специальные государственные пособия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  Социальное обеспечение, оказываемое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учреждения интернатского типа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33   Социальное обеспечение детей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Социальная помощь 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60   Социальные выплаты отдельным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граждан по решению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представительных органов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Программа занятости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57   Социальная поддержка инвалидов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социальной помощи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9   258      33   Медико-соц.экспертиза на местном уровне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35   Оплата услуг по зачислению, выплате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доставке пособий и других социальных выплат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40   Кап.ремонт объектов социального обеспечения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44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учреждений труда и социальной защиты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        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 Жилищно-коммунальное хозяйство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Жилищное хозяйство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59   Обеспечение жильем особо нуждающихся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         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пространство                                162 251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Деятельность в области культуры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41   Обеспечение культурного досуга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43   Проведение зрелищных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44   Хранение 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51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организаций культуры   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Спорт и туризм   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39   Проведение спортивных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57   Мероприятия по туристической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Информационное пространство                  41 802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46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газеты и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47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телерадиовещание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 Исполнительный орган управления архивами,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10 370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Аппарат местных органов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30  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использование на местном уровне       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37   Капитальный ремонт архивов   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48   Сохранение исторического и культурного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наследия, содействие развитию исторических,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национальных и культурных традиций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обычаев населения    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50   Реализация государственной программы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функционирования и развития языков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хозяйство и охрана окружающей среды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Сельское хозяйство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32   Выполнения работ по борьбе с вредителями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болезнями растений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Охрана окружающей среды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34   Организация охраны окружающей среды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9                 Прочие услуги в области сельского,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водного, лесного, рыбного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охраны окружающей среды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 Транспорт и связь    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Автомобильный транспорт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50   Эксплуатация дорожной системы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Воздушный транспорт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60   Субсидирование регулярных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авиаперевозок по решению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                                      437 248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Поддержка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деятельности и защита конкуренции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 Организация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 на местном уровне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                                      433 748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 355 380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42   Участие в уставном капитале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развития Казахстана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44   Резерв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области, городов Астаны и Алматы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выполнению обязательств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 по решениям судов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52   Резерв местного исполнительного органа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области, городов Астаны и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ликвидации чрезвычайных ситуаций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природного и техногенного характера   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61   Представительские расходы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64   Взносы в уставной фонд коммунальных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государственных предприятий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71   Участие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республиканского значения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37 063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70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местном уровне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 Административные расходы на местн.уровне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 Обслуживание долга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Обслуживание долга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53   Обслуживание долга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                                      33 230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                    Официальные трансферты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54   Трансферты из областного бюджета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Кредитование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1   257      83   Кредитование сельскохозяйственных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товаропроизводителей на проведение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весенне-полевых и уборочных работ           900 000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III.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IV. Финансирование дефицита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(использования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Поступление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Общее финансирование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Внутреннее финансирование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           Прочее внутреннее финансирование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Кредиты из республиканского бюджета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Погашение  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 Финансирование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Погашение основного долга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55   Погашение долга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органа области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14/3 от 22 декабря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Утверждено на ХVI сессии за N 16/2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от 21 марта 2002г.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текущих бюджетных программ областного бюджета на 2002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                               Сумма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             Наименование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 3       4                      А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А. Текущие бюджетные программы            8 367 040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Расходы                                   8 367 040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 Государственные услуги общего характера     206 771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Представительные, исполнительные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другие органы, выполняющие общие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государственного управления                 114 051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103            Аппарат местных представительных органов  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Депутатская деятельность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Финансовая деятельность                      92 720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259            Исполнительный орган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собственности,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Организация приватизации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собственности       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260            Исполнительный орган финансов,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 Оборона                                     274 794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Военные нужды 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63     Мероприятия по приписке и призыву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военную службу  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ситуациям         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Мероприятия по мобилизационной подготовке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Ликвидация чрезвычайных ситуаций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 Общественный порядок и безопасность         181 998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Правоохранительная деятельность  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местн.уровне  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общественной безопасности на местн.уровне  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Деятельность по обеспечению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личности, общества и государства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Мероприятия по предупреждению и пресечению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проявлений терроризма и экстремизма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 Образование                                 389 036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Начальное общее, основное общее,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общее образование  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     Общеобразовательное обучение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 Реализация программ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 Проведение школьных олимпиад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Начальное профессиональное образование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3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Начальное профессиональное образование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Дополнительное профессиональное образование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кадров на местном уровне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 Здравоохранение                             882 945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Больницы широкого профиля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36 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населению на местном уровне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Охрана здоровья населения    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Оказание медицинской помощи ВИЧ-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инфицированным больным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Борьба с эпидемиями на местном уровне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 Производство крови (заменителей)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 Обеспечение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благополучия    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45     Охрана материнства и детства 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Специализированная медицинская помощь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Оказание специализированной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больным, 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расстройствами             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больным туберкулезом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 Оказание специализированной мед.помощи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больным онкологическими заболеваниями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 Оказание специализированной мед.помощи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больным алкоголизмом, наркоманией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токсикоманией  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49     Оказание специализированной мед.помощи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больным кожно-венерологическими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заболеваниями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Поликлиники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помощи и специализированной амбулаторно-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поликлинической помощи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Другие виды медицинской помощи      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военнослужащим, сотрудникам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правоохранительных органов, членам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их семей                    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 Оказание медицинской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 чрезвычайных ситуациях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               Прочие услуги в области здравоохранения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Централизованный закуп лекарственных средств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51     Организация сбора и анализа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статистической информации       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Социальное обеспечение и социальная помощь  817 635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Социальное обеспечение     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Специальные государственные пособия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Социальное обеспечение, оказываемое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учреждения интернатского типа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Социальное обеспечение детей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Социальная помощь 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 Социальные выплаты отдельным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граждан по решению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представительных органов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Программа занятости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 Социальная поддержка инвалидов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социальной помощи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 Медико-социальная экспертиза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уровне                                 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35     Оплата услуг по зачислению, выплате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доставке пособий и других социальных выплат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пространство                                158 751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Деятельность в области культуры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41     Обеспечение культурного досуга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 Проведение зрелищных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Хранение 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Спорт и туризм   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 Проведение спортивных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 Мероприятия по туристической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Информационное пространство                  40 702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46 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газеты и журналы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местном уровне            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политики через телерадиовещание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261            Исполнительный орган управления архивами,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9 270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Аппарат местных органов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 Обеспечение сохранности архивного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печатных изданий и их специальное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использование на местном уровне       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3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 Сохранение исторического и культурного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наследия, содействие развитию исторических,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национальных и культурных традиций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обычаев населения    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 Реализация государственной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функционирования и развития языков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хозяйство и охрана окружающей среды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Сельское хозяйство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 Выполнения работ по борьбе с вредителями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болезнями растений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 Охрана окружающей среды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 Организация охраны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сельского,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водного, лесного, рыбного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охраны окружающей среды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 Транспорт и связь    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Автомобильный транспорт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 Эксплуатация дорожной системы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Воздушный транспорт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 Субсидирование регулярных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авиаперевозок по решению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                                      222 040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Поддержка предпринимательской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деятельности и защита конкуренции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 Организация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предпринимательства на местном уровне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                                      218 540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 140 380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 Резерв местного исполнительного органа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области,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выполнению обязательств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 по решениям судов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52     Резерв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области, городов Астаны и Алматы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ликвидации чрезвычайных ситуаций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природного и техногенного характера   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 Представительские расходы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71     Участие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республиканского значения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273            Исполнительный орган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строительства,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 273     2      Административные расходы на местном уровне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 Административные расходы на местном уровне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 Обслуживание долга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Обслуживание долга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53   Обслуживание долга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                                      33 230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                    Официальные трансферты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54   Трансферты из областного бюджета          4 782 660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III.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IV. Финансирование дефицита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(использования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Поступление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Общее финансирование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Внутреннее финансирование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           Прочее внутреннее финансирование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 Кредиты из республиканского бюджета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Погашение  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 Финансирование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Погашение основного долга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 Аппарат акимов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55   Погашение долга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органа области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14/3 от 22 декабря 2001г.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Утверждено на ХVI сессии за N 16/2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 21 марта 2002г. 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бюджетных программ развития областного бюджета на 2002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        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-------------------            Наименование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  4                     А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Б.  Бюджетные программы развития          1 466 544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Расходы                                     566 544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 Государственные услуги общего характера      49 648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Представительные, исполнительные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органы, выполняющие общие функции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государственного управления   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 Капитальный ремонт административных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зданий аппарата акима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аппарата акима                       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Финансовая деятельность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260            Исполнительный орган финансов,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 финансов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 Оборона      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Организация работы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ситуациям    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62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организаций по чрезвычайным ситуациям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 Общественный порядок и безопасность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Правоохранительная деятельность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органов внутренних дел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 Образование                                  67 778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 Начальное общее, основное общее, среднее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общее образование  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на местном уровне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 Приобретение и доставка учебников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обновления библиотечных фондов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гос.учреждений среднего образования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66    Капитальный ремонт учреждений начального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общего, среднего общего образования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Начальное профессиональное образование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учреждений начального проф.образования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 Среднее профессиональные образование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     Подготовка специалистов со средним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профессиональным образованием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местном уровне   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образования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9  263      30    Капитальный ремонт прочих объектов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образования на местном уровне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прочих организаций образования          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 Здравоохранение          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здравоохранения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 254 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55    Капитальный ремонт объектов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здравоохранения, находящихся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коммунальной собственности              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 Централизованный закуп медицинского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оборудования и санитарного транспорта    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 Социальное обеспечение и социальная помощь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 услуги в области социальной помощи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  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40    Капитальный ремонт объектов социального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обеспечения                                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 Укрепление материально-технической базы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учреждений труда и социальной защиты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        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 Жилищно-коммунальное хозяйство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Жилищное хозяйство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дорожного хозяйства,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59    Обеспечение жильем особо нуждающихся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населения             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пространство          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Деятельность в области культуры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организаций культуры   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 Информационное пространство  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261            Исполнительный орган управления архивами,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 Капитальный ремонт архивов   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     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 Прочие     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 Аппарат акимов                              215 000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42    Участие в уставном капитале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развития Казахстана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 Взносы в уставный фонд коммунальных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государственных предприятий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из местного бюджета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исполнительных органов, финансируемых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местного бюджета 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Кредитование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хозяйство и охрана окружающей среды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 Сельское хозяйство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финансируемый из местного бюджета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83    Кредитование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товаропроизводителей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весенне-полевых и уборочных работ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III.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IV. Финансирование дефицита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(использования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