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d01c9" w14:textId="b0d01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XIV сессии Алматинского городского Маслихата II созыва от 29.12.2001 года "О бюджете города Алматы на 2002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XXIII сессии Алматинского городского Маслихата II созыва от 28 декабря 2002 года. Зарегистрировано Управлением юстиции города Алматы 29 декабря 2002 года за N 502. Утратило силу в связи с истечением срока действия в соответствии с подпунктом 1 пункта 2 статьи 40 закона Республики Казахстан "О нормативных правовых актах" и письмом Маслихата города Алматы от 19 мая 2005 года N 559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Алматинский городской Маслихат II-го созыва Р Е Ш И Л: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Внести в 
</w:t>
      </w:r>
      <w:r>
        <w:rPr>
          <w:rFonts w:ascii="Times New Roman"/>
          <w:b w:val="false"/>
          <w:i w:val="false"/>
          <w:color w:val="008000"/>
          <w:sz w:val="28"/>
        </w:rPr>
        <w:t>
</w:t>
      </w:r>
      <w:r>
        <w:rPr>
          <w:rFonts w:ascii="Times New Roman"/>
          <w:b/>
          <w:i w:val="false"/>
          <w:color w:val="008000"/>
          <w:sz w:val="28"/>
        </w:rPr>
        <w:t>
</w:t>
      </w:r>
      <w:r>
        <w:rPr>
          <w:rFonts w:ascii="Times New Roman"/>
          <w:b/>
          <w:i w:val="false"/>
          <w:color w:val="008000"/>
          <w:sz w:val="28"/>
          <w:u w:val="single"/>
        </w:rPr>
        <w:t>
решение
</w:t>
      </w:r>
      <w:r>
        <w:rPr>
          <w:rFonts w:ascii="Times New Roman"/>
          <w:b/>
          <w:i w:val="false"/>
          <w:color w:val="008000"/>
          <w:sz w:val="28"/>
        </w:rPr>
        <w:t>
</w:t>
      </w:r>
      <w:r>
        <w:rPr>
          <w:rFonts w:ascii="Times New Roman"/>
          <w:b w:val="false"/>
          <w:i w:val="false"/>
          <w:color w:val="008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XIV сессии Алматинского городского Маслихата II созыва от 29.12.2001 года "О бюджете города Алматы на 2002 год" следующие изменения и дополнения: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Пункт 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Алматы на 2002 год согласно приложению 1 в следующих объемах: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поступления: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- 46288131 тыс.тенге;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возврат кредитов - 133089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расходы: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 - 48129911 тыс.тенге;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кредиты - 1359800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дефицит (профицит) бюджета - 3068491 тыс.тенге;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финансирование дефицита (использование профицита) бюджета - 3068491 тыс.тенге."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Пункт 7 изложить в следующей редакции: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"7. Утвердить затраты на "Государственные услуги общего характера" в сумме 621013 тыс.тенге".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Пункт 8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"8. Утвердить затраты на "Оборону" в сумме 1078264 тыс.тенге".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Пункт 10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"10. Утвердить затраты на "Образование" в сумме 7256283 тыс.тенге".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Пункт 11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"11. Утвердить затраты на "Здравоохранение" в сумме 5441771 тыс.тенге".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Пункт 13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"13. Утвердить затраты на "Социальное обеспечение и социальную помощь" в сумме 2479817 тыс.тенге".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Пункт 14 изложить в следующей редакции: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"14. Утвердить затраты на "Жилищно-коммунальное хозяйство" в сумме 2258582 тыс.тенге".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Пункт 19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"19. Утвердить в бюджете города расходы на сейсмоусиление зданий и сооружений в сумме 215196 тыс. тенге".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пункте 20: цифру "2369748" заменить цифрой "2187048".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Пункт 22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"22. Утвердить "Прочие" затраты в сумме 3746726 тыс.тенге".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Пункт 23 изложить в следующей редакции: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"23. Утвердить "Резерв местного исполнительного органа для ликвидации чрезвычайных ситуаций природного и техногенного характера и иных непредвиденных расходов" в сумме 99 тыс.тенге".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Пункт 24 изложить в следующей редакции: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"24. Утвердить затраты на погашение долга местного исполнительного органа города Алматы в сумме 2761777 тыс.тенге".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Приложение 1 изложить в новой редакции согласно приложения 1 к настоящему решению.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 XXIII-й внеочередной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сессии Алматинского городского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Маслихата II-го созыва                   Р.Абсаметова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Алматинского городского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Маслихата II созыва                      Т.Мукашев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ХXIII внеочередной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сессии Алматинского городского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II созыва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декабря 2002 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УТОЧНЕННЫЙ БЮДЖЕТ ГОРОДА АЛМАТЫ  НА 2002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1"/>
        <w:gridCol w:w="641"/>
        <w:gridCol w:w="940"/>
        <w:gridCol w:w="762"/>
        <w:gridCol w:w="603"/>
        <w:gridCol w:w="7463"/>
        <w:gridCol w:w="1910"/>
      </w:tblGrid>
      <w:tr>
        <w:trPr>
          <w:trHeight w:val="111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Класс                                              тыс.тенге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Подкласс             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 Специфика 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Поступления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46421220
</w:t>
            </w:r>
          </w:p>
        </w:tc>
      </w:tr>
      <w:tr>
        <w:trPr>
          <w:trHeight w:val="27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I. Доходы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46288131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Налоговые 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44761535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 на доходы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15840887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 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15840887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13024260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1941198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физических лиц, осуществляющих деятельность по разовым талонам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875429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21655301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21655301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21655301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3964693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2215000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1937693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277307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739367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на земли сельскохозяйственного значения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на земли населенных пунктов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738917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1010000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юридических лиц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330000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680000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2933540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1126190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Водка, произведенная на территории Республики Казахстан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190980
</w:t>
            </w:r>
          </w:p>
        </w:tc>
      </w:tr>
      <w:tr>
        <w:trPr>
          <w:trHeight w:val="100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Ликероводочные изделия, крепленные соки и крепленные напитки с объемной долей этилового спирта от 12 до 30 процентов и выше, произведенные на территории Республики Казахстан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Вина, произведенные на территории Республики Казахстан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62536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Коньяки, произведенные на территории Республики Казахстан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34436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Шампанские вина, произведенные на территории Республики Казахстан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26866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Пиво, произведенное на территории Республики Казахстан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383151
</w:t>
            </w:r>
          </w:p>
        </w:tc>
      </w:tr>
      <w:tr>
        <w:trPr>
          <w:trHeight w:val="75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Слабоалкогольные крепленные напитки, крепленные соки с объемной долей этилового спирта от 1,5 до 12 процентов, произведенные на территории Республики Казахстан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92644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Ювелирные изделия из золота, платины или серебра, произведенные на территории Республики Казахстан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6018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Игорный бизнес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65240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лотерей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42866
</w:t>
            </w:r>
          </w:p>
        </w:tc>
      </w:tr>
      <w:tr>
        <w:trPr>
          <w:trHeight w:val="75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авиационного),  реализуемый со специально оборудованных стационарных  пунктов конечному потребителю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188024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Дизельное топливо, реализуемое со специально оборудованных стационарных пунктов конечному потребителю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1205650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водными ресурсами поверхностных источников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742000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загрязнение окружающей среды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460000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601700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 индивидуальных предпринимателей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97700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 юридических лиц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53100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с аукционов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36800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 механических транспортных средств и прицепов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 прав на недвижимое имущество и сделок с ним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83800
</w:t>
            </w:r>
          </w:p>
        </w:tc>
      </w:tr>
      <w:tr>
        <w:trPr>
          <w:trHeight w:val="75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в полосе отвода автомобильных дорог общего пользования местного значения и в населенных пунктах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290000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7356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7356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налоговые поступления в местный бюджет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7356
</w:t>
            </w:r>
          </w:p>
        </w:tc>
      </w:tr>
      <w:tr>
        <w:trPr>
          <w:trHeight w:val="100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это государственными органами или должностными лицами 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359758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359758
</w:t>
            </w:r>
          </w:p>
        </w:tc>
      </w:tr>
      <w:tr>
        <w:trPr>
          <w:trHeight w:val="100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с подаваемых в суд исковых заявлений, с заявлений (жалоб) по делам особого производства, с кассационных жалоб, а также за выдачу судом копий (дубликатов) документов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207228
</w:t>
            </w:r>
          </w:p>
        </w:tc>
      </w:tr>
      <w:tr>
        <w:trPr>
          <w:trHeight w:val="75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совершение нотариальных действий, а также за выдачу копий (дубликатов) нотариально удостоверенных документов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8363
</w:t>
            </w:r>
          </w:p>
        </w:tc>
      </w:tr>
      <w:tr>
        <w:trPr>
          <w:trHeight w:val="124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регистрацию актов гражданского состояния, а также за выдачу гражданам повторных свидетельств о регистрации актов гражданского состояния и свидетельств в связи с изменением, дополнением и восстановлением записей  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15178
</w:t>
            </w:r>
          </w:p>
        </w:tc>
      </w:tr>
      <w:tr>
        <w:trPr>
          <w:trHeight w:val="100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оформление документов за право выезда за границу и приглашение в Республику Казахстан лиц из других государств,  а также за внесение изменений в эти документы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18295
</w:t>
            </w:r>
          </w:p>
        </w:tc>
      </w:tr>
      <w:tr>
        <w:trPr>
          <w:trHeight w:val="100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выдачу визы к паспортам иностранцев или заменяющим их документам на право выезда из Республики Казахстан и въезда в Республику Казахстан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36861
</w:t>
            </w:r>
          </w:p>
        </w:tc>
      </w:tr>
      <w:tr>
        <w:trPr>
          <w:trHeight w:val="75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оформление документов о приобретении гражданства Республики Казахстан и прекращении гражданства Республики Казахстан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 за регистрацию места жительства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18276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выдачу разрешений на право охоты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
</w:t>
            </w:r>
          </w:p>
        </w:tc>
      </w:tr>
      <w:tr>
        <w:trPr>
          <w:trHeight w:val="100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регистрацию и перерегистрацию гражданского оружия (за исключением холодного охотничьего, пневматического и газовых аэрозольных устройств)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 за выдачу паспортов и удостоверений личности граждан Республики Казахстан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
</w:t>
            </w:r>
          </w:p>
        </w:tc>
      </w:tr>
      <w:tr>
        <w:trPr>
          <w:trHeight w:val="75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 за выдачу разрешений на хранение или хранение и ношение , транспортировку, ввоз на территорию РК и вывоз из РК оружия и патронов к нему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Неналоговые 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580896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предпринимательской деятельности и собственности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182522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прибыль ведомственных предприятий от реализации товаров и услуг с прибылью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прибыли коммунальных госпредприятий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 от юридических лиц и финансовых учреждений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166500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дивидендов на  пакеты акций, являющихся коммунальной собственностью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26500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аренды имущества коммунальной собственности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предпринимательской деятельности и собственности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
</w:t>
            </w:r>
          </w:p>
        </w:tc>
      </w:tr>
      <w:tr>
        <w:trPr>
          <w:trHeight w:val="75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услуг, предоставляемых государственными учреждениями, финансируемыми из местного бюджета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сборы и платежи, доходы от некоммерческих и сопутствующих продаж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7680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сборы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6180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организаций за работы и услуги, выполняемые лицами, подвергшимися административному аресту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удержаний из заработной платы осужденных к исправительным работам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регистрацию залога движимого имущества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платежи и доходы от некоммерческих и сопутствующих продаж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
</w:t>
            </w:r>
          </w:p>
        </w:tc>
      </w:tr>
      <w:tr>
        <w:trPr>
          <w:trHeight w:val="75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местного бюджета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
</w:t>
            </w:r>
          </w:p>
        </w:tc>
      </w:tr>
      <w:tr>
        <w:trPr>
          <w:trHeight w:val="124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бесхозяйного имущества, имущества, безвозмездно перешедшего в установленном порядке в коммунальную собственность, безнадзорных животных, находок, а также имущества, перешедшего по праву наследования к государству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по штрафам и санкциям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330710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по штрафам и санкциям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330710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платы от лиц, помещенных в медицинские вытрезвители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
</w:t>
            </w:r>
          </w:p>
        </w:tc>
      </w:tr>
      <w:tr>
        <w:trPr>
          <w:trHeight w:val="75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суммы дохода, полученного от реализации продукции, работ и услуг, не соответствующих требованиям стандартов и правил сертификации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 за нарушение  законодательства об охране окружающей среды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 и санкции, взимаемые местными государственными органами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290550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санкции и штрафы, взимаемые государственными учреждениями, финансируемыми из местного бюджета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
</w:t>
            </w:r>
          </w:p>
        </w:tc>
      </w:tr>
      <w:tr>
        <w:trPr>
          <w:trHeight w:val="75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изъятых доходов, полученных от безлицензионной деятельности казино, тотализаторов и игорного бизнеса, в отношении которой установлен лицензионный порядок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кредитам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9219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кредитам, выданным из местного бюджета юридическим лицам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9219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кредитам, выданным для развития малого предпринимательства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6219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кредитам, выданным для поддержки и развития отраслей экономики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50765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50765
</w:t>
            </w:r>
          </w:p>
        </w:tc>
      </w:tr>
      <w:tr>
        <w:trPr>
          <w:trHeight w:val="75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Средства, полученные от природопользователей по искам о возмещении вреда, средства от реализации конфискованных орудий охоты и рыболовства, незаконно добытой продукции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 в местный бюджет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46465
</w:t>
            </w:r>
          </w:p>
        </w:tc>
      </w:tr>
      <w:tr>
        <w:trPr>
          <w:trHeight w:val="75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дебиторской, депонентской задолженности государственных учреждений, финансирующихся из местного бюджета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средств, ранее полученных из местного бюджета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Доходы от операций с капиталом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945700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основного капитала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основного капитала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
</w:t>
            </w:r>
          </w:p>
        </w:tc>
      </w:tr>
      <w:tr>
        <w:trPr>
          <w:trHeight w:val="75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945000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945000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 и права постоянного землепользования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945000
</w:t>
            </w:r>
          </w:p>
        </w:tc>
      </w:tr>
      <w:tr>
        <w:trPr>
          <w:trHeight w:val="27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II. Полученные официальные трансферты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Полученные официальные трансферты (гранты)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7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III. Возврат кредитов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133089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Возврат кредитов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133089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внутренних кредитов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133089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кредитов, выданных из местного бюджета юридическим лицам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133089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кредитов, выданных для развития малого предпринимательства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73089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кредитов, выданных для поддержки и развития отраслей экономики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Подфункция                        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Учреждение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 Программа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 Подпрограмма
</w:t>
            </w:r>
          </w:p>
        </w:tc>
      </w:tr>
      <w:tr>
        <w:trPr>
          <w:trHeight w:val="27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IV. Затраты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48129911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Государственные услуги общего характера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621013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  государственного управления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536951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местных представительных органов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затраты на местном уровне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8167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аппарата маслихата 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527951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затраты на местном уровне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337848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средств на представительские затраты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административных зданий аппарата акима 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18100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 аппарата акима 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83013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аппарата акима 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73990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84062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оценки имущества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коммунальной собственности, финансируемый из местного бюджета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12200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затраты на местном уровне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приватизации коммунальной собственности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финансов, финансируемый из местного бюджета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63862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затраты на местном уровне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57627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исполнительных органов финансов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6235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Оборона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1078264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приписке и призыву на военную службу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1069764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1069764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мобилизационной подготовке на местном уровне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620130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Ликвидация чрезвычайных ситуаций на местном уровне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307347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организаций по чрезвычайным ситуациям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142287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Общественный порядок и безопасность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2265307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2265307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местного бюджета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2265307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затраты на местном уровне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1410605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 и обеспечение общественной безопасности на местном уровне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78992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органов внутренних дел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оборудования и средств по регулированию дорожного движения в населенных пунктах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объектов органов внутренних дел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25953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 органов внутренних дел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89500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органов внутренних дел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529857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Образование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7256283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625043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образования, культуры, спорта и туризма, финансируемый из местного бюджета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625043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Детское дошкольное воспитание и обучение на местном уровне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625043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общее, основное общее, среднее общее образование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5149711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образования, культуры, спорта и туризма, финансируемый из местного бюджета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5149711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на местном уровне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4209609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среднего образования на местном уровне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13053
</w:t>
            </w:r>
          </w:p>
        </w:tc>
      </w:tr>
      <w:tr>
        <w:trPr>
          <w:trHeight w:val="75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 для обновления библиотечных фондов государственных учреждений среднего образования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205000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начального профессионального образования в межшкольных учебно-производственных комбинатах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8332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 дополнительного образования для детей и юношества на местном уровне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336301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учреждений начального общего, среднего общего образования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229318
</w:t>
            </w:r>
          </w:p>
        </w:tc>
      </w:tr>
      <w:tr>
        <w:trPr>
          <w:trHeight w:val="75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учреждений начального общего, основного общего, среднего общего образования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148098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профессиональное образование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280755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образования, культуры, спорта и туризма, финансируемый из местного бюджета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280755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профессиональное образование на местном уровне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265199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учреждений начального профессионального образования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8622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учреждений начального профессионального образования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6934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профессиональное образование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248524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здравоохранения, финансируемый из местного бюджета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28897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 на местном уровне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28897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образования, культуры, спорта и туризма, финансируемый из местного бюджета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219627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 на местном уровне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219627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профессиональное образование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18737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образования, культуры, спорта и туризма, финансируемый из местного бюджета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18737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 на местном уровне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18737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933513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образования, культуры, спорта и туризма, финансируемый из местного бюджета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933513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прочих объектов образования на местном уровне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116270
</w:t>
            </w:r>
          </w:p>
        </w:tc>
      </w:tr>
      <w:tr>
        <w:trPr>
          <w:trHeight w:val="75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психолого-медико-педагогической консультативной помощи населению  по обследованию психического здоровья детей и подростков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Методологическое обеспечение на местном уровне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образования на местном уровне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776466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прочих организаций образования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34032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Здравоохранение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5441771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широкого профиля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1217493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здравоохранения, финансируемый из местного бюджета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1217493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медицинской помощи населению на местном уровне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1217493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967724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здравоохранения, финансируемый из местного бюджета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967724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ВИЧ-инфицированным больным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33833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с эпидемиями на местном уровне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24699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санитарно-эпидемиологического благополучия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156358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  образа жизни  на местном уровне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материнства и детства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748640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860648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здравоохранения, финансируемый из местного бюджета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860648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специализированной медицинской помощи больным, страдающим психическими расстройствами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136247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специализированной медицинской помощи больным туберкулезом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221099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и поликлиники для ветеранов и инвалидов Великой Отечественной войны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28497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специализированной медицинской помощи больным онкологическими заболеваниями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74078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специализированной медицинской помощи больным алкоголизмом, наркоманией и токсикоманией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113377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специализированной медицинской помощи больным кожно-венерологическими заболеваниями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51374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специализированной медицинской помощи больным инфекционными заболеваниями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235976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834565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местного бюджета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28309
</w:t>
            </w:r>
          </w:p>
        </w:tc>
      </w:tr>
      <w:tr>
        <w:trPr>
          <w:trHeight w:val="75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военнослужащим, сотрудникам правоохранительных органов, членам их семей в амбулаторно-поликлинических организациях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28309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здравоохранения, финансируемый из местного бюджета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806256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первичной медико-санитарной помощи и специализированной амбулаторно-поликлинической помощи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806256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613426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местного бюджета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
</w:t>
            </w:r>
          </w:p>
        </w:tc>
      </w:tr>
      <w:tr>
        <w:trPr>
          <w:trHeight w:val="75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медицинской помощи военнослужащим, сотрудникам правоохранительных органов, членам их семей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здравоохранения, финансируемый из местного бюджета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610426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медицинской помощи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606029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в чрезвычайных ситуациях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4397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947915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здравоохранения, финансируемый из местного бюджета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947915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затраты на местном уровне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охране здоровья населения на местном уровне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128455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лекарственных средств 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254813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объектов здравоохранения, находящихся в коммунальной собственности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271261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организаций здравоохранения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23900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медицинского оборудования и санитарного транспорта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253686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исполнительных органов здравоохранения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Социальное обеспечение  и социальная помощь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2479817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919611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труда и социальной защиты населения, финансируемый из местного бюджета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803415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государственные пособия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597047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обеспечение, оказываемое через учреждения интернатского типа на местном уровне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206368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образования, культуры, спорта и туризма, финансируемый из местного бюджета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116196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детей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113111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организаций социального обеспечения детей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организаций социального обеспечения детей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1262835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760670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выплаты отдельным категориям граждан по решению местных представительных органов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760670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труда и социальной защиты населения, финансируемый из местного бюджета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502165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 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84458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198390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205433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 на местном уровне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13884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  социального обеспечения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297371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труда и социальной защиты населения, финансируемый из местного бюджета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297371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затраты на местном уровне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79000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Медико-социальная экспертиза на местном уровне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9666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объектов социального обеспечения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24208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учреждений труда и социальной защиты населения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5064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социального обеспечения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167794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места жительства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9575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исполнительных органов труда и социальной защиты населения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Жилищно-коммунальное хозяйство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2258582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762729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жилищно-коммунального, дорожного хозяйства и транспорта, финансируемый из местного бюджета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762729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Высвобождение жилища и земельных участков для государственных нужд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12373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особо нуждающихся лиц населения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750356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Санитарные работы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735853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жилищно-коммунального, дорожного хозяйства и транспорта, финансируемый из местного бюджета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735853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оснащение организаций по обеспечению санитарного состояния населенных пунктов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377153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санитарного состояния населенных пунктов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350000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жилищно-коммунального, дорожного хозяйства и транспорта, финансируемый из местного бюджета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работ по уличному освещению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городов и населенных пунктов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360000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жилищно-коммунального, дорожного хозяйства и транспорта, финансируемый из местного бюджета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360000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озеленению населенных пунктов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360000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Культура, спорт, туризм и информационное пространство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1659282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1068629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отдыха на местном уровне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образования, культуры, спорта и туризма, финансируемый из местного бюджета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988629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культурного досуга населения на местном уровне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28011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 на местном уровне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97800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зрелищных мероприятий на местном уровне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585920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историко-культурных ценностей на местном уровне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13620
</w:t>
            </w:r>
          </w:p>
        </w:tc>
      </w:tr>
      <w:tr>
        <w:trPr>
          <w:trHeight w:val="75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ремонтно-реставрационных работ и благоустройство территории памятников истории и культуры местного значения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объектов культуры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организаций культуры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32418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культуры 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225360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и туризм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297738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образования, культуры, спорта и туризма, финансируемый из местного бюджета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297738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мероприятий на местном уровне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227940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туристической деятельности на местном уровне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спортивных сооружений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60798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245715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144500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через газеты и журналы на местном уровне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54500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через телерадиовещание на местном уровне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управления архивами, финансируемый из местного бюджета 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51499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затраты на местном уровне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фонда, печатных изданий и их специальное использование на местном уровне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37396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архивов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5052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архивов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исполнительных органов управления архивами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образования, культуры, спорта и туризма, финансируемый из местного бюджета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49716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библиотек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общедоступности информации на местном уровне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40160
</w:t>
            </w:r>
          </w:p>
        </w:tc>
      </w:tr>
      <w:tr>
        <w:trPr>
          <w:trHeight w:val="75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исторического и культурного наследия, содействия развитию исторических, национальных и культурных традиций и обычаев населения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библиотек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 и информационного пространства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47200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образования, культуры, спорта и туризма, финансируемый из местного бюджета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региональной молодежной политики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анализа общественных отношений и внутренней политики, финансируемый из местного бюджета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затраты на местном уровне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
</w:t>
            </w:r>
          </w:p>
        </w:tc>
      </w:tr>
      <w:tr>
        <w:trPr>
          <w:trHeight w:val="75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исполнительных органов анализа общественных отношений и внутренней политики  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</w:tr>
      <w:tr>
        <w:trPr>
          <w:trHeight w:val="46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Сельское, водное, лесное,  рыбное хозяйство и охрана окружающей среды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93777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93777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79184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охраны окружающей среды на местном уровне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69184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государственных природных парков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особо охраняемых природных территорий на местном уровне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8804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по природопользованию и охране окружающей среды, финансируемый из местного бюджета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14593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затраты на местном уровне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10548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исполнительных органов по природопользованию и охране окружающей среды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Промышленность и строительство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257196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257196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Алматы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215196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сейсмоусилению объектов социальной сферы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215196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инфрастуктуры и строительства, финансируемый из местного бюджета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Проектно-изыскательские, конструкторские и технологические работы на местном уровне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Транспорт и связь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2873898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2423898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жилищно-коммунального, дорожного хозяйства и транспорта, финансируемый из местного бюджета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2423898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городского и межрайонного (межгородского) общественного транспорта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236850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на местном уровне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1737048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автомобильных дорог на местном уровне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450000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транспорт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450000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Алматы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450000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метрополитена в г.Алматы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450000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3746726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3746726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204648
</w:t>
            </w:r>
          </w:p>
        </w:tc>
      </w:tr>
      <w:tr>
        <w:trPr>
          <w:trHeight w:val="100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средств резерва местного исполнительного органа области, городов Астаны и Алматы для ликвидации чрезвычайных ситуаций природного и техногенного характера и иных непредвиденных расходов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198549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коммунальной собственности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
</w:t>
            </w:r>
          </w:p>
        </w:tc>
      </w:tr>
      <w:tr>
        <w:trPr>
          <w:trHeight w:val="100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области, городов Астаны и Алматы для ликвидации чрезвычайных ситуаций природного и техногенного характера и иных непредвиденных расходов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Алматы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232476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города Алматы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232476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образования, культуры, спорта и туризма, финансируемый из местного бюджета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44264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затраты на местном уровне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40564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исполнительных органов образования, культуры, спорта и туризма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
</w:t>
            </w:r>
          </w:p>
        </w:tc>
      </w:tr>
      <w:tr>
        <w:trPr>
          <w:trHeight w:val="75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экономики, поддержки малого и среднего бизнеса, государственных закупок финансируемый из местного бюджета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43905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затраты на местном уровне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39195
</w:t>
            </w:r>
          </w:p>
        </w:tc>
      </w:tr>
      <w:tr>
        <w:trPr>
          <w:trHeight w:val="75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исполнительных органов экономики, поддержки малого и среднего бизнеса, государственных закупок 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инфрастуктуры и строительства, финансируемый из местного бюджета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3126123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затраты на местном уровне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26762
</w:t>
            </w:r>
          </w:p>
        </w:tc>
      </w:tr>
      <w:tr>
        <w:trPr>
          <w:trHeight w:val="100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средств резерва местного исполнительного органа области, городов Астаны и Алматы для ликвидации чрезвычайных ситуаций природного и техногенного характера и иных непредвиденных расходов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70452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коммунальной собственности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2055357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объектов коммунальной собственности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970281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  исполнительных органов инфраструктуры и строительства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жилищно-коммунального, дорожного хозяйства и транспорта, финансируемый из местного бюджета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95310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затраты на местном уровне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10981
</w:t>
            </w:r>
          </w:p>
        </w:tc>
      </w:tr>
      <w:tr>
        <w:trPr>
          <w:trHeight w:val="100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средств резерва местного исполнительного органа области, городов Астаны и Алматы для ликвидации чрезвычайных ситуаций природного и техногенного характера и иных непредвиденных расходов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83500
</w:t>
            </w:r>
          </w:p>
        </w:tc>
      </w:tr>
      <w:tr>
        <w:trPr>
          <w:trHeight w:val="75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  исполнительных органов  жилищно-коммунального, дорожного хозяйства и транспорта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Обслуживание долга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182995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182995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182995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182995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Официальные трансферты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17915000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Официальные трансферты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17915000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17915000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бюджета, бюджетов городов Астаны и Алматы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17915000
</w:t>
            </w:r>
          </w:p>
        </w:tc>
      </w:tr>
      <w:tr>
        <w:trPr>
          <w:trHeight w:val="27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V. Кредиты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1359800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Жилищно-коммунальное хозяйство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1276800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жилищно-коммунального и дорожного хозяйства, финансируемый из местного бюджета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для развития коммунального хозяйства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1236800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жилищно-коммунального и дорожного хозяйства, финансируемый из местного бюджета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1236800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для улучшения водоснабжения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1236800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83000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83000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экономики, поддержки малого и среднего бизнеса, финансируемый из местного бюджета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83000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для развития малого предпринимательства на местном уровне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83000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VI. Дефицит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-3068491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VII. Финансирование дефицита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3068491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Поступление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1386800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Общее финансирование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1386800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Внутреннее финансирование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1236800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 внутреннее финансирование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1236800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 из республиканского бюджета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1236800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  финансирование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приватизации объектов государственной собственности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приватизации объектов коммунальной собственности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
</w:t>
            </w:r>
          </w:p>
        </w:tc>
      </w:tr>
      <w:tr>
        <w:trPr>
          <w:trHeight w:val="27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Погашение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-2761777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Финансирование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-2761777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основного долга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-2761777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-2761777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области, городов Астаны и Алматы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-2761777
</w:t>
            </w:r>
          </w:p>
        </w:tc>
      </w:tr>
      <w:tr>
        <w:trPr>
          <w:trHeight w:val="52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Использование свободных остатков бюджетных средств на начало финансового года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4443468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Движение остатков бюджетных средств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4443468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4443468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4443468
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 на начало финансового года, направляемые на финансирование дефицита бюджета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4443468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 XXIII-й внеочередной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сессии Алматинского городского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Маслихата II-го созыва                   Р.Абсаметова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Алматинского городского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Маслихата II созыва                      Т.Мукашев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