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60af4" w14:textId="1e60a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и состава Комиссии при аппарате Акима г.Алматы по соблюдению порядка реализации периодических печатных изданий, публикующих материалы эротического характера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5 июля 2002 г. N 3/446. Зарегистрировано Управлением юстиции г.Алматы 19 июля 2002 года за N 461. Утратило силу постановлением Акимата города Алматы 8 октября 2004 года N 4/824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местном государственном управлении в Республике Казахстан" от 23 января 2001 года 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</w:t>
      </w:r>
      <w:r>
        <w:rPr>
          <w:rFonts w:ascii="Times New Roman"/>
          <w:b w:val="false"/>
          <w:i w:val="false"/>
          <w:color w:val="000000"/>
          <w:sz w:val="28"/>
        </w:rPr>
        <w:t>
 Акимата города Алматы N 1/30 от 17 января 2002 года Акимат города Алматы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Положение о Комиссии при аппарате Акима города Алматы по соблюдению порядка реализации периодических печатных изданий, публикующих материалы эротического характера (приложение N 1).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 Утвердить состав Комиссии при аппарате Акима города Алматы по соблюдению порядка реализации периодических печатных изданий, публикующих материалы эротического характера (приложение N 2).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3. Контроль за исполнением данного Постановления возложить на заместителя Акима города Алматы Мурзина А.З.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Аким города Алматы                 В.Храпунов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Секретарь Акимата                  К.Тажиева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1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Алматы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3/446 от 5 июля 2002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Положение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Комиссии по соблюдению порядка реализации периодических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печатных изданий, публикующих материалы эротического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характера, при аппарате Акима города Алматы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Положение разработано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средствах массовой информации",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"Об административных правонарушениях", а также другими законодательными и нормативно-правовыми актами в области печати и информации, действующих в Республике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Комиссия при аппарате Акима города Алматы по соблюдению правил продажи периодических печатных изданий, публикующих материалы эротического характера (далее - Комиссия), организована как постоянно действующий координационный орган исполнительной власти и ведет свою работу в соответствии с регламентом, планом работы, памятками и иными документами соответствующими и применительными к характеру и деятельности данной Комиссии.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Состав Комиссии формируется ежегодно и должен быть не менее 9 человек. Комиссию возглавляет заместитель Акима города Алматы. В состав Комиссии входят представители органов исполнительной власти, заинтересованных ведомств, учреждений и организаций, деятели науки, культуры и искусства, журналисты. На правах консультантов могут привлекаться представители компетентных правоохранительных органов и научных учреждений (по согласованию).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Рабочим органом, осуществляющим общее обеспечение ее деятельности, является Алматинское городское управление информации и общественного согласия.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В своей деятельности Комиссия руководствуется Конституцией Республики Казахстан, Указами Президента Республики Казахстан, Постановлениями Правительства, решениями Акима и постановлениями Акимата города Алматы, постановлениями маслихата города Алматы и настоящим Положением.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Цели и задачи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целях реализации государственной политики Комиссия осуществляет свою деятельность по следующим направлениям: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проводит мониторинг рынка периодических изданий, публикующих материалы эротического (порнографического) характера и их реализацию (распространение) в городе Алматы в соответствии с действующим законодательством;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изучает и анализирует деятельность печатных средств массовой информации, полиграфических и издательских предприятий, реализаторов и иных хозяйствующих субъектов по применению законодательных актов в части оборота периодических печатных изданий эротического (порнографического) характера;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проводит организационные мероприятия ограничительно-разрешительного характера в пределах своей компетенции;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готовит предложения по совершенствованию системы взаимодействия государственных органов по вопросам применения правил продажи эротических печатных изданий в установленном законодательством порядке.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Права и обязанности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Комиссия имеет право: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от местных исполнительных органов, а также других организаций и ведомств информацию, связанную с порядком реализации периодических печатных изданий, публикующих материалы эротического характера;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организовать обмен мнений и обмен информации, рассматривать обращения граждан, общественных организаций и объединений по применению законодательства в пределах своей компетенции;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направлять материалы в соответствующие органы для привлечения к административной ответственности граждан, должностных и юридических лиц, нарушивших порядок реализации периодических печатных изданий, публикующих материалы эротического характера;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совместно с местными исполнительными органами определять места дислокации стационарных помещений для продажи периодических печатных изданий, публикующих материалы эротического характера;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привлекать в установленном порядке для осуществления своих функциональных задач представителей государственных органов, создавать рабочие и экспертные группы;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запрашивать от печатных средств массовой информации и поставщиков зарубежных печатных изданий контрольные экземпляры продукций и после предварительной оценки направлять на экспертизу в Центр судебной экспертизы Министерства юстиции;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(исключен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акимата города Алматы от 1 декабря 2003 года N 5/709).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организовать рейдовые мероприятия для выявления нарушений порядка реализации периодических печатных изданий, публикующих материалы эротического характера.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В обязанности комиссии входит: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раз в полгода доводить до сведения районных акиматов и Городского управления внутренних дел списки периодических печатных изданий, публикующих материалы эротического характера;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регулярно, не менее одного раза в полгода, проводить согласно принятому регламенту работы свои заседания;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осуществлять организационные мероприятия по исполнению действующих нормативно-правовых актов РК, Правил продажи в г.Алматы периодических печатных изданий, публикующих материалы эротического характера.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Решение Комиссии считается правомочным и принимается большинством от общего числа присутствующих, если на заседании присутствует не менее 3/4 состава Комиссии.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Секретарь Акимата                     К.Тажиева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N 2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г.Алматы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3/446 от 5 июля 2002 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Состав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Комиссии по соблюдению порядка реализации периодических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печатных изданий, публикующих материалы эротического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характера, при аппарате Акима г.Алматы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Мурзин                       - заместитель Акима города Алматы,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Алмат Зарлыкович               председатель Комиссии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2. Аяган                        - начальник Алматинского городского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Буркитбай Гелманович           управления информации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общественного согласия,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заместитель председателя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Комиссии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3. Альмаханова                  - начальник отдела средств массовой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Роза Турмановна                информации и пропаганды реформ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Алматинского городского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информации и общественного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согласия, секретарь Комиссии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Члены Комиссии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4. Матаев                       - президент национального пресс-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Сейтказы Бейсенгазиевич        клуба, председатель Союза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журналистов Казахстана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5. Тауекелов                    - главный продюсер Республиканской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Силамбек                       корпорации "Телерадио Казахстана"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6. Сыдыков                      - доктор философских наук,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Улыкпан                        профессор, проректор Казахского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Национального технического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университета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7. Дадебаев                     - доктор филологических наук,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Жангара                        профессор, проректор Казахского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Национального университета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8. Гапбасов                     - кандидат медицинских наук,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Советхан                       руководитель Национального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центра духовного воспитания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9. Степенко                     - генеральный директор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Людмила Андреевна              Товарищества с ограниченной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ответственностью "Аргументы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и факты"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10. Якушев                      - директор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Юрий Александрович            академического русского театра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драмы им.М.Ю.Лермонтова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11. Бекжанова                   - сотрудница молодежного центра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Татьяна Ахмедияновна          борьбы со СПИДом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12. Асемкулов                   - заведующий отдела литературной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Таласбек                      критики журнала "Жулдыз"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13. Досжанов                    - профессор, заведующий кафедрой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Болат Сапарович               академического рисунка Академии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искусств им. Т.Жургенова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Секретарь Акимата               К.Тажиева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