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6f6f" w14:textId="6dc6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 сессии Алматинского городского Маслихата II созыва от 29.12.2001 года "О бюджете города Алматы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Алматинского городского Маслихата II созыва от 13 февраля 2002 года. Зарегистрировано управлением юстиции г.Алматы 26 февраля 2002 г. за № 439.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решение XIV сессии Алматинского городского Маслихата II созыва от 29.12.2001 года ~V01R419 "О бюджете города Алматы на 2002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Утвердить бюджет города Алматы на 2002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доходы - 43680436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возврат кредитов - 149308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затраты - 48124530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кредиты - 1319800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дефицит - 5614586 тыс.тенге;"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пункте 7: цифру "771003" заменить цифрой "858183";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пункте 9: цифру "2195192" заменить цифрой "2196615";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 пункте 10: цифру "6798470" заменить цифрой "7194930";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пункте 11: цифру "5599452" заменить цифрой "5798252";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 пункте 13: цифру "2824414" заменить цифрой "2887954";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В пункте 14: цифру "2742800" заменить цифрой "3805873";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 пункте 15: цифру "1293150" заменить цифрой "1349350";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 пункте 16: цифру "100000" заменить цифрой "93777";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 пункте 20: цифру "2306991" заменить цифрой "2656991";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В пункте 22: цифру "929933" заменить цифрой "938833";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Пункт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 25. Установить на 31 декабря 2002 года лимит долга местного исполнительного органа в сумме 10337561 тыс.тенге."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Дополнить пунктами 28 и 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"28. Утвердить перечень текущих бюджетных программ местного бюджета на 2002 год согласно приложению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"29. Утвердить перечень бюджетных программ развития местного бюджета на 2002 год согласно приложению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Приложения 1 и 2 изложить в новой редакции согласно приложениям 1 и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XVI-й сессии Алматинского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     К.Омаров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13 февраля 2002 г.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 ГОРОДА АЛМАТЫ НА 2002 ГОД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                            !тыс.тенге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                       Наименование                         !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_______________________________________________________________________________________!________________________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  6                                                   !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_______________________________________________________________________________________!________________________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Поступления                                                 43829744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Доходы                                                      43680436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Налоговые поступления                                          42493059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Подоходный налог на доходы                                     15290887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Индивидуальный подоходный налог                                15290887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Индивидуальный подоходный налог с доходов, облагаемых 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 выплаты                                              12824260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Индивидуальный подоходный налог с доходов, не облагаемых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 выплаты                                              1541198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Индивидуальный подоходный налог с физических лиц,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осуществляющих деятельность по разовым талонам                 925429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Социальный налог                                               20772465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Социальный налог                                               20772465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Социальный налог                                               20772465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Налоги на собственность                                        3302693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Налоги на имущество                                            1790000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имущество юридических лиц и индивидуальных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предпринимателей                                               1460000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имущество физических лиц                              330000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Земельный налог                                                847367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Земельный налог на земли сельскохозяйственного значения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Земельный налог на земли населенных пунктов                    846917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Налог на транспортные средства                                 665000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транспортные средства с юридических лиц               205000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транспортные средства с физических лиц                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 Единый земельный налог                                         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Единый земельный налог                                         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Внутренние налоги на товары, работы и услуги                   2565240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Акцизы                                                         1066190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Водка, произведенная на территории Республики Казахстан        128590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Ликероводочные изделия, крепленные соки и крепленные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напитки с объемной долей этилового спирта от 12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процентов и выше, произведенные на территории Республики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                                                      14963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Вина, произведенные на территории Республики Казахстан         99644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Коньяки, произведенные на территории Республики Казахстан      13400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Шампанские вина, произведенные на территории Республики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                                                      24660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Пиво, произведенное на территории Республики Казахстан         321206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Слабоалкогольные крепленные напитки, крепленные соки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объемной долей этилового спирта от 1,5 до 12 процентов,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произведенные на территории Республики Казахстан               184603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17     Ювелирные изделия из золота, платины или серебра,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произведенные на территории Республики Казахстан               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23     Игорный бизнес                                                     45240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24     Организация и проведение лотерей                                   2866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Бензин (за исключением авиационного), реализуемый со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 оборудованных стационарных пунктов конечному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потребителю                                                    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Дизельное топливо, реализуемое со специально оборудованных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стационарных пунктов конечному потребителю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Поступления за использование природных и других ресурсов       1147650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Плата за пользование водными ресурсами поверхностных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                                                     3650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     Плата за пользование земельными участками                          634000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16     Плата за загрязнение окружающей среды                              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Сборы за ведение предпринимательской и профессиональной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  351400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Сбор за государственную регистрацию индивидуальных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предпринимателей               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Лицензионный сбор за право занятия отдельными видами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  47700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Сбор за государственную регистрацию юридических лиц            53100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Сбор с аукционов                                               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18     Сбор за государственную регистрацию прав на недвижимое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 и сделок с ним                                       43800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     Плата за размещение наружной (визуальной) рекламы в полосе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отвода автомобильных дорог общего пользования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 и в населенных пунктах                                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     Прочие налоги                                                  202016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налоги                                                  202016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Прочие налоговые поступления в местный бюджет                      202016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                 Обязательные платежи, взимаемые за совершение юридически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значимых действий и (или) выдачу документов уполномоченными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это государственными органами или должностными лицами       359758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Государственная пошлина                                        359758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Государственная пошлина, взимаемая с подаваемых в суд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исковых заявлений, с заявлений (жалоб) по делам особого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производства, с кассационных жалоб, а также за выдачу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судом копий (дубликатов) документов                            207228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Государственная пошлина, взимаемая за совершение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нотариальных действий, а также за выдачу копий (дубликатов)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нотариально удостоверенных документов                          8363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Государственная пошлина, взимаемая за регистрацию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гражданского состояния, а также за выдачу гражданам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повторных свидетельств о регистрации актов гражданского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состояния и свидетельств в связи с изменением, дополнением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восстановлением записей                                      15178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за право выезда за границу и приглашение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Республику Казахстан лиц из других государств,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внесение изменений в эти документы                          18295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Государственная пошлина, взимаемая за выдачу визы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паспортам иностранцев или заменяющим их документам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 выезда из Республики Казахстан и въезда в Республику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                                                      36861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Государственная пошлина, взимаемая за оформление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о приобретении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прекращении гражданства Республики Казахстан                 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Государственная пошлина за регистрацию места жительства        18276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Государственная пошлина, взимаемая за выдачу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право охоты                                                 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Государственная пошлина, взимаемая за регистрацию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перерегистрацию гражданского оружия (за исключением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холодного охотничьего, пневматического и газовых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аэрозольных устройств)                                         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Государственная пошлина за выдачу паспортов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удостоверений личности граждан Республики Казахстан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     Государственная пошлина за выдачу разрешений на хранение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или хранение и ношение, транспортировку, ввоз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территорию РК и вывоз из РК оружия и патронов к нему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Неналоговые поступления                                        541677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Доходы от предпринимательской деятельности и собственности     152522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Фактическая прибыль ведомственных предприятий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товаров и услуг с прибылью                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Доля прибыли коммунальных госпредприятий  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Неналоговые поступления от юридических лиц и финансовых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                                                     136500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     Поступление дивидендов на пакеты акций,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коммунальной собственностью                                    26500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29     Поступления от аренды имущества коммунальной собственности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доходы от предпринимательской деятельности и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реализации услуг,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учреждениями, финансируемыми из местного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Административные сборы и платежи, доходы от некоммерческих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сопутствующих продаж                                         7680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Административные сборы                                         6180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организаций за работы и услуги, выполняемые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лицами, подвергшимися административному аресту         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удержаний из заработной платы осужденных к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исправительным работам                                      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 Плата за регистрацию залога движимого имущества                 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платежи и доходы от некоммерческих и сопутствующих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денег от проведения государственных закупок,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организуемых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местного бюджета                                           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Поступления от реализации бесхозяйного имущества,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безвозмездно перешедшего в установленном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порядке в коммунальную собственность, безнадзорных животных,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находок, а также имущества, перешедшего по праву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наследования к государству                         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Поступления по штрафам и санкциям                              330710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по штрафам и санкциям                              330710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платы от лиц, помещенных в медицинские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вытрезвители               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суммы дохода, полученного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продукции, работ и услуг, не соответствующих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и правил сертификации            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Штрафы за нарушение  законодательства об охране окружающей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                                                          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Административные штрафы и санкции, взимаемые местными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органами                                      290550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 Прочие санкции и штрафы, взимаемые государственными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учреждениями, финансируемыми из местного бюджета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14     Поступление изъятых доходов, полученных от безлицензионной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казино, тотализаторов и игорного бизнеса,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отношении которой установлен лицензионный порядок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Прочие неналоговые поступления                                 50765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неналоговые поступления                                 50765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Средства, полученные от природопользователей по искам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возмещении вреда, средства от реализации конфискованных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орудий охоты и рыболовства, незаконно добытой продукции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Прочие неналоговые поступления в местный бюджет                    46465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24     Поступления дебиторской, депонентской задолженности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учреждений, финансирующихся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 2550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26     Возврат неиспользованных средств, ранее полученных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                                  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Доходы от операций с капиталом                                 645700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Продажа основного капитала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Продажа основного капитала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продажи имущества, закрепленного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учреждениями, финансируемыми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Продажа земли и нематериальных активов                         645000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Продажа земли и нематериальных активов                         645000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продажи земельных участков и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постоянного землепользования                                   645000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III. Возврат кредитов                                          149308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Возврат кредитов                                               149308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Возврат внутренних кредитов                                    149308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 Возврат кредитов, выданных из местного бюджета юридическим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                                                          149308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Возврат кредитов, выданных для развития малого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                                            86308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Возврат кредитов, выданных для поддержки и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отраслей экономики                                             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                             !тыс.тенге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              Наименование                      !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Программа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Подпрограмма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_______________________________________________________________________________________!_____________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Расходы и кредитование                                       49444330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Затраты                                                     48124530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Государственные услуги общего характера                        858183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Представительные, исполнительные и другие органы,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выполняющие общие функции государственного управления          519080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 Аппарат местных представительных органов                              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8167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8167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Укрепление материально-технической базы аппарата маслихата         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 510080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404850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404850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 Капитальный ремонт административных зданий аппарата акима          18100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58     Создание информационных систем аппарата акима                      83013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74     Укрепление материально-технической базы аппарата акима             4117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Финансовая деятельность                                        339103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Обеспечение оценки имущества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 Исполнительный орган коммунальной собственности,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финансируемый из местного бюджета                              270283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Организация приватизации коммунальной собственности           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Приобретение имущества в коммунальную собственность                258083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 Исполнительный орган финансов, финансируемый из местного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 60820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54765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54765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финансов                                               6055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Оборона                                                        1078264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Военные нужды                             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63     Мероприятия по приписке и призыву на военную службу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Организация работы по чрезвычайным ситуациям                   1069764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 1069764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Мероприятия по мобилизационной подготовке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                                                         620130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Ликвидация чрезвычайных ситуаций на местном уровне                 325519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Пожарные службы                                               321647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Водно-спасательные службы                                     3872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62     Укрепление материально-технической базы организаций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чрезвычайным ситуациям                                         124115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Укрепление материально-технической базы пожарных служб        122787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Укрепление материально-технической базы водно-спасательных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                                                          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Общественный порядок и безопасность                            2196615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Правоохранительная деятельность                                2196615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                                  2196615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1485018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1485018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Охрана общественного порядка и обеспечение общественной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на местном уровне                                 78992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Медвытрезвители и подразделения милиции, организующие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работу медвытрезвителей                                        22902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Центр временной изоляции, адаптации и реабилитации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несовершеннолетних                                             21496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Приемники-распределители для лиц, не имеющих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определенного места жительства и документов                    28858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Спецприемники для лиц, арестованных в административном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порядке                                                        5736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 Поощрение граждан, участвующих в охране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порядка   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 Строительство объектов органов внутренних дел                       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Эксплуатация оборудования и средств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движения в населенных пунктах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Капитальный ремонт объектов органов внутренних дел                  9453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Создание информационных систем органов внутренних дел               82500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дел                                                            476452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Образование                                                     7194930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Дошкольное воспитание и обучение                                616379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616379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Детское дошкольное воспитание и обучение на местном уровне          616379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Начальное общее, основное общее, среднее общее образование      5187533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5187533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     Общеобразовательное обучение на местном уровне                      4215828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Школы и школы-интернаты для детей с девиантным поведением      60828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Специальные школы и школы-интернаты для детей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ограниченными возможностями в развитии и обучении              399125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Школы начальные, основные и средние, школы-детские сады        3699937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Школы-интернаты                                                55938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Информатизация системы среднего образования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13053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Приобретение и доставка учебников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библиотечных фондов государственных учреждений среднего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Предоставление начального профессионального образования 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межшкольных учебно-производственных комбинатах                 8832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61     Реализация программ дополнительного образования для детей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 на местном уровне                                  316427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Реализация программ дополнительного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спортивных школах на местном уровне                            220335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Реализация программ дополнительного образования 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внешкольных организациях на местном уровне                     96092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66     Капитальный ремонт учреждений начального общего,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образования                                             255100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Капитальный ремонт зданий специальных школ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школ-интернатов для детей с ограниченными возможностями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развитии и обучении                                            15400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Капитальный ремонт зданий начальных, основных и средних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школ, школ-детских садов                                       209000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Капитальный ремонт зданий школ-интернатов                      30700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72     Укрепление материально-технической базы учреждений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начального общего, основного общего, среднего общего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178293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Укрепление материально-технической базы школ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школ-интернатов для детей с девиантным поведением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Укрепление материально-технической базы специальных школ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школ-интернатов для детей с ограниченными возможностями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развитии и обучении                                          14110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Укрепление материально-технической базы 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основных и средних школ, школ-детских садов                    161583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Укрепление материально-технической базы школ-интернатов     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Начальное профессиональное образование                          291638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291638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Начальное профессиональное образование на местном уровне            264638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Профессиональные школы и лицеи                                 262924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Специальные профессиональные школы                             1714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73     Капитальный ремонт учреждений начального профессионального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Капитальный ремонт зданий профессиональных школ и лицеев       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74     Укрепление материально-технической базы учреждений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начального профессионального образования                       16700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Укрепление материально-технической базы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школ и лицеев                                                  16700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Среднее профессиональное образование                            247715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30594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30594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217121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217121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Дополнительное профессиональное образование                     14692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Повышение квалификации и переподготовка кадров на местном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     Повышение квалификации государственных учреждений               14692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образования                             836973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836973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Капитальный ремонт прочих объектов образования на местном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133060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Оказание психолого-медико-педагогической консультативной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 по обследованию психического здоровья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                                             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Психолого-медико-педагогические консультации                   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Методологическое обеспечение на местном уровне                      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Методические кабинеты                                          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 Строительство объектов образования на местном уровне                620016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64     Укрепление материально-технической базы прочих организаций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77152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Здравоохранение                                                 5798252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Больницы широкого профиля                                       1191175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1191175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Оказание стационарной медицинской помощи населению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1191175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Охрана здоровья населения                                       969106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969106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медицинской помощи ВИЧ-инфицированным больным              37833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Борьба с эпидемиями на местном уровне                               26399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 Обеспечение санитарно-эпидемиологического благополучия              156357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Санитарно-эпидемиологические станции                           156357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 Пропаганда здорового образа жизни на местном уровне                 4194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 Охрана материнства и детства                                        744323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 ребенка                                                   173268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Оказание стационарной помощи детям                             256739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Оказание стационарной помощи беременным, роженицам и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родильницам                                                    314316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Специализированная медицинская помощь                           865504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865504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Оказание специализированной медицинской помощи больным,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страдающим психическими расстройствами                         140747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Оказание специализированной медицинской помощи больным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туберкулезом                                                   228258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Больницы и поликлиники для ветеранов и инвалидов Великой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Отечественной войны                                            25554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 Оказание специализированной медицинской помощи больным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онкологическими заболеваниями                                  68571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 Оказание специализированной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алкоголизмом, наркоманией и токсикоманией                      112177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 Оказание специализированной медицинской помощи больным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кожно-венерологическими заболеваниями                          50121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инфекционными заболеваниями                                    240076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Поликлиники                                                     748492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27001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 Оказание медицинской помощи военнослужащим, сотрудникам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органов, членам их семей в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амбулаторно-поликлинических организациях                       27001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721491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 Оказание первичной медико-санитарной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специализированной амбулаторно-поликлинической помощи          721491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Другие виды медицинской помощи                                  575675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стационарной медицинской помощи военнослужащим,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стационарной медицинской помощи военнослужащим,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стационарной медицинской помощи военнослужащим,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сотрудникам правоохранительных органов, членам их семей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                        572675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Оказание скорой медицинской помощи                                  568678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 Оказание медицинской помощи населению в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ситуациях                                                           3997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Областные базы спецмедснабжения                                3997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здравоохранения                         1448300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                       1448300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 15600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 15600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Прочие услуги по охране здоровья населения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Лекарственное обеспечение отдельных категорий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видам заболеваний             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Обеспечение специализированными продуктами детского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лечебного питания отдельных категорий населения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Централизованный закуп лекарственных средств                       355000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 Капитальный ремонт объектов здравоохранения, находящихся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коммунальной собственности                                       447000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Централизованный закуп медицинского оборудования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санитарного транспорта                                             500500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здравоохранения  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Социальное обеспечение и социальная помощь                     2887954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Социальное обеспечение                                         1039682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                       901574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Специальные государственные пособия                                613156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Семьи погибших (умерших, пропавших без вести)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военнослужащих, сотрудников органов внутренних дел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погибших при ликвидации последствий катастрофы на ЧАЭС             15686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Лица, награжденные орденами и медалями СССР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самоотверженный труд и безупречную воинскую службу в тылу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годы Великой Отечественной войны                                 28747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Участники ликвидации последствий катастрофы на ЧАЭС,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эвакуированные из зон отчуждения и отселения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Казахстан, включая детей, которые на день эвакуации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находились во внутриутробном состоянии                             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Инвалиды I и II групп                                         379204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Инвалиды III группы                                           49061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Дети-инвалиды до 16 лет                                       25067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36     Многодетные матери, награжденные подвесками "Алтын алка",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"Кумис алка" или получившие ранее звание "Мать-героиня" 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награжденные орденом "Материнская слава"                       23155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37     Многодетные семьи, имеющие четырех и более совместно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проживающих несовершеннолетних детей                           35479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38     Жертвы политических репрессий, лица, пострадавшие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политических репрессий, имеющие инвалидность или являющиеся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пенсионерами                                                   43833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39     Лица, которым назначены пенсии за особые заслуги перед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Республикой Казахстан                                          12678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Социальное обеспечение, оказываемое через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интернатского типа на местном уровне                           288418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Дома-интернаты для умственно-отсталых детей                    48892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Дома-интернаты для престарелых и инвалидов общего типа         188801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Территориальные центры и отделения социальной помощи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Дома-интернаты для престарелых и инвалидов общего типа         188801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дому                                                           50725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138108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Социальное обеспечение детей                                        134568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Детские дома                                                   118232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Государственная поддержка по содержанию детей-сирот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детей, оставшихся без попечения родителей, в детских домах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семейного типа и приемных семьях                               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Приют для несовершеннолетних детей                             15500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68     Укрепление материально-технической базы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обеспечения детей               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Укрепление материально-технической базы детских домов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69     Капитальный ремонт организаций социального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                                                          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Капитальный ремонт зданий детских домов                        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Социальная помощь                                               1542524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904747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 Социальные выплаты отдельным категориям граждан по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местных представительных органов                               904747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637777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Программа занятости                                                 84659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Общественные работы                                            56801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Профессиональная подготовка и переподготовка безработных       27858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Государственная адресная социальная помощь                          161390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 Жилищная помощь                                                     386100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Социальная поддержка инвалидов на местном уровне                    5628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Материальное обеспечение детей-инвалидов, воспитывающихся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обучающихся на дому                                          5628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социальной помощи и социального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                                                    305748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305748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  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труда и социальной защиты населения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Медико-социальная экспертиза на местном уровне                     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Областные, городские и районные медико-социальные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экспертные комиссии                                           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 Оплата услуг по зачислению, выплате и доставке пособий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социальных выплат                                       11288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Капитальный ремонт объектов социального обеспечения                 28800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Укрепление материально-технической базы учреждений труда 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защиты населения                                    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 Строительство объектов социального обеспечения                      167794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 Социальная адаптация лиц, не имеющих определенного места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жительства                                                          13330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Центр социальной адаптации лиц, не имеющих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                                               13330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Жилищно-коммунальное хозяйство                                  3805873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Жилищное хозяйство                                              750257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транспорта, финансируемый из местного бюджета       750257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 Высвобождение жилища и земельных участков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нужд                                            12373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59     Обеспечение жильем особо нуждающихся лиц населения                  737884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Коммунальное хозяйство                                          1936916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транспорта, финансируемый из местного бюджета       1936916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Развитие коммунального хозяйства                                    1936916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Организация общего развития коммунального хозяйства            1936916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Санитарные работы                                               358700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транспорта, финансируемый из местного бюджета       358700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 Содержание мест захоронений и захоронение безродных                 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 Обеспечение санитарного состояния населенных пунктов                350000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Освещение улиц                          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транспорта, финансируемый из местного бюджета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Организация и проведение работ по уличному освещению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     Благоустройство городов и населенных пунктов                    360000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транспорта, финансируемый из местного бюджета       360000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Проведение работ по озеленению населенных пунктов                   360000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Культура, спорт, туризм и информационное пространство           1349350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Деятельность в области культуры                                 837413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Организация отдыха на местном уровне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Зоопарки и дендропарки  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туризма, финансируемый из местного бюджета                      757413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 Обеспечение культурного досуга населения на местном уровне          28011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Увековечение памяти деятелей государства на местном уровне          92800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 Проведение зрелищных мероприятий на местном уровне                  380900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Хранение историко-культурных ценностей на местном уровне            26026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 Проведение ремонтно-реставрационных работ и благоустройство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памятников истории и культуры местного значения          7676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 Строительство объектов культуры                                     222000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Спорт и туризм                                                  202078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туризма, финансируемый из местного бюджета                          202078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 Проведение спортивных мероприятий на местном уровне                 193078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Мероприятия по туристической деятельности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                       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Информационное пространство                                     267659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174500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Проведение государственной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газеты и журналы на местном уровне                                  54500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 Проведение государственной информационной политики через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телерадиовещание на местном уровне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 Исполнительный орган управления архивами,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                        51499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Обеспечение сохранности архивного фонда, печатных изданий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их специальное использование на местном уровне                    36979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Архивы                                                         36979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Укрепление материально-технической базы архивов                     9520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Капитальный ремонт архивов     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туризма, финансируемый из местного бюджета                          41660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 Обеспечение общедоступности информации на местном уровне                40160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Библиотеки                                                     40160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59     Укрепление материально-технической базы библиотек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по организации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информационного пространства                                        42200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туризма, финансируемый из местного бюджета         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56     Проведение региональной молодежной политики        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264     Исполнительный орган анализа общественных отношений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внутренней политики, финансируемый из местного бюджета              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  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анализа общественных отношений и внутренней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                  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                                                    93777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Охрана окружающей среды                                         93777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93777               34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Организация охраны окружающей среды на местном уровне                   83777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 (городские) фонды охраны окружающей среды            6788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работ по охране окружающей среды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76989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51     Укрепление материально-технической базы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природных парков                                               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65     Содержание особо охраняемых природных территорий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Государственные природные парки                          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 и строительство                                      292000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Строительство                                                   292000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Проведение работ по сейсмоусилению объектов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сферы                    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 Проектно-изыскательские, конструкторские и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работы на местном уровне                                       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                                                   3006991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Автомобильный транспорт                                         2656991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2656991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 Строительство и реконструкция автомобильных дорог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2406991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Строительство и реконструкция автомобильных дорог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значения                                              1244991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Строительство и реконструкция улиц городов и иных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                                             1162000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 Эксплуатация автомобильных дорог на местном уровне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Обеспечение функционирования улиц городов и иных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       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Железнодорожный транспорт     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Строительство метрополитена в г.Алматы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                                            1438833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                                                          1438833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 Резерв местного исполнительного органа области, городов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Астаны и Алматы для ликвидации чрезвычайных ситуаций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 и иных непредвиденных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расходов                       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          358126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Развитие инфраструктуры города Алматы                               358126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43615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39915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образования                            24159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местных органов культуры                               7470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Аппарат местных органов туризма и спорта                       8286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образования, культуры, спорта и туризма           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 Исполнительный орган экономики, поддержки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государственных закупок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                               43905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Аппараты органов экономики                                     35195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Аппараты органов поддержки малого и среднего бизнеса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экономики, поддержки малого и среднего бизнеса,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закупок                                        4710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481377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26129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  26129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Строительство объектов коммунальной собственности                   14947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Капитальный ремонт объектов коммунальной собственности              437030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 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инфраструктуры и строительства                         3271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11810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затраты на местном уровне                      10981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Аппараты местных органов                                        10981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70     Укрепление материально-технической базы  исполнительных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                                                     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 Обслуживание долга                                                  208508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Обслуживание долга                                              208508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208508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 Обслуживание долга местных исполнительных органов                   208508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11     Выплата вознаграждений (интересов) по займам                   208508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                                              17915000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Официальные трансферты                                          17915000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   17915000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 Трансферты из областного бюджета, бюджетов городов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Алматы                                                       17915000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27     Бюджетные изъятия                                              17915000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V. Кредиты                                                       1319800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Жилищно-коммунальное хозяйство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Водоснабжение                 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Реконструкция системы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27     Бюджетные изъятия                                              17915000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г.Алматы                     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85     Реализация проекта на местном уровне за счет внешних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займов на возвратной основе  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                                            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Поддержка предпринимательской деятельности и защита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конкуренции                                                    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 Исполнительный орган экономики, поддержки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финансируемый из местного бюджета            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 Кредитование для развития малого предпринимательства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83000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VI. Дефицит бюджета                                           -5614586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VII. Финансирование дефицита                                   5614586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Поступление                                                    1461800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Общее финансирование                                           1461800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Внутреннее финансирование       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 Прочее внутреннее финансирование   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Кредиты из республиканского бюджета                            1236800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Прочее финансирование                                          225000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от приватизации объектов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 225000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от приватизации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 225000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                                                     -290682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 Финансирование                                                    -290682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Погашение основного долга                                     -290682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акима                                                         -290682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 Погашение долга местного исполнительного органа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Астаны и Алматы                                       -290682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 свободных остатков бюджетных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начало финансового года                                        4443468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Движение остатков бюджетных средств                            4443468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Движение остатков бюджетных средств                            4443468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Свободные остатки бюджетных средств                            4443468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Свободные остатки бюджетных средств на начало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года, направляемые на финансирование дефицита бюджета          4443468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Председатель внеочередной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XVI-й сессии Алматинского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городского Маслихата II-го созыва                            К.Омаров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 Секретарь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Алматинского городского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Маслихата II-го созыва    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внеочередной ХVI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Маслихата II созыва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от 13 февраля 2002 г.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 О Х О Д 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(тыс.тенге)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 !        !         !           !         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 !        !Алма-    !  Ауэзо-   !  Бостан- !  Жеты-   !  Меде-   !Туркси-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 ! ВСЕГО  !линский  !  вский    !  дыкский !  суский  !  уский   !бский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 !        !         !           !         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___________________________!________!_________!___________!__________!__________!__________!_____________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12345                6          7         8          9           10         11         12         13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(гранты)              5009742     797698     1351514     1012632     617217     654396     576285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Трансферты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            5009742     797698     1351514     1012632     617217     654396     576285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 Трансферты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 5009742     797698     1351514     1012632     617217     654396     576285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 Субвенции  5009742     797698     1351514     1012632     617217     654396     576285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ИТОГО доходов  5009742     797698     1351514     1012632     617217     654396     576285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 А С Х О Д 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 !        !        !          !          !         !           !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Функция           Наиме- !        !Алма-   !Ауэзо-    !  Бостан- !  Жеты-  !   Медеу-  !Турк-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       нование! ВСЕГО  !линский !вский     !  дыкский !  суский !   ский    !сиб-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Программа            !        !        !          !          !         !           !ский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Подпрограмма       !        !        !          !          !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______________________________!________!________!__________!__________!_________!___________!_______________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Государственные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характера                102500      14500      14200      20800      24800      13500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Представительные,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выполняющие общие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               102500      14500      14200      20800      24800      13500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105 Аппарат акимов   102500      14500      14200      20800      24800      13500      14700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 Административные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расходы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 83200       14300      14000      13600      13500      13300      14500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 Аппарат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  83200       14300      14000      13600      13500      13300      14500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50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зданий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акима                    18100                             7000      11100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74 Укрепление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аппарата акима           1200        200        200        200        200        200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 Образование            4897732     781277     1335744     990250     590843     639426     560192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 Дошкольное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образование             616379      86704      205625     129178     68960      57591      68321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культуры,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местного бюджета         616379      86704      205625    129178     68960      57591      68321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 Детское дошкольное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воспитание и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местном уровне        616379      86704      205625    129178     68960      57591      68321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  Начальное и среднее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образование              4280561     694573     1129327   861072     521883     581835     491871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культуры,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местного бюджета          4280561     694573     1129327  861072     521883     581835     491871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20 Общеобразовательное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обучение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уровне                    4089610     631055     1087129  828674     506896     566835     469021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 Школы и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интернаты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девиантным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поведением                60828        60828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32 Специальные школы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школы-интернаты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детей с ограниченными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возможностями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развитии и обучении  399125       69331      212898             116896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33 Школы начальные,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основные и средние,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школы-детские сады   3573719      631055     928183  615776     506896     422788     469021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 Школы-интернаты      55938                   28787                         27151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46    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межшкольных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комбинатах             8832                            8832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61    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детей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 182119      63518      42198      23566    14987      15000      22850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спортивных школах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местном уровне     120335      49205      32624      11504      6314       7990     12698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31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внешкольных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организациях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местном уровне         61784       14313      9574      12062      8673       7010      10152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                Прочие услуги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области образования      792         0          792        0          0    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местного бюджета         792         0          792        0          0    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    792                    792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 9510        1921       1570       1582       1574       1470     1393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местного бюджета             9510        1921       1570       1582       1574       1470     1393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 Административные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расходы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уровне                       8310        1721       1370       1382       1374       1270     1193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 Аппарат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органов образования     7359        1566       1210       1230       1216       1107     1030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32 Аппарат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органов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спорта                 951         155        160        152        158        163        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70 Укрепление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культуры,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туризма                1200        200        200        200        200        200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ИТОГО расходов        5009742     797698     1351514     1012632     617217     654396     576285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внеочередной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XVI-й сессии Алматинского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городского Маслихата II-го созыва                           К.Омаров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Секретарь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решению внеочередной ХVI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Алматинского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от 13 февраля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Перечень текущих бюджетных программ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бюджета на 2002 год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Программа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103          Аппарат местных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57      Обеспечение оценки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 Исполнительный орган коммунальной собственности,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 Организация приватизации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 Исполнительный орган финансов,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 Мероприятия по мобилизационной подготовке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 Ликвидация чрезвычайных ситуаций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63      Мероприятия по приписке и призыву на военную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 Исполнительный орган внутренних дел,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 Охрана общественного порядка и обеспечение общественной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      Поощрение граждан, участвующих в охране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 Эксплуатация оборудования и средств по регулированию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движения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      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 Начальное профессиональное образование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 Детское дошкольное воспитание и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38      Оказание психолого-медико-педагогической консультативной помощи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населению по обследованию психического здоровья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      Методологическое обеспечение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      Предоставление начального профессионального образования 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межшкольных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      Реализация программ дополнительного образования для детей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 Исполнительный орган внутренних дел,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 Оказание стационарной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правоохранительных органов, 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 Оказание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правоохранительных органов, членам их семей в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амбулаторно-поликлинических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 Исполнительный орган здравоохранения,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 Оказание специализированной медицинской помощи больным, страдающим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психическими расстройствами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 Оказание медицинской помощи ВИЧ-инфицированным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 Оказание специализированной медицинской помощи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  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 Оказание стационарной медицинской помощи населению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37      Оказание скорой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38      Прочие услуги по охране здоровья населения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39      Обеспечение санитарно-эпидемиологического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      Больницы и поликлиники для ветеранов и инвалидов Великой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      Пропаганда здорового  образа жизни 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      Оказание медицинской помощи населению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      Централизованный закуп лекарственных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онкологическими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      Оказание специализированной медицинской помощи больным алкоголизмом,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наркоманией и токсикоманией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49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кожно-венерологическими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     Оказание специализированной медицинской помощи больным инфекционными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      Оказание первичной медико-санитарной помощи и специализированной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амбулаторно-поликлинической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 Социальное обеспечение 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      Социальные выплаты отдельным категориям граждан по решению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 Программа занятости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 Социальное обеспечение, оказываемое через учреждения интернатского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типа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  Медико-социальная экспертиза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      Оплата услуг по зачислению, выплате и доставке пособий и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57      Социальная поддержка инвалидов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      Социальная адаптация лиц, не 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  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      Содержание мест захоронений и захоронение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      Обеспечение санитарного состояния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 Организация и проведение работ по уличному освещению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38      Проведение работ по озеленению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 Культура, спорт, туризм и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37      Организация отдыха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      Проведение государственной информационной политики через газеты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журналы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 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телерадиовещание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 Исполнительный орган управления архивами,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 Обеспечение сохранности архивного фонда, печатных изданий и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специальное 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39      Проведение спортивных мероприятий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      Обеспечение культурного досуга населения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      Увековечение памяти деятелей государства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      Проведение зрелищных мероприятий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      Хранение историко-культурных ценностей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      Обеспечение общедоступности информации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56      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57      Мероприятия по туристической деятельности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 Исполнительный орган анализа общественных отношений и внутренней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политики,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 Сельское, водное, лесное,  рыбное 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      Организация охраны 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65      Содержание особо охраняемых природных 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     Эксплуатация автомобильных дорог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52      Резерв местного исполнительного органа области, городов Астаны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 для ликвидации чрезвычайных ситуаций природного 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      Исполнительный орган экономики, поддержки малого и среднего бизнеса,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273          Исполнительный орган инфрастуктуры и строительства,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 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      Обслуживание долга местных исполнительных органов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 Официальные трансферты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      Трансферты из областного бюджета, бюджетов городов Астаны и Алматы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 Финансирование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 Аппарат акима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55      Погашение долга местного исполнительного органа области, городов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внеочередной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XVI-й сессии Алматинского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           К.Омаров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Секретарь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Алматинского городского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Маслихата II-го созыва    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решению внеочередной ХVI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Алматинского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от 13 февраля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Перечень бюджетных программ развития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на 2002 год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            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Программа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103     Аппарат местных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 Укрепление материально-технической базы аппарата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    Капитальный ремонт административных зданий аппарата акима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58     Создание информационных систем аппарата акима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74     Укрепление материально-технической базы аппарата акима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 Исполнительный орган коммунальной собственности,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 Приобретение имущества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 Исполнительный орган финансов,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62     Укрепление материально-технической базы организаций по 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 Исполнительный орган внутренних дел,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     Строительство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     Капитальный ремонт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     Создание информационных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 Исполнительный орган здравоохранения,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 Подготовка специалистов со средним профессиональным образованием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 Подготовка специалистов со средним профессиональным образованием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37     Приобретение и доставка учебников для обновления библиотечных фондов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66     Капитальный ремонт учреждений начального общего, среднего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     Укрепление материально-технической базы учреждений начального общего,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основного общего,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     Капитальный ремонт учреждений начального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74     Укрепление материально-технической базы учреждений начального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    Повышение квалификации и переподготовка 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 Капитальный ремонт прочих объектов образования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     Строительство объектов образования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64     Укрепление материально-технической базы прочих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 Исполнительный орган здравоохранения,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55     Капитальный ремонт объектов здравоохранения, находящихся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57     Централизованный закуп медицинского оборудования и санитарного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 Социальное обеспечение 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     Капитальный ремонт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     Укрепление материально-технической базы учреждений труда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52     Строительство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68     Укрепление материально-технической базы организаций социального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69     Капитальный ремонт организаций социального обеспечения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 Реконструкция системы водоснабжения и водоотведения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     Высвобождение жилища и земельных участков для государственных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59     Обеспечение жильем особо нуждающихся лиц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    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 Культура, спорт, туризм и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 Исполнительный орган управления архивами,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 Укрепление материально-технической базы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37     Капитальный ремонт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     Проведение ремонтно-реставрационных работ и благоустройство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памятников истории и культуры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     Строительство объектов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59     Укрепление материально-технической базы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 Исполнительный орган анализа общественных отношений и внутренней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политики,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анализа общественных отношений и внутренней политики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 Сельское, водное, лесное,  рыбное 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     Укрепление материально-технической базы государственных природных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 Проведение работ по сейсмоусилению объектов социальной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273     Исполнительный орган инфрастуктуры и строительства,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     Проектно-изыскательские, конструкторские и технологические работы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 Строительство метрополитена в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49     Строительство и реконструкция автомобильных дорог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 Развитие инфраструктуры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 Исполнительный орган образования, культуры,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культуры, спорта 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 Исполнительный орган экономики, поддержки малого и среднего бизнеса,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экономики, поддержки малого и среднего бизнеса, государственных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     Кредитование для развития малого 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273     Исполнительный орган инфрастуктуры и строительства,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 Строительство объектов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 Капитальный ремонт объектов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  исполнительных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 Исполнительный орган жилищно-коммунального, дорожного хозяйства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     Укрепление материально-технической базы  исполнительных органов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жилищно-коммунального, дорожного хозяйства 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XVI-й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         К.Омаров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