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e81f" w14:textId="507e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Костанайской области от 21 июля 2001 года N 98 "О реализации постановлений Правительства Республики Казахстан от 2 июня 2000 года N 830 "О подготовке, проведении и обработке материалов первой национальной сельскохозяйственной переписи в Республике Казахстан" и от 27 сентября 2000 года N 1464 "О внесении изменений в некоторые решения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Костанайской области от 22 февраля 2002 года N 21. Зарегистрировано управлением юстиции Костанайской области 18 марта 2002 года за N 1300. Утратило силу в связи с прекращением срока действия - письмо руководителя аппарата акима Костанайской области от 23 июня 2011 года № 08-10/1744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прекращением срока действия - письмо руководителя аппарата акима Костанайской области от 23.06.2011 № 08-10/1744.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постановлением правительства Республики Казахстан от 20 декабря 2001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1666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некоторые решения Правительства Республики Казахстан и признании утратившим силу постановления Правительства Республики Казахстан от 9 июля 1999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952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РЕШИЛ: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решение акима Костанайской области от 21 июля 2001 года N 98 "О реализации постановлений Правительства Республики Казахстан от 2 июня 2000 года N 830 "О подготовке, проведении и обработке материалов первой национальной сельскохозяйственной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переписи в Республике Казахстан" и от 27 сентября 2000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1464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некоторые решения правительства Республики Казахстан":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первом подпункте пункта 1 цифру "2002" заменить цифрой "2004";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 втором подпункте пункта 1 цифру "2002" заменить цифрой "2004";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3 цифру "2002" заменить цифрой "2004".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Контроль за исполнением настоящего решения возложить на заместителя акима области Кулмаганбетова С.А.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Аким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(Специалист Л.В. Ещенко)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