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c0bb" w14:textId="9eec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областного Маслихата от 28.12.2001 г. N 2-5/7 "Об областном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ХXII сессии Карагандинского областного Маслихата от 26 ноября 2002 года N 2-5/13. Зарегистрировано Управлением юстиции Карагандинской области 20 декабря 2002 года за N 1033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 от 1 апреля 1999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 от 17 июля 2001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мерах по предупреждению роста кредиторской задолженности государственных учреждений" от от 25 декабря 1998 года N 1336,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областного Маслихата от 28 декабря 2001 года N 2-5/7 "Об областном бюджете на 2002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"12615995" заменить цифрой "12645995"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"593656" заменить цифрой "623656"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"14010043" заменить цифрой "14040043"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"13608637" заменить цифрой "13638870"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"401406" заменить цифрой "401173"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"2260268" заменить цифрой "2299968"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"526574" заменить цифрой "543274"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"113827" заменить цифрой "121227"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"149984" заменить цифрой "165584"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"100000" заменить цифрой "145655"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"203109" заменить цифрой "205209"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дополнить: "Для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 от 17 июля 2001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Шахтинск - 2100 тыс.тенге"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п.13-3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составе областного бюджета ассигнования для погашения кредиторской задолженности по государственной адресной социальной помощи в сумме 19984 тыс.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N 1 к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>XV сессии областного Маслихата от 28 декабря 2001 года N 2-5/7 "Об областном бюджете на 2002 год" изложить в новой редакции с учетом внесенных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XXII сессии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26 ноября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2-5/13 "О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решение 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28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года N 2-5/7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2002 год"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2002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  !   !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!Класс  !   !               Наименование              !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!Подкласс                                         !  (тыс.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!Специфика                                    !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 3 ! 4 !                      5              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!I. Поступления                           ! 12645995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!Доходы                                   ! 10293108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1!   !   !   !HАЛОГОВЫЕ ПОСТУПЛЕHИЯ                    ! 10240969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3!   !   !Социальный налог     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!Социальный налог     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1!Социальный налог     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5!   !   !Внутренние налоги на товары, работы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!услуги                                   !   765159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2!   !Акцизы                                   !   287919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2!Водка, произведенная на территории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!Республики Казахстан                     !    76500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4!Вина, произведенные на территории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!Республики Казахстан                     !     1197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7!Пиво, произведенное на территории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!Республики Казахстан                     !   210222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3!   !Поступления за использование природных 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!других ресурсов                      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16!Плата за загрязнение окружающей среды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7!   !   !Прочие налоги         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!Прочие налоги         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10!Прочие налоговые поступления в местный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                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2!   !   !   !HЕHАЛОГОВЫЕ ПОСТУПЛЕHИЯ                  !    51638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1!   !   !Доходы от предпринимательской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!деятельности и собственности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2!   !Неналоговые поступления от юридических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!лиц и финансовых учреждений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29!Поступления от аренды имущества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!коммунальной собственности 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2!   !   !Административные сборы и платежи, доходы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!от некоммерческих и сопутствующих продаж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3!   !Прочие платежи и доходы от некоммерческих!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 сопутствующих продаж             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6!Поступления от реализации бесхозяйного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!имущества, имущества, безвозмездно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!перешедшего в установленном порядке в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!коммунальную собственность, безнадзорных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!животных, находок, а также имущества,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!перешедшего по праву наследования к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!государству                              !      372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 3!   !   !Поступления по штрафам и санкциям        !     6995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 1!   !Поступления по штрафам и санкциям        !     6995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 10!Штрафы за нарушение законодательства об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!охране окружающей среды                  !     6815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11!Административные штрафы и санкции,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!взимаемые местными государственными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!органами                                 !     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4!   !   !Вознаграждения (интересы) по кредитам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8!   !Вознаграждения (интересы) по кредитам,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!выданным из местного бюджета юридическим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!лицам                    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3!Вознаграждения (интересы) по кредитам,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!выданным для поддержки и развития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!отраслей экономики       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5!   !   !Прочие неналоговые поступления      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!Прочие неналоговые поступления      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5!Средства, полученные от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!природопользователей по искам о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!возмещении вреда, средства от реализации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!конфискованных орудий охоты и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!рыболовства, незаконно добытой продукции !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10!Прочие неналоговые поступления в местный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                                   !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26!Возврат неиспользованных средств, ранее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!полученных из местного бюджета           !     3308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3!   !   !   !ДОХОДЫ ОТ ОПЕРАЦИЙ С КАПИТАЛОМ   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3!   !   !Продажа земли и нематериальных активов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!Продажа земли и нематериальных активов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3!Поступления от продажи земельных участков!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 права постоянного землепользования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4!   !   !   !Полученные официальные трансферты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!(гранты)                                 !  1729231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1!   !   !Трансферты из нижестоящих органов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!государственного управления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3!   !Трансферты из районных (городских)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!бюджетов              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3!Бюджетное изъятие из районных (городских)!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!бюджетов              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2!   !   !Трансферты из вышестоящих органов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!государственного управления   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!Трансферты из республиканского бюджета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1!Текущие                       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5!   !   !   !Возврат кредитов           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1!   !   !Возврат внутренних кредитов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6!   !Возврат кредитов, выданных из местного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!бюджета юридическим лицам  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2!Возврат кредитов, выданных для развития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!малого предпринимательства               !    14500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3!Возврат кредитов, выданных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!сельхозтоваропроизводителям              !   473750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4!Возврат кредитов, выданных для поддержки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 развития отраслей экономики            !   105406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---!---!---!---!-----------------------------------------!----------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Функ.группа   !             Наименование                 !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!Учреждение                                         !  (тыс.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!Программа                                     !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 2  ! 3  !                       4           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!II. Расходы                              ! 14040043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!Затраты                                  ! 13638870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   !    !Государственные услуги общего характера  !   425978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!103 !    !Аппарат маслихата                        !    21757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13748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!Депутатская деятельность                 !     6969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!Укрепление материально - технической базы!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!аппарата маслихата                       !     1040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203751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158890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!Организация и обеспечение работы по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!выдаче разовых талонов на рынках         !    27295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!Обеспечение оценки имущества             !     9566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!074 !Укрепление материально-технической базы 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!информатизация аппарата акима            !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!259 !    !Исполнительный орган коммунальной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!собственности, финансируемый из местного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  34500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12859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!028 !Погашение кредиторской задолженности по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!зарегистрированным в установленном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!порядке договорным обязательствам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учреждений, финансируемых!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   2307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!Организация приватизации коммунальной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!Учет, хранение, оценка и реализация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!имущества, поступившего в коммунальную   !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!собственность                            !    11434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коммунальной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   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!260 !    !Исполнительный орган финансов,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 165970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147970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!Создание информационных систем органов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!финансов                    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!Капитальный ремонт административных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!зданий исполнительных органов финансов   !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!    !    !Оборона          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!Мероприятия по мобилизационной подготовке!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местном уровне                        !    18244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!Ликвидация чрезвычайных ситуаций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514619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!062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по чрезвычайным ситуациям    !    95112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!063 !Мероприятия по приписке и призыву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!военную службу                           !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!    !    !Общественный порядок и безопасность 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330480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!Охрана общественного порядка и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!обеспечение общественной безопасности 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  6440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!Эксплуатация оборудования и средств по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!регулированию дорожного движения в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!населенных пунктах                       !    69216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!040 !Капитальный ремонт объектов органов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!внутренних дел                           !    45700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!Создание информационных систем органов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!внутренних дел                           !     5410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 внутренних дел                   !   147448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!    !    !Образование                              !  1335421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!кадров на местном уровне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!кадров на местном уровне         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!008 !Подготовка специалистов со средним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!профессиональным образованием на местном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 1300484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!008 !Подготовка специалистов со средним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!профессиональным образованием на местном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211000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!кадров на местном уровне                 !    19200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!020 !Общеобразовательное обучение на местном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399685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!Начальное профессиональное образование 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335929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!Приобретение и доставка учебников для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!обновления библиотечных фондов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учреждений среднего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                              !     9279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!038 !Оказание психолого-медико-педагогической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!консультативной помощи населению по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!обследованию психического здоровья детей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подростков                             !     1212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!Реализация программ дополнительного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 для детей и юношества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305312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!062 !Проведение школьных олимпиад на местном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!064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!прочих организаций образований           !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!066 !Капитальный ремонт учреждений начального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!общего, среднего общего образования      !     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!072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начального общего, основного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!общего, среднего общего образования      !    12860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!074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начального профессионального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                              !     1589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!    !    !Здравоохранение                          !  2719300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!Оказание стационарной медицинской помощи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!военнослужащим, сотрудникам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!правоохранительных органов, членам их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!семей                            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 2684127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16317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больным, страдающим психическими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!расстройствами                           !   163701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!Оказание медицинской помощи ВИЧ-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!инфицированным больным                   !    28326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туберкулезом              !   239906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!Борьба с эпидемиями на местном уровне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!Производство крови (заменителей)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45064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!Оказание стационарной медицинской помощи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!населению на местном уровне              !   612803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!Оказание скорой медицинской помощи       !   155941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!038 !Прочие услуги по охране здоровья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!населения на местном уровне              !    38550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!039 !Обеспечение санитарно-эпидемиологического!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!благополучия                             !    78137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!040 !Больницы и поликлиники для ветеранов и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!инвалидов ВОВ                            !    31367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!Пропаганда здорового образа жизни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  5329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!Обеспечение учетными услугами организаций!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!здравоохранения на местном уровне        !     1781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!043 !Оказание медицинской помощи населению в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!чрезвычайных ситуациях                   !    12579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!045 !Охрана материнства и детства             !   240476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онкологическими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!заболеваниями                            !   122433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!048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алкоголизмом, наркоманией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токсикоманией                          !    67623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!049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кожно-венерологическими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!заболеваниями                            !    29526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инфекционными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!заболеваниями                            !    67511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!054 !Оказание первичной медико-санитарной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и специализированной амбулаторно-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!поликлинической помощи                   !   375375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!055 !Капитальный ремонт объектов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!здравоохранения, находящихся в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!коммунальной собственности               !    20100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!056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здравоохранения              !    15236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!Централизованный закуп медицинского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!оборудования и санитарного транспорта    !   310546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!    !    !Социальное обеспечение и социальная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!помощь                                   !  2606279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598751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!Социальная поддержка обучающихся 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!воспитанников организаций образования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!очной формы обучения                     !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!060 !Социальные выплаты отдельным категориям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!граждан по решению местных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!представительных органов                 !   198751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!258 !    !Исполнительный орган труда и социальной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!защиты населения, финансируемый из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!местного бюджета                         !  1822380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40625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!027 !Погашение кредиторской задолженности по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!заработной плате и социальным выплатам   !    20510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!Специальные государственные пособия      !  1028389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!Социальное обеспечение, оказываемое через!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!учреждения интернатского типа на местном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339613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!035 !Оплата услуг по зачислению, выплате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!доставке пособий и других социальных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!выплат                                   !     8609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!Государственная адресная социальная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!помощь                                   !   379413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!Cоциальная поддержка инвалидов на местном!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 5221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 185148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!Социальное обеспечение детей             !   168828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!068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социального обеспечения детей!     5720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!069 !Капитальный ремонт организаций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!социального обеспечения детей            !    10600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!    !    !Культура, спорт, туризм и информационное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!пространство                             !   478584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  57449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!046 !Проведение государственной информационной!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 через газеты и журналы на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37449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!Проведение государственной информационной!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 через телерадиовещание на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!261 !    !Исполнительный орган управления архивами,!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25693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 5695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!Обеспечение сохранности архивного фонда,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!печатных изданий и их специальное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!использование на местном уровне          !    17518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!Капитальный ремонт архивов               !     2480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 395092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!039 !Проведение спортивных мероприятий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39867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!Обеспечение культурного досуга населения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местном уровне                        !   234424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!043 !Проведение зрелищных мероприятий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13618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!044 !Хранение историко-культурных ценностей 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40967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!045 !Обеспечение общедоступности информации 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41445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!Проведение ремонтно-реставрационных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!работ и благоустройство территории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!памятников истории и культуры местного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!значения                                 !    12787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!Реализация государственной программы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!функционирования и развития языков на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!056 !Проведение региональной молодежной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                                 !     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!059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!библиотек                                !     6484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!264 !    !Исполнительный орган анализа общественных!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!отношений  и внутренней политики,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!    !    !Сельское, водное, лесное, рыбное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!хозяйство и охрана окружающей среды      !   265561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244542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!Организация охраны окружающей среды 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229542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!065 !Содержание особо охраняемых природных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!территорий на местном уровне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!256 !    !Исполнительный орган по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!природопользованию и охране окружающей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!среды, финансируемый из местного бюджета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16696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12696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!Развитие информационно-маркетинговой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!системы сельского хозяйства 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!Сопровождение информационно-маркетинговой!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!системы сельского хозяйства 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!    !    !Промышленность и строительство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!273 !    !Исполнительный орган инфраструктуры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!строительства, финансируемый из местного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!048 !Проектно-изыскательские, конструкторские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технологические работы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!    !    !Транспорт и связь                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!274 !    !Исполнительный орган жилищно-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!коммунального, дорожного хозяйства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!транспорта, финансируемый из местного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!046 !Организация общественных пассажирских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!перевозок между районами (городами),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!внутри районов и населенных пунктов      !   196000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!Эксплуатация автомобильных дорог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650000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!    !    !Прочие                                   !   875529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475495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!044 !Резерв местного исполнительного органа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!области, городов Астаны и Алматы по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!выполнению обязательств местных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по решениям судов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!052 !Резерв местного исполнительного органа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!области, городов Астаны и Алматы для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!ликвидации чрезвычайных ситуаций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!природного и техногенного характера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!иных непредвиденных расходов             !    36000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!Представительские затраты               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!064 !Взносы в уставный фонд коммунальных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предприятий              !   429495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  45487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39090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!Обеспечение учетными услугами            !     5771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образования,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спорта, туризма и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!информационного пространства             !      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!272 !    !Исполнительный орган экономики, поддержки!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закупок, финансируемый из!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!местного бюджета                         !    61732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53660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!Организация поддержки малого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!предпринимательства на местном уровне    !     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!Капитальный ремонт административных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!зданий исполнительных органов экономики,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!поддержки малого и среднего бизнеса,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закупок                  !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 - технической базы!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экономики,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!поддержки малого и среднего бизнеса,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закупок                  !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!273 !    !Исполнительный орган инфраструктуры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!строительства, финансируемый из местного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 272835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15673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!Строительство объектов коммунальной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 152682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!Капитальный ремонт объектов коммунальной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 104480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!274 !    !Исполнительный орган жилищно-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!коммунального, дорожного хозяйства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!транспорта, финансируемый из местного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  19980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16010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 - технической базы!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жилищно-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!коммунального, дорожного хозяйства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 транспорта                              !     3970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 !    !    !Обслуживание долга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Акимов    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!053 !Обслуживания долга местных исполнительных!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           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 !    !    !Официальные трансферты          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!054 !Трансферты из областного бюджета,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!бюджетов городов Астаны и Алматы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!Кредиты                                  !   401173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!    !    !Сельское, водное, лесное, рыбное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!хозяйство и охрана окружающей среды      !   215767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 215767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!082 !Кредитование сельхозтоваропроизводителей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!083 !Кредитование сельхозтоваропроизводителей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проведение весенне-полевых и уборочных!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!работ                                    !   185767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!    !    !Прочие          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!272 !    !Исполнительный орган экономики, поддержки!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 государственных закупок финансируемый из!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!местного бюджета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!080 !Кредитование для развития малого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!предпринимательства на местном уровне   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!081 !Кредитование для поддержки и развития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!отраслей экономики                       !   155406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!III. Дефицит (профицит) бюджета          ! -1394048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!IV. Финансирование дефицита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!(использование профицита) бюджета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!Поступление 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!    !    !Общее финансирование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 1 !    !Внутреннее финансирование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 6 !Прочее внутреннее финансирование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 1 !Кредиты из республиканского бюджета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!Погашение   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!    !    !Финансирование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!Погашение основного долга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акимов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!055 !Погашение долга местного исполнительного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!органа области, городов Астаны и Алматы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!Использование свободных остатков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!бюджетных средств на начало финансового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!года                             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-----!----!----!-----------------------------------------!----------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