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c754" w14:textId="f1cc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12 декабря 1996 года N 292 "Об утверждении Правил о порядке перехода банков второго уровня к международным стандартам", зарегистрированное в Министерстве юстиции Республики Казахстан под N 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октября 2002 года N 407. Зарегистрировано в Министерстве юстиции Республики Казахстан 22 ноября 2002 года N 2054.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Постановление Правления Национального Банка Республики Казахстан от 10 октября 2002 года N 407 "О внесении изменений и дополнения в постановление Правления Национального Банка Республики Казахстан от 12 декабря 1996 года N 292 "Об утверждении Правил о порядке перехода банков второго уровня к международным стандартам", зарегистрированное в Министерстве юстиции Республики Казахстан под N 440"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банковского законодательства Республики Казахстан,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12 декабря 1996 года N 292 "Об утверждении Правил о порядке перехода банков второго уровня к международным стандартам" (зарегистрированное в Реестре государственной регистрации нормативных правовых актов Республики Казахстан под N 440, опубликованное 10-15 февраля 1997 года в изданиях Национального Банка Республики Казахстан "Казакстан Улттык Банкiнiн 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31 марта 1997 года N 89, от 30 апреля 1997 года N 135, от 15 октября 1997 года N 375, от 4 декабря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, от 30 декабря 1997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, от 31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, от 7 октября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316 </w:t>
      </w:r>
      <w:r>
        <w:rPr>
          <w:rFonts w:ascii="Times New Roman"/>
          <w:b w:val="false"/>
          <w:i w:val="false"/>
          <w:color w:val="000000"/>
          <w:sz w:val="28"/>
        </w:rPr>
        <w:t>
, от 11 сентября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338 </w:t>
      </w:r>
      <w:r>
        <w:rPr>
          <w:rFonts w:ascii="Times New Roman"/>
          <w:b w:val="false"/>
          <w:i w:val="false"/>
          <w:color w:val="000000"/>
          <w:sz w:val="28"/>
        </w:rPr>
        <w:t>
, от 31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, от 20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567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"достижения" заменить словом "выполнения";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период до 2000 года"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"Положения"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перехода банков второго уровня к международным стандартам,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"достижения", "достижение", "по достижению соответствия международным стандартам" заменить словами "выполнения", "выполнение", "выполнения международных стандартов"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"период до конца 2000 года" заменить словами "сроки, определенные настоящими Правилами";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"достичь соответствия международным стандартам", "достичь международных стандартов" заменить словами "выполнить международные стандарты";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", подать ходатайство о признании его соответствующим требованиям (условиям) настоящих Правил и плана мероприятий" заменить словами "представить его в Национальный Банк";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предложением первым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настоящих Правил обязательны для соблюдения банками в течение всего периода их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введения в действие настоящего постановления довести настоящее постановление до сведения банков второго уровня Республики Казахстан и территориальных филиалов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 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