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10773" w14:textId="e5107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финансов Республики Казахстан от 6 октября 2001 года N 433 "О внесении изменений и дополнений N 60 в приказ Министра финансов Республики Казахстан от 30 декабря 1999 года N 715 "Об утверждении Единой бюджетной классификации"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16 января 2002 года N 13.  Зарегистрирован в Министерстве юстиции Республики Казахстан 25 февраля 2002 года N 1773. Утратил силу - приказом Министра экономики и бюджетного планирования РК от 02.06.2005г.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 Министра экономики и бюджетного 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"В соответствии со статьей 27 Закона Республики Казахстан от 24 марта 1998 года "О нормативных правовых актах" и в связи с принятием постановления Правительства Республики Казахстан от 24 декабря 2004 года N 1362 "Об утверждении Единой бюджетной классификации Республики Казахстан"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1. Признать утратившими силу приказы по Единой бюджетной классификации согласно приложению к настоящему приказу.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2. Настоящий приказ вводится в действие с даты подписания и распространяется на отношения, возникшие с 1 января 2005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Приложение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к приказу Министра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экономики и бюджетного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планирования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Республики Казахстан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            от 02.06.2005г. N 75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        Перечень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          по Единой бюджетной классификации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     19. Приказ Министра финансов Республики Казахстан от 16 января 2002 года N 13 "О внесении дополнения в приказ Министра финансов Республики Казахстан от 6 октября 2001 года N 433 "О внесении изменений и дополнений N 60 в приказ Министра финансов Республики Казахстан от 30 декабря 1999 года N 715 "Об утверждении Единой бюджетной классификации"...".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Внести в приказ Министра финансов Республики Казахстан от 6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октября 2001 года N 433 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V011673_ </w:t>
      </w:r>
      <w:r>
        <w:rPr>
          <w:rFonts w:ascii="Times New Roman"/>
          <w:b w:val="false"/>
          <w:i w:val="false"/>
          <w:color w:val="000000"/>
          <w:sz w:val="28"/>
        </w:rPr>
        <w:t>
  "О внесении изменений и дополнений N 60 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приказ Министра финансов Республики Казахстан от 30 декабря 1999 года N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715 "Об утверждении Единой бюджетной классификации" следующее дополнение: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пункт 4 после слова "Подпункт 1)" дополнить словами: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"и абзацы первый, второй, третий подпункта 2)".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2. Департаменту юридической службы (К. Абдикаликов) и Департаменту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государственного бюджета (Б. Султанов) обеспечить государственную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регистрацию настоящего приказа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3. Настоящий приказ вступает в силу со дня его государственной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(Специалисты: Пучкова О.Я.,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Абрамова Т.М.)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