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c3f0" w14:textId="52cc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6 апреля 2000 г. N 837 "О мерах по усилению защиты лесов области и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26 февраля 2001 года N 996. Зарегистрировано управлением юстиции Восточно-Казахстанской области 28 февраля 2001 года за N 448. Утратило силу в связи с истечением срока действия письмом акимата ВКО от 4 июля 2007 года N 6/3063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16 Закона Республики Казахстан "О пожарной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безопасности"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Z960048_ </w:t>
      </w:r>
      <w:r>
        <w:rPr>
          <w:rFonts w:ascii="Times New Roman"/>
          <w:b w:val="false"/>
          <w:i w:val="false"/>
          <w:color w:val="000000"/>
          <w:sz w:val="28"/>
        </w:rPr>
        <w:t>
  и статьей 917 Гражданского кодекса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K990409_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решаю: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Пункт 19 решения от 6 апреля 2000 г. N 837 "О мерах по усилению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защиты лесов области и населенных пунктов"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V00V294_ </w:t>
      </w:r>
      <w:r>
        <w:rPr>
          <w:rFonts w:ascii="Times New Roman"/>
          <w:b w:val="false"/>
          <w:i w:val="false"/>
          <w:color w:val="000000"/>
          <w:sz w:val="28"/>
        </w:rPr>
        <w:t>
  дополнить словами "в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установленном законодательством порядке".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за выполнением настоящего решения возложить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заместителя Акима Восточно-Казахстанской области Швайченко Ю.П.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Аким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Восточно-Казахстанской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( Специалист  А.Ислямова 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