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026c" w14:textId="b790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VIII сессии Алматинского городского Маслихата II созыва от 28.12.2000 года "О бюджете города Алматы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Алматинского городского Маслихата II созыва от 29 декабря 2001 года Зарегистрировано Управлением юстиции г. Алматы 4 января 2002 г. за N 420.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 мая 2005 года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решение VIII сессии Алматинского городского Маслихата II созыва от 28.12.2000 года ~V00R252 "О бюджете города Алматы на 2001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 пункте 8: цифру "3821136" заменить цифрой "3878807";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пункте 9: цифру "551222" заменить цифрой "402672";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пункте 11: цифру "6335340" заменить цифрой "6273303";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 пункте 15: цифру "2296564" заменить цифрой "2230254";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пункте 21: цифру "2764850" заменить цифрой "2771160";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 пункте 23: цифру "289437" заменить цифрой "9237";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В пункте 28: цифру "1493323" заменить цифрой "1873439";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Приложения 1 и 2 изложить в новой редакции согласно приложениям 1 и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XIV-й сессии Алматинского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 Т.Измухамбетов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II-го созыва    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(тыс.тенге)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693"/>
        <w:gridCol w:w="573"/>
        <w:gridCol w:w="8393"/>
        <w:gridCol w:w="20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 учетом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52380628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51936643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48949831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23919349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11098053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лиц-резидентов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7723191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лиц-нерезидентов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75962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лиц-резидентов, удерживаемый у источника выплаты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661950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юридических лиц-нерезидентов, удерживаемый у источника выплаты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2636950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физических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12821296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физических лиц, удерживаемый у источника выплаты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11145696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с физических лиц, занимающихся предпринимательской деятельностью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19878589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19878589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19878589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3585052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1644386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1350314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294072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1160666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341946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произведенные на территории 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Крепленные напитки, крепленные соки и бальзамы, произведенные на территории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бизнес, кроме проведения лотерей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лотерей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произведенный на территории Республики Казахстан, реализуемый со специально оборудованных стационарных пунктов конечному потребителю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произведенное на территории Республики Казахстан, реализуемое со специально оборудованных стационарных пунктов конечному потребителю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воду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регистрацию физических лиц, занимающихся предпринимательской деятельностью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аукционных продаж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реализации товаров на рынках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использование юридическими и физическими лицами символики г.Алматы в их фирменных наименованиях, знаках обслуживания, товарных знаках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1997279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земельных участков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 коммунальной собственностью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(интересы), полученные за предоставление кредитов из местного бюджета юридическим и физическим лицам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326357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 местного бюджета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241584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государственную регистрацию прав на недвижимое имущество и сделок с ним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197089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 государственными учреждениями, финансируемыми из местного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274137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 исковых заявлений, с заявлений (жалоб) по делам особого производства, с кассационных жалоб, а также за выдачу судом копий (дубликатов) документов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нотариальных действий, а также за выдачу копий (дубликатов) нотариально удостоверенных документов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 дополнением, исправлением и восстановлением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 документов за право выезда за границу и приглашение в Республику Казахстан лиц из других государств, а также за внесение изменений в эти документы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 паспортам иностранцев или заменяющим их документам на право выезда из Республики Казахстан и въезда в Республику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 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пошлинна право охотыа, взимаемая за выдачу разрешений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 перерегистрацию гражданского оружия (за исключением холодного охотничьего, пневматического и газовых аэрозольных устройств)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286247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286247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 вытрезвители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 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 окружающей среды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 учреждениями, финансируемыми из местного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989533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Поступления от продажи земельных участков и права постоянного землепользования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 (гранты)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управления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ранее выданным из бюджета кредитам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кредитов, выданных из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кредитов, выданных из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прочих кредитов, выданных из местного 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24"/>
        <w:gridCol w:w="769"/>
        <w:gridCol w:w="749"/>
        <w:gridCol w:w="786"/>
        <w:gridCol w:w="7504"/>
        <w:gridCol w:w="1841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Расходы и кредитование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55634010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55521010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3878807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3445154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727474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юридических лиц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 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1937134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1937134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1687258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 подразделения территориальных органов уголовно-исполнительной системы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  безопасности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 организующие работу медвытрезвителей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 определенного места жительства и документов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инспекция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 порядка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общественного порядка и безопасности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 дорожного движения в населенных пунктах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6273303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детей с девиантным поведением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 и школы-интернаты для детей с ограниченными возможностями в развитии и обучении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 библиотечных фондов государственных учреждений среднего образования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 и юношества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 спортивных школах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 внешкольных организациях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 образованием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 государственных учреждений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 помощи населению по обследованию психического здоровья детей и подростков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Психолого-медико-педагогические консультации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кабинеты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4937381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1034188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 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станции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 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детям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помощи беременным, роженицам и родильницам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 алкоголизмом, наркоманией и токсикоманией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 инфекционными заболеваниями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629289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 специализированной амбулаторно-поликлинической помощи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 сотрудникам правоохранительных органов, членам их семей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519395 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516147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 ситуациях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 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отдельных категорий населения по видам заболеваний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 лечебного питания отдельных категорий населения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 и медицинского оборудования и санитарного транспорта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 в коммунальной собственности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599173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 самоотверженный труд и безупречную воинскую службу в тылу в годы ВОВ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эвакуированные из зон отчуждения и отселения в Республику Казахстан, включая детей, которые на день эвакуации находились во внутриутробном состоянии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 II групп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 награжденные орденом "Материнская слава"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 проживающих несовершеннолетних детей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лица, пострадавшие от политических репрессий, имеющие инвалидность или являющиеся пенсионерами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 Республикой Казахстан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 интернатского типа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и отделения социальной помощи на дому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
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104975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1117706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 обеспечения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 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городские и районные медико-социальные экспертные комиссии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и других социальных выплат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 жительства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социальной адаптации лиц, не имеющих определенного места жительства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2230254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1194010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1036307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 государственных нужд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 развития коммунального хозяйства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снабжению питьевой водой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работуличному по уличному освещению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629111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Зоопарки и дендропарки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214957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 газеты и журналы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 телерадиовещание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 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 и их специальное использование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 информационного пространства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 и спорта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 окружающей среды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(городские) фонды охраны окружающей среды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 окружающей среды на местном 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 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парки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энергетика,строительство и недропользование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 сферы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3121160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2771160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общественных пассажирских перевозок между районами (городами), внутри районов и 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 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 местного значения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улиц городов и иных 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улиц городов и иных населенных пунктов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 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5"/>
        <w:gridCol w:w="809"/>
        <w:gridCol w:w="709"/>
        <w:gridCol w:w="767"/>
        <w:gridCol w:w="7501"/>
        <w:gridCol w:w="1803"/>
      </w:tblGrid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1078674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коммунальной собственности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уставном капитале Банка развития Казахстана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 Астаны и Алматы для ликвидации чрезвычайных ситуаций природного и техногенного характера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 исполнительного органа области, городов Астаны и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 туризма,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культуры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 спорта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 среднего бизнеса, государственных закупок финансируемый 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  органов экономики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органов поддержки малого и среднего бизнеса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 коммунальной собственности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 хозяйства и транспорта,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  исполнительного органа области, городов Астаны и Алматы для ликвидации чрезвычайных ситуаций природного и техногенного характера 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(интересов) по займам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комиссионных за размещение займов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 и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25801029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 хозяйства, финансируемый из местного бюджета 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 конкуренции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 среднего бизнеса, финансируемый из местного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 местном уровне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-3253382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 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3253382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-875330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свободных остатков бюджетных средств на начало финансового года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XIV-й сессии Алматинского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          Т.Измухамбетов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Секретарь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Алматинского городского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 Ж.Турегельдинов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ХIV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(тыс.тенге)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91"/>
        <w:gridCol w:w="941"/>
        <w:gridCol w:w="875"/>
        <w:gridCol w:w="1206"/>
        <w:gridCol w:w="3939"/>
        <w:gridCol w:w="1645"/>
        <w:gridCol w:w="1353"/>
        <w:gridCol w:w="1566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 (гранты)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  органов государственного управления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  областного 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РАСХОДЫ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 функции государственного управления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4273731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649360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1184777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82496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дошкольноев оспитание и обучение на местном уровне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и среднее образование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  уровне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детей с девиантным  поведением 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 и школы-интернаты для детей с ограниченными  возможностями в развитии и обучении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 межшкольных учебно- производственных комбинатах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 детей и юношества на местном 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 спортивных школах на местном 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 внешкольных организациях на местном 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 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общегоразвития коммунального хозяйства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 спорта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4397494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665800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1199036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332"/>
        <w:gridCol w:w="769"/>
        <w:gridCol w:w="700"/>
        <w:gridCol w:w="754"/>
        <w:gridCol w:w="4035"/>
        <w:gridCol w:w="1450"/>
        <w:gridCol w:w="1442"/>
        <w:gridCol w:w="1432"/>
        <w:gridCol w:w="143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уский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5            6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 (гранты) 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 органов государственного управления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  областного бюджета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А С Х О Д 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 выполняющие общие функции государственного  управления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485498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 культуры, спорта и туризма, финансируемый из местного бюджета 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и среднее образование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 местного бюджета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 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детей с девиантным  поведением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школы и  школы-интернаты для детей с ограниченными  возможностями в развитии и обучении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начальные, основные и средние, школы-детские сады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 межшкольных учебно- производственных комбинатах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 детей и юношества 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 спортивных школах 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во внешкольных  организациях на местном 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 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общего развития коммунального хозяйства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 органов по решениям судов за счет средств резерва местного исполнительного органа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  финансируемый из местного бюджета 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местном уровне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образования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 туризма и спорта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530190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616382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XIV-й сессии Алматинского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           Т.Измухамбетов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II-го созыва                                    Ж.Турегельдинов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