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881e" w14:textId="4af8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региональной программы борьбы с преступностью, предупреждения правонарушений среди несовершеннолетних и молодежи, борьбы с пьянством и наркоманией на 2001-2002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апреля 2001 г. N 236 Зарегистрировано Управлением юстиции г.Алматы 25 мая 2001 г. за N 346. Утратило силу постановлением Акимата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7 раздела 3 Программы борьбы с преступностью в Республике Казахстан на 2000-2002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страны от 31 октября 2000 года N 1641,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реализации Алматинской региональной программы борьбы с преступностью, предупреждения правонарушений среди несовершеннолетних и молодежи, борьбы с пьянством и наркоманией на 2001-2002 годы (приложение N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г.Алматы разработать и утвердить аналогичный план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городских служб и подразделений, акимам районов, ответственных за исполнение мероприятий, предусмотренных вышеуказанным Планом мероприятий, в установленные сроки представлять в государственно-правовой отдел аппарата Акима города отчеты об их выполнении.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г.Алматы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2001 года N 236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Алматинской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борьбы с преступностью, предупреждения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среди несовершеннолетних и молодежи, борьбы с пьянством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наркоманией на 2001-2002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5205"/>
        <w:gridCol w:w="2239"/>
        <w:gridCol w:w="2260"/>
        <w:gridCol w:w="2207"/>
      </w:tblGrid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 за исполнение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Организационные меры по усилению борьбы с преступностью и укрепления правопорядка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оказанию помощи органам внутренних дел в организационном, финансовом и материально-техническом обеспечении их в проведении комплексных оперативно- профилактических мероприятий "Правопорядок", "Мигрант", "Подросток" и других.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государст- венно- правовой отдел аппарата Акима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деятельность руководства Главного управления внутренних дел города и районных управлений внутренних дел по организации борьбы с преступностью и обеспечения правопорядка.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Государст-венно- правовой отдел аппарата Акима 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 полу- годие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Образовать в пре- делах административных участков населенных пунктов, переданных из Алматинской области в г. Алматы пункты охраны правопорядка. Принять меры к укреплению     существующих участковых пунктов полиции.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Главное управлениевнутренних дел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действенность  профилактической работы участковых инспекторов полиции, освободить их от выполнения несвойственных обязанностей. Поэтапно ввести штатные должности помощников участковых инспекторов полиции.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 города, районные управлениявнутренних дел 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анализа складывающейся  оперативной обстановки проводить специальные оперативно- поисковые мероприятия по выявлению и задержанию иностранных граждан, незаконно пребывающих в г. Алматы и занимающихся противоправной деятельностью. Принять предусмотренные законом меры по привлечению их к ответственности вплоть до выдворения за пределы страны.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 города, районные управлениявнутренних дел 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Обобщить состояние работы органов внутренних дел по предупреждению и профилактике преступности в общественных местах и на улицах города.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венно- правовой отдел аппарата Акима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реагирования на противоправные действия, совершенные в общественных местах и на улицах города расширить сеть таксофонов с бесплатной связью с полицией, аварийно-спасательными службами, скорой медицинской помощью.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Департа- мент транспорта и ком- муникации города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 обеспечить проведение специальных оперативно- профилактических мероприятий  по вопросам: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усиление работы с ранее судимыми;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активизации профилактики правонарушений в семейно-бытовой сфере.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 города, районные управлениявнутренних дел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Главного управлениявнутреннихдел города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Предупреждение правонарушений среди несовершеннолетних и молодежи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семинар-тренинг с координаторами   казахстанской школьной программы по профилактике употребления вредных веществ.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 об- разования города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 города шире практиковать проведение выездных, показательных судебных заседаний по  рассмотрению уголовных дел по обвинению несовершеннолетних.  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 ский городской суд, районные суды (по согласо- ванию)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2.3.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проводить встречи, беседы, выступления в школах, лицеях и высших учебных заведениях по пропаганде здорового образа жизни. 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менты об- разования и здраво- охранения города, Главное управлениевнутренних дел 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постоянное обследование школьников на предмет выявления среди них детей, склонных к потреблению спиртных напитков, наркотиков, психотропных веществ.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менты об- разования и здраво- охранения 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мероприятия  по выявлению детей и подростков, не посещающих учебные заведения. Принять меры к устранению причини условий, способствующих уклонению их от учебы.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менты об- разования и здраво- охранения города, Главное управлениевнутренних дел 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сохранению и расширению сети внешкольных организаций: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секций, кружков, дворовых клубов. Изучить практику и условия их работы. Подготовить предложения по увеличению охвата "трудных" подростков бесплатным организованным досугом.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 ния 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об- разования,науки и культуры аппарата Акима города, Департа- мент об- разования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специальные общеобразовательные и профессиональные школы для несовершеннолетних с девиантным (отклоняющимся) поведением.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 об- разования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сентябрь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расширении детских домов.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 ния 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об- разования,науки и культуры аппарата Акима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 школах города факультативные группы по подготовке учащихся 9-11 классов к поступлению в учебные заведения Министерства внутренних дел Республики Казахстан.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партаментаобразова- ния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 об- разования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Профилактика и борьба с пьянством и наркоманией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об открытии в структуре городского  наркологического Центра медико-социальной коррекции подросткового отделения на 20 коек, реабилитационного Центра для наркологических больных, прошедших курс лечения на 100 коек и увеличения коечной мощности для принудительного лечения больных алкоголизмом, наркоманией и токсикоманией на 250 коек.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города, Главное управлениевнутренних дел г.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исполнение Постановления  Правительства страны N 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27.01.2000 года "Об утверждении гарантиро- ванного объема бесплатной медицинской помощи" в части бесплатного лечения несовершеннолетних от алкогольной и наркотической зависимости.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здраво- охранения и соци- альной защиты населения аппарата Акима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общегородское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школьников и студентов под девизом "Наркомания - угроза будущему Казахстана"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отдел об- разования,науки и культуры аппарата Акима города, Департа- мент об- разования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 органов внутренних дел по осуществлению контроля в местах массового общения, отдыха и досуга молодежи с целью предотвращения  злоупотребления  наркотическими средствами и спиртными напитками.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Главное управлениевнутренних дел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проверки каждого случая доставления подростков в органы внутренних дел в состоянии алкогольного и наркотического опьянения. Устанавливать причины и условия, способствующие их употреблению.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 города, районные управлениявнутренних дел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средств массовой информации продолжить мероприятия по формированию в общественном сознании неприятия алкоголя и наркотиков.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Алматин- ское городское Управление информациии общест- венного согласия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издать пособия для педагогических работников образо- вательных учреждений, родителей, социологов по формированию права и международного у подростков негативного отношения к употреблению наркотиков, алкоголя, по психолого-педагогической реабилитации несовершеннолетних, склонных к их употреблению.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менты об- разования и здраво- охранения города, Институт междуна- родного бизнеса "Данекер" 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 запрещении впредь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коммерческим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структурам в найм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предназначен- ных для использования или используемых для работы с детьми и подростками.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 ния Акиму города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 по управлениюкоммуналь-ной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I-полу- годие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школах, лицеях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анонимных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по проблемам,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со злоупотреб-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спиртными напитками и наркотиками.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менты об- разования и здраво- охранения 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мероприятия по выявлению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потенциально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пригодных для потребле-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алкоголя и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с принятием мер по поставке их на учет.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Главное управлениевнутренних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районные управления внутреннихдел, районные ассоциациикоопера- тивов соб-ственниковквартир  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 совершенствованию правоохранительной деятельности и пропаганда правовой политики государства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надлежащее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Центра оперативного управления Главного управления внутренних дел г. Алматы и объединить его в единую корпоративную информационную сеть Министерства внутренних дел Республики Казахстан.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поэтапное внедрение в эксплуатацию 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автоматизированных систем города передачи информации по радиорелейным каналам связи.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 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 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службы Главного управления внутренних дел г. Алматы "Бюро регистрации несчастных случаев" по обеспечению незамедли-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информирования населения о погибших, пострадавших, доставленных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медицинские учреждения, задержанных.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 ния 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результативности розыска похищенного имущества проработать вопрос о включении на добровольной основе в компьютерный банк данных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гражданам номерных вещах (ценностей).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 ния 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2001 года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 замене и дальнейшему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регулирования дорожного движения города Алматы.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 обеспечению участковых инспекторов полиции и участковых инспекторов по делам несовершеннолетних слу- жебными квартирами, в том числе строительству совмещенных жилых домов с участковыми пунктами полиции в населенных пунктах, переданных из области в город с установкой квартирного и служебного телефонов.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Главное управлениевнутренних дел города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 годы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население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фактах мужества и героизма, проявляемых сотрудниками полиции при исполнении служебных обязанностей, защите законных интересов граждан от преступных посягательств, а также реализовать мероприятия направленные на формирование положительного имиджа и авторитета сотрудников правоохранительных органов.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дел, Про- куратура города 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
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соблюдение средствами массовой информации требований действующего  законодательства, пресекать факты распространения сведений, содержащих пропаганду или агитацию насильственного изменения конституционного строя, нарушения целостности государства, культа жестокости и насилия, а также оскорбления личности.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ИнформацияАкиму города 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управлениевнутренних дел, Про- куратура города 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Примечание: В ходе реализации данной программы,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нее по мере необходимости,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быть внесены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мероприятия, которые будут утверждаться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Акимом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коллегии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