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1ae96" w14:textId="6f1ae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изменения в приказ Министра юстиции Республики Казахстан от 14 июня 2001 года № 44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22 июня 2001 года № 80. Зарегистрировано в Министерстве юстиции Республики Казахстан 9 июля 2001 года № 1567. Утратил силу приказом Министра юстиции Республики Казахстан от 20 июля 2010 года № 209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юстиции РК от 20.07.2010 </w:t>
      </w:r>
      <w:r>
        <w:rPr>
          <w:rFonts w:ascii="Times New Roman"/>
          <w:b w:val="false"/>
          <w:i w:val="false"/>
          <w:color w:val="ff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повышения качества экспертного обеспечения судов и правоохранительных органов,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приказ Министра юстиции Республики Казахстан от 14 июня 
1999 года N 44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V990861_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"Об утверждении Перечня видов экспертиз,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производимых в Центре судебной экспертизы Министерства юстиции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Казахстан, и экспертных специальностей, квалификация по которым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присваивается Министерством юстиции Республики Казахстан" следующие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дополнения и изменение.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Приложении N 1, утвержденного указанным приказом: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пункт 13 дополнить подпунктом 13.2.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"Судебно-экспертное электротехническое исследование";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подпункте 16.2 пункта 16 слова "медико-биологическое исследование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вещественных доказательств" заменить словами "молекулярно-генетическое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исследование";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пункт 17 дополнить подпунктом 17.6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"Судебное психолого-филологическое исследование".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Настоящий приказ вступает в силу со дня его государственной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регистрации в Министерстве юстиции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Министр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