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e12ca" w14:textId="4be12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области от 19 января 2000 года N 14 "Об утверждении "Программы пополнения доходной части бюджета Северо- Казахстанской области на 2000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Северо-Казахстанской области от 6 марта 2000 года N 47 зарегистрировано управлением юстиции Северо-Казахстанской области 24.04.2000 г. за N 122. Утратило силу в связи с истечением срока действия (письмо аппарата акима Северо-Казахстанской области от 17 октября 2011 года N 01.04-08/2964)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аппарата акима Северо-Казахстанской области от 17.10.2011 N 01.04-08/2964)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приведения решения акима области от 19 января 2000 года N 14 "Об утверждении "Программы пополнения доходной части бюджета Северо- Казахстанской области на 2000 год" в соответствие с действующим законодательством, принимаю РЕШЕНИЕ внести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"Программе пополнения доходной части бюджета Северо-Казахстанской области на 2000 год", утвержденной указанным решением, пункты 7, 9, 12 раздела "Разработка и внедрение эффективной методики сбора налогов" и пункт 15 раздела "Мероприятия по увеличению поступления акциза" изложить в редакции согласно приложению.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Аким области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к решению акима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от 6 марта 2000 г. N 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  N       Мероприятия            Сроки        Исполнители    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р/р                          исполнения                  завершения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І. Разработка и внедрение эффективной методики сбора налогов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   В целях исключения         Ежедневно      Банки          Электронные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повторного ввода данных,                  всех уровней   копии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представлять банками                                     платежных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всех уровней,                                            поручений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работающими с платежами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физических лиц по уплате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налогов, электронные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копии платежных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поручений (квитанционного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материала) с указанием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РНН и ФИО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налогоплательщика, 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также видом платежа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согласно кодировке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МГД РК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   Представлять сведения о    В суточный     Уполномочен    Информация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физических лицах,          срок с         ные обменные   в налоговый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осуществляющих покупку     момента        пункты и       комитет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либо продажу иностранной   представления  банки          по СКО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валюты в эквиваленте       в 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свыше 500 долларов США     предписания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о проведении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проверки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конкретного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субъекта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  С целью выявления причин   Ежемесячно     Департамент    Информация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недопуступления            к 5 числу      по труду,      в налоговый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социалбного и подоходного                 занятости и    комитет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налога, удерживаемого у                   социальной     по СКО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источника выплаты,                       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представлять сведения о                   населения,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задолженности по                          банки всех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заработной плате, о                       уровней,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выданных наличных                         департамент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денежных средствах на                    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заработную плату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разрезе банков, районов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 г.Петропавловска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(без указания клиента)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ІІ. Мероприятия по увелечению поступления акциза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15.  Обеспечить выдачу          Постоянно      Акимы          Информация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лицензий на розничную и                   районов,       в налоговый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оптовую реализацию                        г.Петропавл    комитет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алкогольной продукции в                   овска,         по СКО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соответствии с Законом                    комитет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"О государственном                        контролю 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регулировании                             реализацией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производства и оборота                    алкогольной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этилового спирта и                        продукции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алкогольной продукции"    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