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299f5" w14:textId="1c299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в городе Алматы "Лиги отличников"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города Алматы от 28 ноября 2000 года № 1104. Зарегистрировано в Управлении юстиции города Алматы 24 января 2001 года за № 277. Утратило силу постановлением Акимата города Алматы от 25 июля 2012 № 3/641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Утратило силу постановлением Акимата города Алматы от 25.07.2012 № 3/641.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распоряжением </w:t>
      </w:r>
      <w:r>
        <w:rPr>
          <w:rFonts w:ascii="Times New Roman"/>
          <w:b w:val="false"/>
          <w:i w:val="false"/>
          <w:color w:val="000000"/>
          <w:sz w:val="28"/>
        </w:rPr>
        <w:t>Президента Республики Казахстан № 3002 от 24 мая 1996 года "О государственной поддержке и развитии школ для одаренных детей" и развития интеллектуальных способностей наиболее одаренных детей города, улучшения общения и повышения имиджа учащихся, добивающихся высоких результатов в обучении, а также в целях организации поддержки и адресной помощи учащимся-отличникам из малообеспеченных семей, Аким города Алматы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Создать в городе Алматы "Лигу отличников" состоящую из шести районных "Клубов отличников".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 Положение о лиге отличников (Приложение № 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Акимам районов оказать адресную материальную помощь детям отличникам из малообеспеченных семей в вопросах приобретения учебных пособий, научно-популярной и энциклопедической литературы, превышающей объемы школьных программ. Решить вопросы их оздоровления и летнего отдыха.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выполнением данного решения возложить на заместителя Акима Ибраева А.Ж.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Аким г.Алматы         В.Храпунов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№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Акима города Алматы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28 ноября 2000 года № 1104</w:t>
      </w:r>
    </w:p>
    <w:bookmarkStart w:name="z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Положение "О Лиге Отличников"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1.1. "Лига Отличников" (в дальнейшем именуемая Лига) является общественной просветительской некоммерческой организацией, без образования юридического лица, объединяющей на добровольной основе учеников 9-11 классов, занимающихся в школах на "отлично", на основе общности их интересов, в целях духовного оздоровления и совершенствования.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1.2. Лига обладает местным статусом и распространяет свое действие на территории г.Алматы. Осуществляет свою деятельность на основе данного Положения.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1.3. Лига является направляющим органом работы районных "Клубов Отличников".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1.4. Лига поддерживает и уделяет внимание учащимся, занимающимся в школе на отлично.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1.5. Создание Лиги способствует решению актуальных задач, помогает обобщению и распространению лучшего педагогического опыта и достижений в деле обучения и воспитания молодежи.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1.6. Местонахождение Лиги: г.Алматы ул.Сейфуллина уг.Раимбека ГорИПК ПК СО.</w:t>
      </w:r>
    </w:p>
    <w:bookmarkStart w:name="z3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Предмет и цели деятельности Лиги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2.1. Лига организуется с целью развития интеллектуальных способностей наиболее одаренных детей города, улучшению общения и повышения имиджа учащихся, добивающихся высоких результатов в обучении.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2.2. Исходя из этой цели, основными задачами Лиги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2.3. Обогащение приемами и способами поиска путей реализации механизма самообразования, самообновления, саморазвития учащихся и стимулирование своих членов к постоянному пополнению знаний и умений;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2.4. Создание доступных условий для развития инициативы и творчества учащихся, оказание научно-теоретической, методической помощи работникам, задействованным в Лиге;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2.5. Другие виды деятельности, не запрещенные законодательством Республики Казахстан.</w:t>
      </w:r>
    </w:p>
    <w:bookmarkStart w:name="z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Обязанности и права Лиги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3.1. Для выполнения своих основных задач и в соответствии с принципами своей деятельности Лига имеет право: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3.1.1. Распространять информацию о своей 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3.1.2. Содействовать интеллектуальному росту членов Лиги;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3.1.3. Проводить выставки, совещания, презентации;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3.1.4. Участвовать в проведении мероприятий, семинаров, лекций, отвечающих задачам Лиги;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3.1.5. Создавать творческие и производственные коллективы и организовывать их деятельность в рамках действующего законодательства;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3.1.6. Участвовать в международных организациях, съездах и прочих мероприятиях в рамках деятельности данного Положения.</w:t>
      </w:r>
    </w:p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Членство в Лиге отличников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4.1. Членами Лиги могут быть ученики 9-11 классов, занимающихся на "отлично".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4.2. Прием в члены Лиги производится руководителями, возглавляющими районные "Клубы Отличников" или коллегиально.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4.3. Член Лиги имеет право: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4.3.1. Участвовать в работе Лиги с правом голоса;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4.3.2. Принимать участие в обсуждении вопросов, связанных с деятельностью Лиги и его подразделений;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4.3.3. Вносить предложения и рекомендации по всем направлениям деятельности Лиги и его подразделений;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4.3.4. Пользоваться всеми видами своих социальных, правовых и материальных интересов, предоставляемых Лиге;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4.3.5. На получение гранта на полный период обучения в ВУЗе города Алматы, учрежденного Акимом г.Алматы (согласно положения о грантах для членов Лиги);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4.3.6. На получение стипендии, учрежденной Акимом г.Алматы (согласно положения о стипендиях для членов Лиги);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4.3.7. На льготное обслуживание в библиотеках г.Алматы;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4.3.8. Использование Интернета на льготных условиях;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4.3.9. Выйти из членов Лиги;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4.3.10.Получать информацию о состоянии дел Лиги.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4.4. Член Лиги обязан: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4.4.1. Соблюдать Положение Лиги;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4.4.2. Участвовать в деятельности Лиги;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4.4.3. Участвовать в общих собраниях и мероприятиях, проводимых Лигой.</w:t>
      </w:r>
    </w:p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Органы управления Лиги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5.1. Высшим органом управления Лиги является Совет Лиги, в который входят руководители-организаторы районных клубов.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5.2. Совет Лиги: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5.2.1. Избирает председателя Совета и секретаря;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5.2.2. Принимает и вносит изменения и дополнения в Положение Лиги;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5.2.3. Обсуждает и утверждает основные направления деятельности и перспективы развития Лиги;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5.2.4. Два раза в год заслушивает отчеты руководителей организаторов районных "Клубов Отличников".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5.3. Общее собрание проводится не реже одного раза в год.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