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5c53" w14:textId="41b5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имущества, закрепленного за республиканскими государственными предприятиями и республиканскими государственными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ноября 2000 года № 470. Зарегистрирован в Министерстве юстиции Республики Казахстан 17 ноября 2000 года № 1291. Утратил силу приказом Министра финансов Республики Казахстан от 28 июля 2011 года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28.07.2011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приказа слова "государственными предприятиями и государственными учреждениями" заменены словами "республиканскими государственными предприятиями и республиканскими государственными учреждениями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       Республики Казахстан от 11 февраля 2003 года N 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Планом мероприятий на 2000 год по реализации Программы приватизации и повышения эффективности управления государственным имуществом на 1999-2000 годы, утвержденным постановлением Правительства Республики Казахстан от 31 марта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порядке списания имущества, закрепленного за республиканскими государственными предприятиями и республиканскими государственными учреждениями. 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его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Утверждена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 ноября 2000 года N 470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порядке списания имущества, закрепленного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республиканскими государственными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предприятиями и республиканскими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государственными учреждениями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  Республики Казахстан от 11 февраля 2003 года N 56.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определяет порядок списания имущества, закрепленного за республиканскими государственными предприятиями (далее - государственные предприятия) и республиканскими государственными учреждениями (далее - государственные учреждения), пришедшего в негодность вследствие физического и морального износа, в результате стихийных бедствий и аварий, за исключением оружия, военной техники, оборонных объектов и иного военного имущества, не используемого в Вооруженных Силах, других войсках и воинских формированиях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Республики Казахстан от 11 февраля 2003 года N 56; с изменениями - от 20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имущество государственных предприятий и государственных учреждений, относящееся к основным средствам (активам).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необходимой документации на списание имущества государственных предприятий и государственных учреждений, осуществляется на основании заключения Комиссии, создаваемой в соответствии с пунктом 4 настоящей Инструкции, с учетом требований, установленных пунктом 10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государственного предприятия или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на государственном предприятии,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или заместитель руководителя государственного предприятия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в государственных учреждениях,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 (в случае отсутствия по штатному расписанию должности главного бухгалтера - лица, на которое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отдельных видов имущества в состав Комиссии включают соответствующих специалистов (экспертов).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Порядок списания имущества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 баланса государственных предприятий и государственных учреждений списывается имущество, полностью утратившее производственное значение вследствие физического и морального износа, после отработки им установленных сроков службы, в результате стихийных бедствий, аварий, если восстанавливать его экономически нецелесообразно и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приказом Министра финансов Республики Казахстан от 20 июня 2004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имущества государственных предприятий осуществляется по согласованию с органом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имущества государственных учреждений, являющихся центральными государственными органами, осуществляется по их решению, государственных учреждений, являющихся территориальными государственными органами, - по согласованию с их вышестоящими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имущества загранучреждений Министерства иностранных дел Республики Казахстан осуществляется по решению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26.06.2002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56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имущества государственных учреждений, содержащихся за счет республиканского бюджета и не являющихся государственными органами, производится по согласованию с органами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26.06.2002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имущества государственных учреждений, содержащихся за счет местных бюджетов, производится по согласованию с соответствующими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 и составляет акт. В случае, когда деятельность Комиссии требует специальных знаний, в ее состав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демонтаж имущества до утверждения актов на списание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- материалы), полученные от ликвидации имущества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- это годные материалы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- это непригодные для дальнейшего использования по прямому назначению материалы, которые приходуются как вторичное сырье (лом черных, цветных и драгоценных металлов, ветошь, дрова и т.д).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это материалы, которые непригодны для дальнейшего использования. Материалы этой группы подлежат уничтожению, о чем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Списание имущества государственных предприятий и государственных учреждений вследствие причин, указанных в пункте 5 настоящей Инструкции, оформляется актами установленных форм (формы ОС-3, ОС-3 бюджет, ОС-4, 443, 444) в 3-х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Составленные Комиссией в 3-х экземплярах акты на списание имущества государственных предприятий и государственных учреждений направляются на согласование в орган государственного управления в соответствии с пунктами 6, 7, 8, 9 настоящей Инструкции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аварии - копией акта происшествия, составленного и утвержденного соответствующим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26.06.2002 </w:t>
      </w:r>
      <w:r>
        <w:rPr>
          <w:rFonts w:ascii="Times New Roman"/>
          <w:b w:val="false"/>
          <w:i w:val="false"/>
          <w:color w:val="000000"/>
          <w:sz w:val="28"/>
        </w:rPr>
        <w:t xml:space="preserve">N 290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согласования актов на списание имущества государственного учреждения или государственного предприятия, в верхнем левом углу ставятся: отметка "Согласовано", дата, подпись руководителя, скрепленная печатью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протокол комиссии (копии акта происшествия) остается у соответствующего органа государственного управления, а два других - направляются государственному предприятию или государственному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26 июня 2002 года N 290.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несогласования, пакет документов с обоснованием отказа на списание имущества возвращается государственному предприятию или государственному учреждению.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Заключительные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Вопросы, не урегулированные настоящей Инструкцией, разрешаются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