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93ab3" w14:textId="c993a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на должности и освобождении от должностей судей, председателей судебных коллегий и председателей некоторых областных и Алматинского городского судов и освобождении судей, председателей некоторых районных (городских) судов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25 июня 1999 г. № 164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соответствии с пунктами 2, 3 статьи 82 Конституции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Казахстан, пунктом 2 статьи 44, подпунктами 1), 3) и 8) пункта 1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подпунктами 2) и 3) пункта 2 статьи 47 Указа Президента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Казахстан, имеющего силу конституционного Закона, от 20 декабря 1995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№ 2694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U952694_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судах и статусе судей в Республике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постановляю: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Назначить: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Барпибаева Тлектеса Ешеевича            председателем Алматинского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областного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Алимбекова Мусабека Тургынбековича      председателем Жамбылского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областного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Касимова Акылтая  Ахмеджановича         председателем Карагандинского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областного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Канаданова Ергали Бейсембаевича         председателем Костанайского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областного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Кобцева Алексея Григорьевича            председателем судебной коллегии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по уголовным дела Костанайского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областного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Наукенову Сабиру Хамитовну              председателем судебной коллегии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гражданским делам Костанайского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областного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Нурбекова Марата Нурбековича            председателем Южно-Казахстанского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областного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Назначить судьями: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Акмолинского областного суда      Ескендирова Асана Кайрулловича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Актюбинского областного суда      Тулегенова Агисбека Турсыновича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Восточно-Казахстанского           Сихимбаева Кыдырхана Абилмажинулы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областного суда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Жамбылского областного суда       Кожаханову Гульнару Сейфуллаевну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Карагандинского областного суда   Бажибаеву Айгуль Булатовну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Павлодарского областного суда     Оспанова Сагынтая Галиякпаровича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Северо-Казахстанского             Алецкую Светлану Георгиевну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областного суда                   Воротынцеву Людмилу Викторовну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Иванову Юлию Павловну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Южно-Казахстанского               Булатову Розу Газизовну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областного суда                   Утешеву Калиму Шамильевну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Освободить от занимаемых должностей: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по Акмолинскому областному суду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председателя                    Касимова Акылтая Ахмеджановича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в связи с назначением председателем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Карагандинского областного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                    Ахметова Багдата Каспаковича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судебной коллегии               в связи с избранием судьей Верховного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гражданским делам            Суда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по Алматинскому городскому суду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судью                           Шарипова Серика Бозлановича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в связи с переводом на другую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в государственный орган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по Алматинскому областному суду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председателя                    Нурбекова Марата Нурбековича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в связи с назначением председателем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Южно-Казахстанского областного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по Атыраускому областному суду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председателя судебной           Шаухарова Калидуллу Адыловича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коллегии по уголовным делам     в связи с избранием судьей Верховного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Суда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по Жамбылскому областному суду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                           Баймуратову Алтынай Баймуратовну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в связи с избранием судьей Верховного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Суда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по Карагандинскому областному суду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председателя                    Тусупбекова Рашида Толеутаевича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в связи с избранием председателем коллегии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по уголовным делам Верховного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по Костанайскому областному суду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председателя                    Кобцева Алексея Григорьевича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в связи с назначением председателем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коллегии по уголовным делам этого же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председателя судебной           Наукенову Сабиру Хамитовну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коллегии по уголовным делам     в связи с назначением председателем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коллегии по гражданским делам этого же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по Павлодарскому областному суду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судебной           Оспанова Сагынтая Галиякпаровича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коллегии по уголовным делам     в связи с назначением судьей этого же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по Северо-Казахстанскому областному суду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судью                           Нуралина Даулена Даулетовича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в связи с избранием судьей Верховного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Суда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по Южно-Казахстанскому областному суду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председателя                    Алимбекова Мусабека Тургынбековича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в связи с назначением председателем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Жамбылского областного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Освободить от должностей председателей и судей районных (городских)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судов: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по г.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судью Алматинского              Ескендирова Асана Кайрулловича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                  в связи с назначением судьей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Акмолинского областного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по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судью Турксибского              Ахмадиева Дулата Сейсековича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районного суда                  в связи с несоответствием занимаемой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должности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по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председателя Байганинского      Тулегенова Агисбека Турсыновича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                  в связи с назначением судьей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Актюбинского областного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по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судей Таразского                Исаева Кайыргали Каиркуловича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городского суда                 в связи с несоответствием занимаемой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должности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Кожаханову Гульнару Сейфуллаевну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в связи с назначением судьей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Жамбылского областного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 Карагандинской области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судью Советского                Бажибаеву Айгуль Булатовну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                  в связи с назначением судьей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Карагандинского областного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по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судью Петропавловского          Алецкую Светлану Георгиевну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городского суда                 в связи с назначением судьей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Северо-Казахстанского областного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судью Кызылжарского             Воротынцеву Людмилу Викторовну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                  в связи с назначением судьей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Северо-Казахстанского областного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председателя Есильского         Иванову Юлию Павловну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                  в связи с назначением судьей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Северо-Казахстанского областного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Настоящий Указ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