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0aad8" w14:textId="8f0aa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Агентства по миграции и демографии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8 декабря 1997 года N 3783. Утратил силу - Указом Президента РК от 9 января 2006 года N 1696 (U061696)(вводится в действие со дня подписания)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регулирования миграционных и демографических процессов в Республике Казахстан постановляю: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Агентство по миграции и демографии Республики Казахстан - центральный исполнительный орган, не входящий в состав Правительства Республики Казахстан (далее Агентство).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задачами Агентства является управление миграционными 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процессами и обеспечение политики по росту численности населения.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Правительству Республики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в месячный срок разработать и утвердить Положение об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привести раннее изданные акты Правительства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в соответствие с настоящим Указом;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принять иные необходимые меры, вытекающие из настоящего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Указа.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Настоящий Указ вступает в силу со дня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