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5a188" w14:textId="0e5a1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упразднении Акжаикского и Тайпакского районов, переименовании Чапаевского района Западно-Казахстанской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7 мая 1997 г. N 3489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В соответствии со статьей 9 Закона Республики Казахстан от 8
декабря 1993 г.  
</w:t>
      </w:r>
      <w:r>
        <w:rPr>
          <w:rFonts w:ascii="Times New Roman"/>
          <w:b w:val="false"/>
          <w:i w:val="false"/>
          <w:color w:val="000000"/>
          <w:sz w:val="28"/>
        </w:rPr>
        <w:t xml:space="preserve"> Z934200_ </w:t>
      </w:r>
      <w:r>
        <w:rPr>
          <w:rFonts w:ascii="Times New Roman"/>
          <w:b w:val="false"/>
          <w:i w:val="false"/>
          <w:color w:val="000000"/>
          <w:sz w:val="28"/>
        </w:rPr>
        <w:t>
  "Об административно-территориальном
устройстве Республики Казахстан" постановляю:
     1. Упразднить Акжаикский и Тайпакский районы
Западно-Казахстанской области.
     2. Переименовать Чапаевский район Западно-Казахстанской области
в Акжаикский район.
     Президент
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