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05d0" w14:textId="4e30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Жанасемейского района Семипалатинской области, районов в городе Шымкенте и отнесении города Ленгера Южно-Казахстанской области к категории городов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августа 1996 г. N 3089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со статьей 9 Закона Республики Казахстан от 8
декабря 1993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"Об административно-территориальном
устройстве Республики Казахстан" постановляю:
     1. Упразднить Жанасемейский район Семипалатинской области.
     2. Упразднить районы в городе Шымкенте.
     3. Отнести город Ленгер Южно-Казахстанской области к категории
городов районного значения.
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