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4c11c" w14:textId="4c4c1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правовом положении иностранных граждан</w:t>
      </w:r>
    </w:p>
    <w:p>
      <w:pPr>
        <w:spacing w:after="0"/>
        <w:ind w:left="0"/>
        <w:jc w:val="both"/>
      </w:pPr>
      <w:r>
        <w:rPr>
          <w:rFonts w:ascii="Times New Roman"/>
          <w:b w:val="false"/>
          <w:i w:val="false"/>
          <w:color w:val="000000"/>
          <w:sz w:val="28"/>
        </w:rPr>
        <w:t>Закон Республики Казахстан от 19 июня 1995 года N 2337.</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Закона - в редакции Закона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Форма акта и заголовок изменены, преамбула исключена Законом РК от 12.01.2007 </w:t>
      </w:r>
      <w:r>
        <w:rPr>
          <w:rFonts w:ascii="Times New Roman"/>
          <w:b w:val="false"/>
          <w:i w:val="false"/>
          <w:color w:val="000000"/>
          <w:sz w:val="28"/>
        </w:rPr>
        <w:t>№ 227</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"Указа", "Указом", "Указ" заменены соответственно словами "Закона", "Законом", "Закон"; слова "иностранных граждан", "Иностранные граждане", "Иностранными гражданами", "иностранными гражданами", "иностранные граждане", "иностранного гражданина", "иностранным гражданам", "Иностранным гражданам", "иностранному гражданину", "Иностранному гражданину", "Иностранный гражданин" заменены соответственно словами "иностранцев", "Иностранцы", "Иностранцами", "иностранцами", "иностранцы", "иностранца", "иностранцам", "Иностранцам", "иностранцу", "Иностранцу", "Иностранец" Законом РК от 12.01.2007 </w:t>
      </w:r>
      <w:r>
        <w:rPr>
          <w:rFonts w:ascii="Times New Roman"/>
          <w:b w:val="false"/>
          <w:i w:val="false"/>
          <w:color w:val="000000"/>
          <w:sz w:val="28"/>
        </w:rPr>
        <w:t>№ 227</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"иностранцев", "Иностранцы", "Иностранцами", "иностранцы", "иностранцами", "иностранцам", "Иностранцу", "Иностранцам", "иностранцу", "иностранца", "Иностранец" заменены соответственно словами "иностранных граждан", "Иностранные граждане", "Иностранными гражданами", "иностранные граждане", "иностранными гражданами", "иностранным гражданам", "Иностранному гражданину", "Иностранным гражданам", "иностранному гражданину", "иностранного гражданина", "Иностранный гражданин"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Раздел I. Общие положения</w:t>
      </w:r>
    </w:p>
    <w:bookmarkEnd w:id="0"/>
    <w:p>
      <w:pPr>
        <w:spacing w:after="0"/>
        <w:ind w:left="0"/>
        <w:jc w:val="both"/>
      </w:pPr>
      <w:r>
        <w:rPr>
          <w:rFonts w:ascii="Times New Roman"/>
          <w:b/>
          <w:i w:val="false"/>
          <w:color w:val="000000"/>
          <w:sz w:val="28"/>
        </w:rPr>
        <w:t>Статья 1. Законодательство о правовом положении иностранных граждан в Республике Казахстан</w:t>
      </w:r>
    </w:p>
    <w:p>
      <w:pPr>
        <w:spacing w:after="0"/>
        <w:ind w:left="0"/>
        <w:jc w:val="both"/>
      </w:pPr>
      <w:r>
        <w:rPr>
          <w:rFonts w:ascii="Times New Roman"/>
          <w:b w:val="false"/>
          <w:i w:val="false"/>
          <w:color w:val="000000"/>
          <w:sz w:val="28"/>
        </w:rPr>
        <w:t>
      Законодательство Республики Казахстан о правовом положении иностранных граждан основывается на Конституции Республики Казахстан и определяет в соответствии с ней основные права и обязанности иностранных граждан, порядок их въезда в Республику Казахстан, пребывание и передвижение по ее территории и выезда из Республики Казахстан.</w:t>
      </w:r>
    </w:p>
    <w:p>
      <w:pPr>
        <w:spacing w:after="0"/>
        <w:ind w:left="0"/>
        <w:jc w:val="both"/>
      </w:pPr>
      <w:r>
        <w:rPr>
          <w:rFonts w:ascii="Times New Roman"/>
          <w:b w:val="false"/>
          <w:i w:val="false"/>
          <w:color w:val="000000"/>
          <w:sz w:val="28"/>
        </w:rPr>
        <w:t>
      Законодательство о правовом положении иностранных граждан в Республике Казахстан состоит из настоящего Закона и иных нормативных правовых актов Республики Казахстан.</w:t>
      </w:r>
    </w:p>
    <w:p>
      <w:pPr>
        <w:spacing w:after="0"/>
        <w:ind w:left="0"/>
        <w:jc w:val="both"/>
      </w:pPr>
      <w:r>
        <w:rPr>
          <w:rFonts w:ascii="Times New Roman"/>
          <w:b w:val="false"/>
          <w:i w:val="false"/>
          <w:color w:val="000000"/>
          <w:sz w:val="28"/>
        </w:rPr>
        <w:t xml:space="preserve">
      Правовое положение иностранных граждан в Республике Казахстан может определяться также международными договорами Республики Казахстан. </w:t>
      </w:r>
    </w:p>
    <w:p>
      <w:pPr>
        <w:spacing w:after="0"/>
        <w:ind w:left="0"/>
        <w:jc w:val="both"/>
      </w:pPr>
      <w:r>
        <w:rPr>
          <w:rFonts w:ascii="Times New Roman"/>
          <w:b w:val="false"/>
          <w:i w:val="false"/>
          <w:color w:val="000000"/>
          <w:sz w:val="28"/>
        </w:rPr>
        <w:t>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12.01.2007 </w:t>
      </w:r>
      <w:r>
        <w:rPr>
          <w:rFonts w:ascii="Times New Roman"/>
          <w:b w:val="false"/>
          <w:i w:val="false"/>
          <w:color w:val="000000"/>
          <w:sz w:val="28"/>
        </w:rPr>
        <w:t>№ 227</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Иностранные граждане и лица без гражданства в Республике Казахстан</w:t>
      </w:r>
    </w:p>
    <w:p>
      <w:pPr>
        <w:spacing w:after="0"/>
        <w:ind w:left="0"/>
        <w:jc w:val="both"/>
      </w:pPr>
      <w:r>
        <w:rPr>
          <w:rFonts w:ascii="Times New Roman"/>
          <w:b w:val="false"/>
          <w:i w:val="false"/>
          <w:color w:val="000000"/>
          <w:sz w:val="28"/>
        </w:rPr>
        <w:t>
      Иностранными гражданами в Республике Казахстан признаются лица, не являющиеся гражданами Республики Казахстан и имеющие доказательства своей принадлежности к гражданству иного государства.</w:t>
      </w:r>
    </w:p>
    <w:p>
      <w:pPr>
        <w:spacing w:after="0"/>
        <w:ind w:left="0"/>
        <w:jc w:val="both"/>
      </w:pPr>
      <w:r>
        <w:rPr>
          <w:rFonts w:ascii="Times New Roman"/>
          <w:b w:val="false"/>
          <w:i w:val="false"/>
          <w:color w:val="000000"/>
          <w:sz w:val="28"/>
        </w:rPr>
        <w:t>
      Лица, не являющиеся гражданами Республики Казахстан и не имеющие доказательства своей принадлежности к гражданству иного государства, признаются лицами без гражданства.</w:t>
      </w:r>
    </w:p>
    <w:p>
      <w:pPr>
        <w:spacing w:after="0"/>
        <w:ind w:left="0"/>
        <w:jc w:val="both"/>
      </w:pPr>
      <w:r>
        <w:rPr>
          <w:rFonts w:ascii="Times New Roman"/>
          <w:b/>
          <w:i w:val="false"/>
          <w:color w:val="000000"/>
          <w:sz w:val="28"/>
        </w:rPr>
        <w:t>Статья 3. Основные цель, задача и принципы настоящего Закона</w:t>
      </w:r>
    </w:p>
    <w:bookmarkStart w:name="z79" w:id="1"/>
    <w:p>
      <w:pPr>
        <w:spacing w:after="0"/>
        <w:ind w:left="0"/>
        <w:jc w:val="both"/>
      </w:pPr>
      <w:r>
        <w:rPr>
          <w:rFonts w:ascii="Times New Roman"/>
          <w:b w:val="false"/>
          <w:i w:val="false"/>
          <w:color w:val="000000"/>
          <w:sz w:val="28"/>
        </w:rPr>
        <w:t>
      1. Основной целью настоящего Закона является защита прав и законных интересов иностранных граждан в Республике Казахстан.</w:t>
      </w:r>
    </w:p>
    <w:bookmarkEnd w:id="1"/>
    <w:bookmarkStart w:name="z80" w:id="2"/>
    <w:p>
      <w:pPr>
        <w:spacing w:after="0"/>
        <w:ind w:left="0"/>
        <w:jc w:val="both"/>
      </w:pPr>
      <w:r>
        <w:rPr>
          <w:rFonts w:ascii="Times New Roman"/>
          <w:b w:val="false"/>
          <w:i w:val="false"/>
          <w:color w:val="000000"/>
          <w:sz w:val="28"/>
        </w:rPr>
        <w:t>
      2. Основной задачей настоящего Закона является определение правового статуса иностранных граждан в Республике Казахстан.</w:t>
      </w:r>
    </w:p>
    <w:bookmarkEnd w:id="2"/>
    <w:bookmarkStart w:name="z81" w:id="3"/>
    <w:p>
      <w:pPr>
        <w:spacing w:after="0"/>
        <w:ind w:left="0"/>
        <w:jc w:val="both"/>
      </w:pPr>
      <w:r>
        <w:rPr>
          <w:rFonts w:ascii="Times New Roman"/>
          <w:b w:val="false"/>
          <w:i w:val="false"/>
          <w:color w:val="000000"/>
          <w:sz w:val="28"/>
        </w:rPr>
        <w:t>
      3. Основные принципы настоящего Закона:</w:t>
      </w:r>
    </w:p>
    <w:bookmarkEnd w:id="3"/>
    <w:bookmarkStart w:name="z82" w:id="4"/>
    <w:p>
      <w:pPr>
        <w:spacing w:after="0"/>
        <w:ind w:left="0"/>
        <w:jc w:val="both"/>
      </w:pPr>
      <w:r>
        <w:rPr>
          <w:rFonts w:ascii="Times New Roman"/>
          <w:b w:val="false"/>
          <w:i w:val="false"/>
          <w:color w:val="000000"/>
          <w:sz w:val="28"/>
        </w:rPr>
        <w:t>
      1) иностранные граждане в Республике Казахстан пользуются правами и свободами, а также несут обязанности, установленные для граждан Республики Казахстан, если иное не предусмотрено Конституцией Республики Казахстан, законами Республики Казахстан и международными договорами, ратифицированными Республикой Казахстан;</w:t>
      </w:r>
    </w:p>
    <w:bookmarkEnd w:id="4"/>
    <w:bookmarkStart w:name="z83" w:id="5"/>
    <w:p>
      <w:pPr>
        <w:spacing w:after="0"/>
        <w:ind w:left="0"/>
        <w:jc w:val="both"/>
      </w:pPr>
      <w:r>
        <w:rPr>
          <w:rFonts w:ascii="Times New Roman"/>
          <w:b w:val="false"/>
          <w:i w:val="false"/>
          <w:color w:val="000000"/>
          <w:sz w:val="28"/>
        </w:rPr>
        <w:t>
      2) иностранные граждане в Республике Казахстан равны перед законом и судом независимо от их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5"/>
    <w:bookmarkStart w:name="z84" w:id="6"/>
    <w:p>
      <w:pPr>
        <w:spacing w:after="0"/>
        <w:ind w:left="0"/>
        <w:jc w:val="both"/>
      </w:pPr>
      <w:r>
        <w:rPr>
          <w:rFonts w:ascii="Times New Roman"/>
          <w:b w:val="false"/>
          <w:i w:val="false"/>
          <w:color w:val="000000"/>
          <w:sz w:val="28"/>
        </w:rPr>
        <w:t>
      3) осуществление иностранными гражданами своих прав и свобод не должно нарушать прав и свобод других лиц, посягать на конституционный строй, общественный порядок, нравственность и здоровье населения.</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Постоянно проживающие и временно пребывающие в Республике Казахстан иностранные граждане</w:t>
      </w:r>
    </w:p>
    <w:p>
      <w:pPr>
        <w:spacing w:after="0"/>
        <w:ind w:left="0"/>
        <w:jc w:val="both"/>
      </w:pPr>
      <w:r>
        <w:rPr>
          <w:rFonts w:ascii="Times New Roman"/>
          <w:b w:val="false"/>
          <w:i w:val="false"/>
          <w:color w:val="000000"/>
          <w:sz w:val="28"/>
        </w:rPr>
        <w:t>
      Постоянно проживающими в Республике Казахстан признаются иностранные граждане, получившие разрешение на постоянное проживание в Республике Казахстан в порядке, определяемом Министерством внутренних дел Республики Казахстан.</w:t>
      </w:r>
    </w:p>
    <w:bookmarkStart w:name="z17" w:id="7"/>
    <w:p>
      <w:pPr>
        <w:spacing w:after="0"/>
        <w:ind w:left="0"/>
        <w:jc w:val="both"/>
      </w:pPr>
      <w:r>
        <w:rPr>
          <w:rFonts w:ascii="Times New Roman"/>
          <w:b w:val="false"/>
          <w:i w:val="false"/>
          <w:color w:val="000000"/>
          <w:sz w:val="28"/>
        </w:rPr>
        <w:t>
      Обязательным условием предоставления разрешения на постоянное проживание в Республике Казахстан является подтверждение лицом, претендующим на получение такого разрешения, за исключением этнических казахов, лиц, родившихся или ранее состоявших в гражданстве Республики Казахстан или Казахской Советской Социалистической Республики, а также лиц, имеющих право на приобретение гражданства Республики Казахстан в упрощенном порядке на основании международных договоров, ратифицированных Республикой Казахстан, и членов их семей, прибывших совместно или раздельно, иностранных граждан, обладающих востребованными профессиями, перечень которых утверждается уполномоченным органом по вопросам миграции населения, своей платежеспособности в порядке и размерах, определяемых Министерством внутренних дел Республики Казахстан.</w:t>
      </w:r>
    </w:p>
    <w:bookmarkEnd w:id="7"/>
    <w:p>
      <w:pPr>
        <w:spacing w:after="0"/>
        <w:ind w:left="0"/>
        <w:jc w:val="both"/>
      </w:pPr>
      <w:r>
        <w:rPr>
          <w:rFonts w:ascii="Times New Roman"/>
          <w:b w:val="false"/>
          <w:i w:val="false"/>
          <w:color w:val="000000"/>
          <w:sz w:val="28"/>
        </w:rPr>
        <w:t>
      Иностранные граждане, находящиеся в Республике Казахстан на ином законном основании, а также признанные потерпевшими, свидетелями, свидетелями, имеющими право на защиту, подозреваемыми, обвиняемыми или подсудимыми по уголовным делам, кроме иностранных граждан, указанных в части первой настоящей статьи, до завершения производства по уголовному делу считаются временно пребывающими в Республике Казахстан.</w:t>
      </w:r>
    </w:p>
    <w:bookmarkStart w:name="z68" w:id="8"/>
    <w:p>
      <w:pPr>
        <w:spacing w:after="0"/>
        <w:ind w:left="0"/>
        <w:jc w:val="both"/>
      </w:pPr>
      <w:r>
        <w:rPr>
          <w:rFonts w:ascii="Times New Roman"/>
          <w:b w:val="false"/>
          <w:i w:val="false"/>
          <w:color w:val="000000"/>
          <w:sz w:val="28"/>
        </w:rPr>
        <w:t>
      Кандасы имеют право одновременно подавать документы на получение разрешения на постоянное проживание в Республике Казахстан и принятие в гражданство Республики Казахстан в упрощенном (регистрационном) порядке.</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в редакции Закона РК от 12.01.2007 N </w:t>
      </w:r>
      <w:r>
        <w:rPr>
          <w:rFonts w:ascii="Times New Roman"/>
          <w:b w:val="false"/>
          <w:i w:val="false"/>
          <w:color w:val="000000"/>
          <w:sz w:val="28"/>
        </w:rPr>
        <w:t>227</w:t>
      </w:r>
      <w:r>
        <w:rPr>
          <w:rFonts w:ascii="Times New Roman"/>
          <w:b w:val="false"/>
          <w:i w:val="false"/>
          <w:color w:val="ff0000"/>
          <w:sz w:val="28"/>
        </w:rPr>
        <w:t xml:space="preserve">; с изменениями, внесенными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Идентификация и (или) аутентификация иностранных граждан и лиц без гражданства</w:t>
      </w:r>
    </w:p>
    <w:bookmarkStart w:name="z86" w:id="9"/>
    <w:p>
      <w:pPr>
        <w:spacing w:after="0"/>
        <w:ind w:left="0"/>
        <w:jc w:val="both"/>
      </w:pPr>
      <w:r>
        <w:rPr>
          <w:rFonts w:ascii="Times New Roman"/>
          <w:b w:val="false"/>
          <w:i w:val="false"/>
          <w:color w:val="000000"/>
          <w:sz w:val="28"/>
        </w:rPr>
        <w:t>
      Иностранные граждане и лица без гражданства, прибывающие на территорию Республики Казахстан, подлежат обязательной идентификации и (или) аутентификации в соответствии с законодательством Республики Казахстан в области миграции населения.</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1 дополнен статьей 4-1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Предоставление убежища</w:t>
      </w:r>
    </w:p>
    <w:p>
      <w:pPr>
        <w:spacing w:after="0"/>
        <w:ind w:left="0"/>
        <w:jc w:val="both"/>
      </w:pPr>
      <w:r>
        <w:rPr>
          <w:rFonts w:ascii="Times New Roman"/>
          <w:b w:val="false"/>
          <w:i w:val="false"/>
          <w:color w:val="000000"/>
          <w:sz w:val="28"/>
        </w:rPr>
        <w:t>
      Республика Казахстан предоставляет право убежища иностранным гражданам, которые стали жертвами нарушений прав человека.</w:t>
      </w:r>
    </w:p>
    <w:p>
      <w:pPr>
        <w:spacing w:after="0"/>
        <w:ind w:left="0"/>
        <w:jc w:val="both"/>
      </w:pPr>
      <w:r>
        <w:rPr>
          <w:rFonts w:ascii="Times New Roman"/>
          <w:b w:val="false"/>
          <w:i w:val="false"/>
          <w:color w:val="000000"/>
          <w:sz w:val="28"/>
        </w:rPr>
        <w:t>
      Вопрос о предоставлении политического убежища решается Президентом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12.01.2007 № </w:t>
      </w:r>
      <w:r>
        <w:rPr>
          <w:rFonts w:ascii="Times New Roman"/>
          <w:b w:val="false"/>
          <w:i w:val="false"/>
          <w:color w:val="000000"/>
          <w:sz w:val="28"/>
        </w:rPr>
        <w:t>227</w:t>
      </w:r>
      <w:r>
        <w:rPr>
          <w:rFonts w:ascii="Times New Roman"/>
          <w:b w:val="false"/>
          <w:i w:val="false"/>
          <w:color w:val="ff0000"/>
          <w:sz w:val="28"/>
        </w:rPr>
        <w:t>.</w:t>
      </w:r>
      <w:r>
        <w:br/>
      </w:r>
      <w:r>
        <w:rPr>
          <w:rFonts w:ascii="Times New Roman"/>
          <w:b w:val="false"/>
          <w:i w:val="false"/>
          <w:color w:val="000000"/>
          <w:sz w:val="28"/>
        </w:rPr>
        <w:t>
</w:t>
      </w:r>
    </w:p>
    <w:bookmarkStart w:name="z55" w:id="10"/>
    <w:p>
      <w:pPr>
        <w:spacing w:after="0"/>
        <w:ind w:left="0"/>
        <w:jc w:val="left"/>
      </w:pPr>
      <w:r>
        <w:rPr>
          <w:rFonts w:ascii="Times New Roman"/>
          <w:b/>
          <w:i w:val="false"/>
          <w:color w:val="000000"/>
        </w:rPr>
        <w:t xml:space="preserve"> Раздел II. Основные права, свободы и</w:t>
      </w:r>
      <w:r>
        <w:br/>
      </w:r>
      <w:r>
        <w:rPr>
          <w:rFonts w:ascii="Times New Roman"/>
          <w:b/>
          <w:i w:val="false"/>
          <w:color w:val="000000"/>
        </w:rPr>
        <w:t>обязанности иностранных граждан в Республике Казахстан</w:t>
      </w:r>
    </w:p>
    <w:bookmarkEnd w:id="10"/>
    <w:p>
      <w:pPr>
        <w:spacing w:after="0"/>
        <w:ind w:left="0"/>
        <w:jc w:val="both"/>
      </w:pPr>
      <w:r>
        <w:rPr>
          <w:rFonts w:ascii="Times New Roman"/>
          <w:b/>
          <w:i w:val="false"/>
          <w:color w:val="000000"/>
          <w:sz w:val="28"/>
        </w:rPr>
        <w:t>Статья 6. Трудовая деятельность и отдых</w:t>
      </w:r>
    </w:p>
    <w:p>
      <w:pPr>
        <w:spacing w:after="0"/>
        <w:ind w:left="0"/>
        <w:jc w:val="both"/>
      </w:pPr>
      <w:r>
        <w:rPr>
          <w:rFonts w:ascii="Times New Roman"/>
          <w:b w:val="false"/>
          <w:i w:val="false"/>
          <w:color w:val="000000"/>
          <w:sz w:val="28"/>
        </w:rPr>
        <w:t xml:space="preserve">
      Иностранные граждане могут осуществлять трудовую деятельность в Республике Казахстан на основании и в порядке, установленном законодательством и международными договорами Республики Казахстан. В целях обеспечения реализации конституционного права граждан Республики Казахстан на свободу труда законодательными актами могут быть установлены ограничения по осуществлению трудовой деятельности иностранных граждан в Республике Казахстан. </w:t>
      </w:r>
    </w:p>
    <w:p>
      <w:pPr>
        <w:spacing w:after="0"/>
        <w:ind w:left="0"/>
        <w:jc w:val="both"/>
      </w:pPr>
      <w:r>
        <w:rPr>
          <w:rFonts w:ascii="Times New Roman"/>
          <w:b w:val="false"/>
          <w:i w:val="false"/>
          <w:color w:val="000000"/>
          <w:sz w:val="28"/>
        </w:rPr>
        <w:t>
      Иностранные граждане не могут назначаться на отдельные должности или заниматься определенным видом трудовой деятельности, если в соответствии с законодательством Республики Казахстан назначение на эти должности или занятие таким видом деятельности связаны с принадлежностью к гражданству Республики Казахстан.</w:t>
      </w:r>
    </w:p>
    <w:p>
      <w:pPr>
        <w:spacing w:after="0"/>
        <w:ind w:left="0"/>
        <w:jc w:val="both"/>
      </w:pPr>
      <w:r>
        <w:rPr>
          <w:rFonts w:ascii="Times New Roman"/>
          <w:b w:val="false"/>
          <w:i w:val="false"/>
          <w:color w:val="000000"/>
          <w:sz w:val="28"/>
        </w:rPr>
        <w:t>
      Иностранные граждане, постоянно проживающие в Республике Казахстан, в трудовых отношениях имеют те же права и несут те же обязанности, что и граждане Республики Казахстан.</w:t>
      </w:r>
    </w:p>
    <w:p>
      <w:pPr>
        <w:spacing w:after="0"/>
        <w:ind w:left="0"/>
        <w:jc w:val="both"/>
      </w:pPr>
      <w:r>
        <w:rPr>
          <w:rFonts w:ascii="Times New Roman"/>
          <w:b w:val="false"/>
          <w:i w:val="false"/>
          <w:color w:val="000000"/>
          <w:sz w:val="28"/>
        </w:rPr>
        <w:t>
      Временно пребывающие в Республике Казахстан иностранные граждане могут являться субъектами частного предпринимательства. При этом не допускается осуществление предпринимательской деятельности без образования юридического лица.</w:t>
      </w:r>
    </w:p>
    <w:p>
      <w:pPr>
        <w:spacing w:after="0"/>
        <w:ind w:left="0"/>
        <w:jc w:val="both"/>
      </w:pPr>
      <w:r>
        <w:rPr>
          <w:rFonts w:ascii="Times New Roman"/>
          <w:b w:val="false"/>
          <w:i w:val="false"/>
          <w:color w:val="000000"/>
          <w:sz w:val="28"/>
        </w:rPr>
        <w:t>
      Иностранные граждане, находящиеся в Республике Казахстан, имеют право на отдых на общих основаниях с гражданами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16.03.2001 № </w:t>
      </w:r>
      <w:r>
        <w:rPr>
          <w:rFonts w:ascii="Times New Roman"/>
          <w:b w:val="false"/>
          <w:i w:val="false"/>
          <w:color w:val="000000"/>
          <w:sz w:val="28"/>
        </w:rPr>
        <w:t>164</w:t>
      </w:r>
      <w:r>
        <w:rPr>
          <w:rFonts w:ascii="Times New Roman"/>
          <w:b w:val="false"/>
          <w:i w:val="false"/>
          <w:color w:val="ff0000"/>
          <w:sz w:val="28"/>
        </w:rPr>
        <w:t xml:space="preserve">; от 12.01.2007 № </w:t>
      </w:r>
      <w:r>
        <w:rPr>
          <w:rFonts w:ascii="Times New Roman"/>
          <w:b w:val="false"/>
          <w:i w:val="false"/>
          <w:color w:val="000000"/>
          <w:sz w:val="28"/>
        </w:rPr>
        <w:t>227</w:t>
      </w:r>
      <w:r>
        <w:rPr>
          <w:rFonts w:ascii="Times New Roman"/>
          <w:b w:val="false"/>
          <w:i w:val="false"/>
          <w:color w:val="ff0000"/>
          <w:sz w:val="28"/>
        </w:rPr>
        <w:t xml:space="preserve">;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Охрана здоровья</w:t>
      </w:r>
    </w:p>
    <w:p>
      <w:pPr>
        <w:spacing w:after="0"/>
        <w:ind w:left="0"/>
        <w:jc w:val="both"/>
      </w:pPr>
      <w:r>
        <w:rPr>
          <w:rFonts w:ascii="Times New Roman"/>
          <w:b w:val="false"/>
          <w:i w:val="false"/>
          <w:color w:val="000000"/>
          <w:sz w:val="28"/>
        </w:rPr>
        <w:t>
      Иностранным гражданам и лицам без гражданства, находящимся на территории Республики Казахстан, медицинская помощь предоставляется при наличии полиса добровольного медицинского страхования, если иное не предусмотрено законами Республики Казахстан и международными договорами, ратифицированными Республикой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Социальное обеспечение</w:t>
      </w:r>
    </w:p>
    <w:bookmarkStart w:name="z70" w:id="11"/>
    <w:p>
      <w:pPr>
        <w:spacing w:after="0"/>
        <w:ind w:left="0"/>
        <w:jc w:val="both"/>
      </w:pPr>
      <w:r>
        <w:rPr>
          <w:rFonts w:ascii="Times New Roman"/>
          <w:b w:val="false"/>
          <w:i w:val="false"/>
          <w:color w:val="000000"/>
          <w:sz w:val="28"/>
        </w:rPr>
        <w:t>
      Иностранные граждане, постоянно проживающие в Республике Казахстан, в вопросах социального, в том числе пенсионного, обеспечения имеют те же права и несут те же обязанности, что и граждане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 в редакции Закона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Право на жилище, иные имущественные и личные неимущественные права</w:t>
      </w:r>
    </w:p>
    <w:p>
      <w:pPr>
        <w:spacing w:after="0"/>
        <w:ind w:left="0"/>
        <w:jc w:val="both"/>
      </w:pPr>
      <w:r>
        <w:rPr>
          <w:rFonts w:ascii="Times New Roman"/>
          <w:b w:val="false"/>
          <w:i w:val="false"/>
          <w:color w:val="000000"/>
          <w:sz w:val="28"/>
        </w:rPr>
        <w:t>
      Иностранные граждане, постоянно проживающие в Республике Казахстан, в жилищных отношениях имеют те же права и несут те же обязанности, что и граждане Республики Казахстан, если иное не предусмотрено Конституцией, законами и международными договорами.</w:t>
      </w:r>
    </w:p>
    <w:p>
      <w:pPr>
        <w:spacing w:after="0"/>
        <w:ind w:left="0"/>
        <w:jc w:val="both"/>
      </w:pPr>
      <w:r>
        <w:rPr>
          <w:rFonts w:ascii="Times New Roman"/>
          <w:b w:val="false"/>
          <w:i w:val="false"/>
          <w:color w:val="000000"/>
          <w:sz w:val="28"/>
        </w:rPr>
        <w:t>
      Иностранные граждане могут иметь в Республике Казахстан на праве собственности жилище (за исключением временно пребывающих иностранных граждан) и иное имущество, иметь права автора произведений науки, литературы и искусства, открытия, изобретения, рационализаторского предложения, промышленного образца, а также иные имущественные и личные неимущественные права, за исключением случаев, установленных Конституцией, законами и международными договорами.</w:t>
      </w:r>
    </w:p>
    <w:p>
      <w:pPr>
        <w:spacing w:after="0"/>
        <w:ind w:left="0"/>
        <w:jc w:val="both"/>
      </w:pPr>
      <w:r>
        <w:rPr>
          <w:rFonts w:ascii="Times New Roman"/>
          <w:b w:val="false"/>
          <w:i w:val="false"/>
          <w:color w:val="000000"/>
          <w:sz w:val="28"/>
        </w:rPr>
        <w:t>
      Иностранные граждане, постоянно проживающие в Республике Казахстан, пользуются своими имущественными и личными неимущественными правами наравне с гражданами Республики Казахстан.</w:t>
      </w:r>
    </w:p>
    <w:p>
      <w:pPr>
        <w:spacing w:after="0"/>
        <w:ind w:left="0"/>
        <w:jc w:val="both"/>
      </w:pPr>
      <w:r>
        <w:rPr>
          <w:rFonts w:ascii="Times New Roman"/>
          <w:b w:val="false"/>
          <w:i w:val="false"/>
          <w:color w:val="000000"/>
          <w:sz w:val="28"/>
        </w:rPr>
        <w:t>
      Временно пребывающие в Республике Казахстан иностранные граждане имеют право пользования имущественными и личными неимущественными правами на основаниях и в порядке, установленном законодательством и международными договорами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01.03.2001 № </w:t>
      </w:r>
      <w:r>
        <w:rPr>
          <w:rFonts w:ascii="Times New Roman"/>
          <w:b w:val="false"/>
          <w:i w:val="false"/>
          <w:color w:val="000000"/>
          <w:sz w:val="28"/>
        </w:rPr>
        <w:t>160</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Получение образования</w:t>
      </w:r>
    </w:p>
    <w:p>
      <w:pPr>
        <w:spacing w:after="0"/>
        <w:ind w:left="0"/>
        <w:jc w:val="both"/>
      </w:pPr>
      <w:r>
        <w:rPr>
          <w:rFonts w:ascii="Times New Roman"/>
          <w:b w:val="false"/>
          <w:i w:val="false"/>
          <w:color w:val="000000"/>
          <w:sz w:val="28"/>
        </w:rPr>
        <w:t>
      Иностранные граждане и лица без гражданства, постоянно проживающие в Республике Казахстан, имеют равные с гражданами Республики Казахстан права на получение предшкольного, начального, основного среднего и общего среднего образования в порядке, установленном законодательством Республики Казахстан в области образования.</w:t>
      </w:r>
    </w:p>
    <w:p>
      <w:pPr>
        <w:spacing w:after="0"/>
        <w:ind w:left="0"/>
        <w:jc w:val="both"/>
      </w:pPr>
      <w:r>
        <w:rPr>
          <w:rFonts w:ascii="Times New Roman"/>
          <w:b w:val="false"/>
          <w:i w:val="false"/>
          <w:color w:val="000000"/>
          <w:sz w:val="28"/>
        </w:rPr>
        <w:t>
      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они получают впервые.</w:t>
      </w:r>
    </w:p>
    <w:p>
      <w:pPr>
        <w:spacing w:after="0"/>
        <w:ind w:left="0"/>
        <w:jc w:val="both"/>
      </w:pPr>
      <w:r>
        <w:rPr>
          <w:rFonts w:ascii="Times New Roman"/>
          <w:b w:val="false"/>
          <w:i w:val="false"/>
          <w:color w:val="000000"/>
          <w:sz w:val="28"/>
        </w:rPr>
        <w:t>
      Право на получение иностранными гражданами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Республики Казахстан.</w:t>
      </w:r>
    </w:p>
    <w:p>
      <w:pPr>
        <w:spacing w:after="0"/>
        <w:ind w:left="0"/>
        <w:jc w:val="both"/>
      </w:pPr>
      <w:r>
        <w:rPr>
          <w:rFonts w:ascii="Times New Roman"/>
          <w:b w:val="false"/>
          <w:i w:val="false"/>
          <w:color w:val="000000"/>
          <w:sz w:val="28"/>
        </w:rPr>
        <w:t>
      Иностранные граждане, принятые в организации образования, имеют права и несут обязанности обучающихся и воспитанников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27.07.2007 </w:t>
      </w:r>
      <w:r>
        <w:rPr>
          <w:rFonts w:ascii="Times New Roman"/>
          <w:b w:val="false"/>
          <w:i w:val="false"/>
          <w:color w:val="000000"/>
          <w:sz w:val="28"/>
        </w:rPr>
        <w:t>N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Пользование достижениями культуры</w:t>
      </w:r>
    </w:p>
    <w:p>
      <w:pPr>
        <w:spacing w:after="0"/>
        <w:ind w:left="0"/>
        <w:jc w:val="both"/>
      </w:pPr>
      <w:r>
        <w:rPr>
          <w:rFonts w:ascii="Times New Roman"/>
          <w:b w:val="false"/>
          <w:i w:val="false"/>
          <w:color w:val="000000"/>
          <w:sz w:val="28"/>
        </w:rPr>
        <w:t>
      Иностранные граждане в Республике Казахстан имеют право на пользование достижениями культуры наравне с гражданами Республики Казахстан. Они обязаны бережно относиться к памятникам истории и культуры, другим культурным ценностям.</w:t>
      </w:r>
    </w:p>
    <w:p>
      <w:pPr>
        <w:spacing w:after="0"/>
        <w:ind w:left="0"/>
        <w:jc w:val="both"/>
      </w:pPr>
      <w:r>
        <w:rPr>
          <w:rFonts w:ascii="Times New Roman"/>
          <w:b/>
          <w:i w:val="false"/>
          <w:color w:val="000000"/>
          <w:sz w:val="28"/>
        </w:rPr>
        <w:t>Статья 12. Участие в общественных объединениях</w:t>
      </w:r>
    </w:p>
    <w:p>
      <w:pPr>
        <w:spacing w:after="0"/>
        <w:ind w:left="0"/>
        <w:jc w:val="both"/>
      </w:pPr>
      <w:r>
        <w:rPr>
          <w:rFonts w:ascii="Times New Roman"/>
          <w:b w:val="false"/>
          <w:i w:val="false"/>
          <w:color w:val="000000"/>
          <w:sz w:val="28"/>
        </w:rPr>
        <w:t>
      Иностранные граждане, постоянно проживающие в Республике Казахстан, имеют право вступать в общественные объединения, кроме политических партий и общественных объединений, преследующих политические цели, и если это не противоречит уставам (положениям) этих объединений.</w:t>
      </w:r>
    </w:p>
    <w:p>
      <w:pPr>
        <w:spacing w:after="0"/>
        <w:ind w:left="0"/>
        <w:jc w:val="both"/>
      </w:pPr>
      <w:r>
        <w:rPr>
          <w:rFonts w:ascii="Times New Roman"/>
          <w:b/>
          <w:i w:val="false"/>
          <w:color w:val="000000"/>
          <w:sz w:val="28"/>
        </w:rPr>
        <w:t>Статья 13. Свобода совести</w:t>
      </w:r>
    </w:p>
    <w:p>
      <w:pPr>
        <w:spacing w:after="0"/>
        <w:ind w:left="0"/>
        <w:jc w:val="both"/>
      </w:pPr>
      <w:r>
        <w:rPr>
          <w:rFonts w:ascii="Times New Roman"/>
          <w:b w:val="false"/>
          <w:i w:val="false"/>
          <w:color w:val="000000"/>
          <w:sz w:val="28"/>
        </w:rPr>
        <w:t>
      Иностранным гражданам, находящимся в Республике Казахстан, гарантируется свобода совести наравне с гражданами Республики Казахстан.</w:t>
      </w:r>
    </w:p>
    <w:p>
      <w:pPr>
        <w:spacing w:after="0"/>
        <w:ind w:left="0"/>
        <w:jc w:val="both"/>
      </w:pPr>
      <w:r>
        <w:rPr>
          <w:rFonts w:ascii="Times New Roman"/>
          <w:b w:val="false"/>
          <w:i w:val="false"/>
          <w:color w:val="000000"/>
          <w:sz w:val="28"/>
        </w:rPr>
        <w:t>
      Запрещается возбуждение вражды и ненависти в связи с религиозными верованиями.</w:t>
      </w:r>
    </w:p>
    <w:p>
      <w:pPr>
        <w:spacing w:after="0"/>
        <w:ind w:left="0"/>
        <w:jc w:val="both"/>
      </w:pPr>
      <w:r>
        <w:rPr>
          <w:rFonts w:ascii="Times New Roman"/>
          <w:b/>
          <w:i w:val="false"/>
          <w:color w:val="000000"/>
          <w:sz w:val="28"/>
        </w:rPr>
        <w:t>Статья 14. Брачные и семейные отношения</w:t>
      </w:r>
    </w:p>
    <w:p>
      <w:pPr>
        <w:spacing w:after="0"/>
        <w:ind w:left="0"/>
        <w:jc w:val="both"/>
      </w:pPr>
      <w:r>
        <w:rPr>
          <w:rFonts w:ascii="Times New Roman"/>
          <w:b w:val="false"/>
          <w:i w:val="false"/>
          <w:color w:val="000000"/>
          <w:sz w:val="28"/>
        </w:rPr>
        <w:t>
      Иностранные граждане в Республике Казахстан могут заключать и расторгать браки с гражданами Республики Казахстан и другими лицами, пользуются правами и несут обязанности в брачных и семейных отношениях наравне с гражданами Республики Казахстан в соответствии с законодательством и международными договорами Республики Казахстан.</w:t>
      </w:r>
    </w:p>
    <w:p>
      <w:pPr>
        <w:spacing w:after="0"/>
        <w:ind w:left="0"/>
        <w:jc w:val="both"/>
      </w:pPr>
      <w:r>
        <w:rPr>
          <w:rFonts w:ascii="Times New Roman"/>
          <w:b/>
          <w:i w:val="false"/>
          <w:color w:val="000000"/>
          <w:sz w:val="28"/>
        </w:rPr>
        <w:t>Статья 15. Неприкосновенность жилища, чести и достоинства личности</w:t>
      </w:r>
    </w:p>
    <w:p>
      <w:pPr>
        <w:spacing w:after="0"/>
        <w:ind w:left="0"/>
        <w:jc w:val="both"/>
      </w:pPr>
      <w:r>
        <w:rPr>
          <w:rFonts w:ascii="Times New Roman"/>
          <w:b w:val="false"/>
          <w:i w:val="false"/>
          <w:color w:val="000000"/>
          <w:sz w:val="28"/>
        </w:rPr>
        <w:t>
      Иностранным гражданам в Республике Казахстан гарантируется неприкосновенность жилища, чести и достоинства личности.</w:t>
      </w:r>
    </w:p>
    <w:p>
      <w:pPr>
        <w:spacing w:after="0"/>
        <w:ind w:left="0"/>
        <w:jc w:val="both"/>
      </w:pPr>
      <w:r>
        <w:rPr>
          <w:rFonts w:ascii="Times New Roman"/>
          <w:b/>
          <w:i w:val="false"/>
          <w:color w:val="000000"/>
          <w:sz w:val="28"/>
        </w:rPr>
        <w:t>Статья 16. Передвижение по территории Республики Казахстан и выбор места жительства</w:t>
      </w:r>
    </w:p>
    <w:p>
      <w:pPr>
        <w:spacing w:after="0"/>
        <w:ind w:left="0"/>
        <w:jc w:val="both"/>
      </w:pPr>
      <w:r>
        <w:rPr>
          <w:rFonts w:ascii="Times New Roman"/>
          <w:b w:val="false"/>
          <w:i w:val="false"/>
          <w:color w:val="000000"/>
          <w:sz w:val="28"/>
        </w:rPr>
        <w:t>
      Иностранные граждане могут свободно передвигаться по территории Республики Казахстан, открытой для посещения иностранным гражданам, и избирать место жительства в соответствии с порядком, установленным законодательством Республики Казахстан. Ограничения в передвижении и выборе места жительства устанавливаются актами уполномоченных на то государственных органов Республики Казахстан, когда это необходимо для обеспечения государственной безопасности, охраны общественного порядка, здоровья и нравственности населения, защиты прав и законных интересов граждан Республики Казахстан и других лиц.</w:t>
      </w:r>
    </w:p>
    <w:p>
      <w:pPr>
        <w:spacing w:after="0"/>
        <w:ind w:left="0"/>
        <w:jc w:val="both"/>
      </w:pPr>
      <w:r>
        <w:rPr>
          <w:rFonts w:ascii="Times New Roman"/>
          <w:b/>
          <w:i w:val="false"/>
          <w:color w:val="000000"/>
          <w:sz w:val="28"/>
        </w:rPr>
        <w:t>Статья 17. Налоги и сборы</w:t>
      </w:r>
    </w:p>
    <w:p>
      <w:pPr>
        <w:spacing w:after="0"/>
        <w:ind w:left="0"/>
        <w:jc w:val="both"/>
      </w:pPr>
      <w:r>
        <w:rPr>
          <w:rFonts w:ascii="Times New Roman"/>
          <w:b w:val="false"/>
          <w:i w:val="false"/>
          <w:color w:val="000000"/>
          <w:sz w:val="28"/>
        </w:rPr>
        <w:t xml:space="preserve">
      Иностранные граждане облагаются налогами и сборами в Республике Казахстан на общих основаниях с гражданами Республики Казахстан, если иное не предусмотрено законодательством и международными договорами Республики Казахстан. </w:t>
      </w:r>
    </w:p>
    <w:p>
      <w:pPr>
        <w:spacing w:after="0"/>
        <w:ind w:left="0"/>
        <w:jc w:val="both"/>
      </w:pPr>
      <w:r>
        <w:rPr>
          <w:rFonts w:ascii="Times New Roman"/>
          <w:b/>
          <w:i w:val="false"/>
          <w:color w:val="000000"/>
          <w:sz w:val="28"/>
        </w:rPr>
        <w:t>Статья 18. Защита прав иностранных граждан</w:t>
      </w:r>
    </w:p>
    <w:p>
      <w:pPr>
        <w:spacing w:after="0"/>
        <w:ind w:left="0"/>
        <w:jc w:val="both"/>
      </w:pPr>
      <w:r>
        <w:rPr>
          <w:rFonts w:ascii="Times New Roman"/>
          <w:b w:val="false"/>
          <w:i w:val="false"/>
          <w:color w:val="000000"/>
          <w:sz w:val="28"/>
        </w:rPr>
        <w:t>
      Иностранные граждане в Республике Казахстан имеют право на обращение в суд, к Уполномоченному по правам человека в Республике Казахстан и в иные государственные органы для защиты принадлежащих им имущественных и личных неимущественных прав.</w:t>
      </w:r>
    </w:p>
    <w:p>
      <w:pPr>
        <w:spacing w:after="0"/>
        <w:ind w:left="0"/>
        <w:jc w:val="both"/>
      </w:pPr>
      <w:r>
        <w:rPr>
          <w:rFonts w:ascii="Times New Roman"/>
          <w:b w:val="false"/>
          <w:i w:val="false"/>
          <w:color w:val="000000"/>
          <w:sz w:val="28"/>
        </w:rPr>
        <w:t>
      Иностранные граждане пользуются в суде процессуальными правами наравне с гражданами Республики Казахстан, за исключением случаев, предусмотренных международными договорами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Ограничения в избирательном праве</w:t>
      </w:r>
    </w:p>
    <w:p>
      <w:pPr>
        <w:spacing w:after="0"/>
        <w:ind w:left="0"/>
        <w:jc w:val="both"/>
      </w:pPr>
      <w:r>
        <w:rPr>
          <w:rFonts w:ascii="Times New Roman"/>
          <w:b w:val="false"/>
          <w:i w:val="false"/>
          <w:color w:val="000000"/>
          <w:sz w:val="28"/>
        </w:rPr>
        <w:t>
      Иностранные граждане в Республике Казахстан не могут избирать и быть избранными в представительные и другие выборные государственные органы и должности, а также принимать участие в республиканских референдумах.</w:t>
      </w:r>
    </w:p>
    <w:p>
      <w:pPr>
        <w:spacing w:after="0"/>
        <w:ind w:left="0"/>
        <w:jc w:val="both"/>
      </w:pPr>
      <w:r>
        <w:rPr>
          <w:rFonts w:ascii="Times New Roman"/>
          <w:b/>
          <w:i w:val="false"/>
          <w:color w:val="000000"/>
          <w:sz w:val="28"/>
        </w:rPr>
        <w:t>Статья 20. Отношение к воинской обязанности</w:t>
      </w:r>
    </w:p>
    <w:p>
      <w:pPr>
        <w:spacing w:after="0"/>
        <w:ind w:left="0"/>
        <w:jc w:val="both"/>
      </w:pPr>
      <w:r>
        <w:rPr>
          <w:rFonts w:ascii="Times New Roman"/>
          <w:b w:val="false"/>
          <w:i w:val="false"/>
          <w:color w:val="000000"/>
          <w:sz w:val="28"/>
        </w:rPr>
        <w:t>
      Воинская обязанность не распространяется на иностранных граждан, постоянно проживающих на территории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12.01.2007 № </w:t>
      </w:r>
      <w:r>
        <w:rPr>
          <w:rFonts w:ascii="Times New Roman"/>
          <w:b w:val="false"/>
          <w:i w:val="false"/>
          <w:color w:val="000000"/>
          <w:sz w:val="28"/>
        </w:rPr>
        <w:t>227</w:t>
      </w:r>
      <w:r>
        <w:rPr>
          <w:rFonts w:ascii="Times New Roman"/>
          <w:b w:val="false"/>
          <w:i w:val="false"/>
          <w:color w:val="ff0000"/>
          <w:sz w:val="28"/>
        </w:rPr>
        <w:t>.</w:t>
      </w:r>
      <w:r>
        <w:br/>
      </w:r>
      <w:r>
        <w:rPr>
          <w:rFonts w:ascii="Times New Roman"/>
          <w:b w:val="false"/>
          <w:i w:val="false"/>
          <w:color w:val="000000"/>
          <w:sz w:val="28"/>
        </w:rPr>
        <w:t>
</w:t>
      </w:r>
    </w:p>
    <w:bookmarkStart w:name="z60" w:id="12"/>
    <w:p>
      <w:pPr>
        <w:spacing w:after="0"/>
        <w:ind w:left="0"/>
        <w:jc w:val="left"/>
      </w:pPr>
      <w:r>
        <w:rPr>
          <w:rFonts w:ascii="Times New Roman"/>
          <w:b/>
          <w:i w:val="false"/>
          <w:color w:val="000000"/>
        </w:rPr>
        <w:t xml:space="preserve"> Раздел III. Въезд в Республику Казахстан и выезд</w:t>
      </w:r>
      <w:r>
        <w:br/>
      </w:r>
      <w:r>
        <w:rPr>
          <w:rFonts w:ascii="Times New Roman"/>
          <w:b/>
          <w:i w:val="false"/>
          <w:color w:val="000000"/>
        </w:rPr>
        <w:t>из Республики Казахстан иностранных граждан</w:t>
      </w:r>
    </w:p>
    <w:bookmarkEnd w:id="12"/>
    <w:p>
      <w:pPr>
        <w:spacing w:after="0"/>
        <w:ind w:left="0"/>
        <w:jc w:val="both"/>
      </w:pPr>
      <w:r>
        <w:rPr>
          <w:rFonts w:ascii="Times New Roman"/>
          <w:b/>
          <w:i w:val="false"/>
          <w:color w:val="000000"/>
          <w:sz w:val="28"/>
        </w:rPr>
        <w:t>Статья 21. Установление правил въезда в Республику Казахстан, выезда из Республики Казахстан, транзитного проезда через территорию Республики Казахстан</w:t>
      </w:r>
    </w:p>
    <w:p>
      <w:pPr>
        <w:spacing w:after="0"/>
        <w:ind w:left="0"/>
        <w:jc w:val="both"/>
      </w:pPr>
      <w:r>
        <w:rPr>
          <w:rFonts w:ascii="Times New Roman"/>
          <w:b w:val="false"/>
          <w:i w:val="false"/>
          <w:color w:val="000000"/>
          <w:sz w:val="28"/>
        </w:rPr>
        <w:t>
      Правила въезда в Республику Казахстан иностранных граждан, их выезда из Республики Казахстан и транзитного проезда через территорию Республики Казахстан устанавливаются настоящим Законом и иными нормативными правовыми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изменением, внесенным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Въезд в Республику Казахстан</w:t>
      </w:r>
    </w:p>
    <w:bookmarkStart w:name="z5" w:id="13"/>
    <w:p>
      <w:pPr>
        <w:spacing w:after="0"/>
        <w:ind w:left="0"/>
        <w:jc w:val="both"/>
      </w:pPr>
      <w:r>
        <w:rPr>
          <w:rFonts w:ascii="Times New Roman"/>
          <w:b w:val="false"/>
          <w:i w:val="false"/>
          <w:color w:val="000000"/>
          <w:sz w:val="28"/>
        </w:rPr>
        <w:t xml:space="preserve">
      Иностранные граждане могут въезжать в Республику Казахстан по действительным заграничным паспортам или заменяющим их документам при наличии въездных виз Республики Казахстан, если иной порядок не установлен соглашением Республики Казахстан с соответствующей стороной или Правительством Республики Казахстан. </w:t>
      </w:r>
    </w:p>
    <w:bookmarkEnd w:id="13"/>
    <w:bookmarkStart w:name="z7" w:id="14"/>
    <w:p>
      <w:pPr>
        <w:spacing w:after="0"/>
        <w:ind w:left="0"/>
        <w:jc w:val="both"/>
      </w:pPr>
      <w:r>
        <w:rPr>
          <w:rFonts w:ascii="Times New Roman"/>
          <w:b w:val="false"/>
          <w:i w:val="false"/>
          <w:color w:val="000000"/>
          <w:sz w:val="28"/>
        </w:rPr>
        <w:t>
      Иностранному гражданину запрещается въезд в Республику Казахстан:</w:t>
      </w:r>
    </w:p>
    <w:bookmarkEnd w:id="14"/>
    <w:p>
      <w:pPr>
        <w:spacing w:after="0"/>
        <w:ind w:left="0"/>
        <w:jc w:val="both"/>
      </w:pPr>
      <w:r>
        <w:rPr>
          <w:rFonts w:ascii="Times New Roman"/>
          <w:b w:val="false"/>
          <w:i w:val="false"/>
          <w:color w:val="000000"/>
          <w:sz w:val="28"/>
        </w:rPr>
        <w:t>
      1) в интересах обеспечения национальной безопасности, охраны общественного порядка и здоровья населения;</w:t>
      </w:r>
    </w:p>
    <w:p>
      <w:pPr>
        <w:spacing w:after="0"/>
        <w:ind w:left="0"/>
        <w:jc w:val="both"/>
      </w:pPr>
      <w:r>
        <w:rPr>
          <w:rFonts w:ascii="Times New Roman"/>
          <w:b w:val="false"/>
          <w:i w:val="false"/>
          <w:color w:val="000000"/>
          <w:sz w:val="28"/>
        </w:rPr>
        <w:t>
      2) если его действия направлены на насильственное изменение конституционного строя;</w:t>
      </w:r>
    </w:p>
    <w:p>
      <w:pPr>
        <w:spacing w:after="0"/>
        <w:ind w:left="0"/>
        <w:jc w:val="both"/>
      </w:pPr>
      <w:r>
        <w:rPr>
          <w:rFonts w:ascii="Times New Roman"/>
          <w:b w:val="false"/>
          <w:i w:val="false"/>
          <w:color w:val="000000"/>
          <w:sz w:val="28"/>
        </w:rPr>
        <w:t>
      3) если он выступает против суверенитета и независимости Республики Казахстан, призывает к нарушению единства и целостности ее территории;</w:t>
      </w:r>
    </w:p>
    <w:p>
      <w:pPr>
        <w:spacing w:after="0"/>
        <w:ind w:left="0"/>
        <w:jc w:val="both"/>
      </w:pPr>
      <w:r>
        <w:rPr>
          <w:rFonts w:ascii="Times New Roman"/>
          <w:b w:val="false"/>
          <w:i w:val="false"/>
          <w:color w:val="000000"/>
          <w:sz w:val="28"/>
        </w:rPr>
        <w:t>
      4) если он разжигает межнациональную, межконфессиональную и религиозную вражду;</w:t>
      </w:r>
    </w:p>
    <w:p>
      <w:pPr>
        <w:spacing w:after="0"/>
        <w:ind w:left="0"/>
        <w:jc w:val="both"/>
      </w:pPr>
      <w:r>
        <w:rPr>
          <w:rFonts w:ascii="Times New Roman"/>
          <w:b w:val="false"/>
          <w:i w:val="false"/>
          <w:color w:val="000000"/>
          <w:sz w:val="28"/>
        </w:rPr>
        <w:t>
      5) если это необходимо для защиты прав и законных интересов граждан Республики Казахстан и других лиц;</w:t>
      </w:r>
    </w:p>
    <w:p>
      <w:pPr>
        <w:spacing w:after="0"/>
        <w:ind w:left="0"/>
        <w:jc w:val="both"/>
      </w:pPr>
      <w:r>
        <w:rPr>
          <w:rFonts w:ascii="Times New Roman"/>
          <w:b w:val="false"/>
          <w:i w:val="false"/>
          <w:color w:val="000000"/>
          <w:sz w:val="28"/>
        </w:rPr>
        <w:t>
      6) если у органов национальной безопасности Республики Казахстан имеются сведения о его причастности к экстремистской или террористической деятельности или причастности к организации, признанной в Республике Казахстан экстремистской или террористической;</w:t>
      </w:r>
    </w:p>
    <w:bookmarkStart w:name="z74" w:id="15"/>
    <w:p>
      <w:pPr>
        <w:spacing w:after="0"/>
        <w:ind w:left="0"/>
        <w:jc w:val="both"/>
      </w:pPr>
      <w:r>
        <w:rPr>
          <w:rFonts w:ascii="Times New Roman"/>
          <w:b w:val="false"/>
          <w:i w:val="false"/>
          <w:color w:val="000000"/>
          <w:sz w:val="28"/>
        </w:rPr>
        <w:t>
      6-1) в случае признания судом в его действиях рецидива преступлений или опасного рецидива преступлений;</w:t>
      </w:r>
    </w:p>
    <w:bookmarkEnd w:id="15"/>
    <w:p>
      <w:pPr>
        <w:spacing w:after="0"/>
        <w:ind w:left="0"/>
        <w:jc w:val="both"/>
      </w:pPr>
      <w:r>
        <w:rPr>
          <w:rFonts w:ascii="Times New Roman"/>
          <w:b w:val="false"/>
          <w:i w:val="false"/>
          <w:color w:val="000000"/>
          <w:sz w:val="28"/>
        </w:rPr>
        <w:t>
      7) если им не исполнено административное взыскание за совершение административного правонарушения, наложенное на него в период предыдущего пребывания в Республике Казахстан;</w:t>
      </w:r>
    </w:p>
    <w:bookmarkStart w:name="z75" w:id="16"/>
    <w:p>
      <w:pPr>
        <w:spacing w:after="0"/>
        <w:ind w:left="0"/>
        <w:jc w:val="both"/>
      </w:pPr>
      <w:r>
        <w:rPr>
          <w:rFonts w:ascii="Times New Roman"/>
          <w:b w:val="false"/>
          <w:i w:val="false"/>
          <w:color w:val="000000"/>
          <w:sz w:val="28"/>
        </w:rPr>
        <w:t>
      7-1) если им не исполнено или не отбыто наказание за совершение уголовного правонарушения, назначенное ему в период предыдущего пребывания в Республике Казахстан;</w:t>
      </w:r>
    </w:p>
    <w:bookmarkEnd w:id="16"/>
    <w:bookmarkStart w:name="z76" w:id="17"/>
    <w:p>
      <w:pPr>
        <w:spacing w:after="0"/>
        <w:ind w:left="0"/>
        <w:jc w:val="both"/>
      </w:pPr>
      <w:r>
        <w:rPr>
          <w:rFonts w:ascii="Times New Roman"/>
          <w:b w:val="false"/>
          <w:i w:val="false"/>
          <w:color w:val="000000"/>
          <w:sz w:val="28"/>
        </w:rPr>
        <w:t>
      7-2) если он занимает лидирующее положение в организованной группе (преступной организации);</w:t>
      </w:r>
    </w:p>
    <w:bookmarkEnd w:id="17"/>
    <w:bookmarkStart w:name="z77" w:id="18"/>
    <w:p>
      <w:pPr>
        <w:spacing w:after="0"/>
        <w:ind w:left="0"/>
        <w:jc w:val="both"/>
      </w:pPr>
      <w:r>
        <w:rPr>
          <w:rFonts w:ascii="Times New Roman"/>
          <w:b w:val="false"/>
          <w:i w:val="false"/>
          <w:color w:val="000000"/>
          <w:sz w:val="28"/>
        </w:rPr>
        <w:t>
      7-3) если он совершил тяжкое или особо тяжкое преступление на территории Республики Казахстан и передан в государство его гражданской принадлежности согласно международным договорам, ратифицированным Республикой Казахстан, о передаче осужденных лиц либо достигнутому на основе принципа взаимности согласию Генерального Прокурора Республики Казахстан с компетентными органами и должностными лицами иностранного государства;</w:t>
      </w:r>
    </w:p>
    <w:bookmarkEnd w:id="18"/>
    <w:p>
      <w:pPr>
        <w:spacing w:after="0"/>
        <w:ind w:left="0"/>
        <w:jc w:val="both"/>
      </w:pPr>
      <w:r>
        <w:rPr>
          <w:rFonts w:ascii="Times New Roman"/>
          <w:b w:val="false"/>
          <w:i w:val="false"/>
          <w:color w:val="000000"/>
          <w:sz w:val="28"/>
        </w:rPr>
        <w:t>
      8) если в период предыдущего пребывания в Республике Казахстан им не представлена декларация по индивидуальному подоходному налогу в случае, когда представление такой декларации предусмотрено законодательством Республики Казахстан;</w:t>
      </w:r>
    </w:p>
    <w:p>
      <w:pPr>
        <w:spacing w:after="0"/>
        <w:ind w:left="0"/>
        <w:jc w:val="both"/>
      </w:pPr>
      <w:r>
        <w:rPr>
          <w:rFonts w:ascii="Times New Roman"/>
          <w:b w:val="false"/>
          <w:i w:val="false"/>
          <w:color w:val="000000"/>
          <w:sz w:val="28"/>
        </w:rPr>
        <w:t>
      9) если он не представил подтверждение о наличии средств, необходимых для пребывания и выезда из Республики Казахстан, в порядке, определяемом Министерством внутренних дел Республики Казахстан, за исключением этнических казахов, лиц, родившихся или ранее состоявших в гражданстве Республики Казахстан или Казахской Советской Социалистической Республики, и членов их семей;</w:t>
      </w:r>
    </w:p>
    <w:p>
      <w:pPr>
        <w:spacing w:after="0"/>
        <w:ind w:left="0"/>
        <w:jc w:val="both"/>
      </w:pPr>
      <w:r>
        <w:rPr>
          <w:rFonts w:ascii="Times New Roman"/>
          <w:b w:val="false"/>
          <w:i w:val="false"/>
          <w:color w:val="000000"/>
          <w:sz w:val="28"/>
        </w:rPr>
        <w:t>
      10) если при обращении с ходатайством о въезде он сообщил о себе ложные сведения или не представил необходимые документы в срок, установленный законодательством Республики Казахстан;</w:t>
      </w:r>
    </w:p>
    <w:p>
      <w:pPr>
        <w:spacing w:after="0"/>
        <w:ind w:left="0"/>
        <w:jc w:val="both"/>
      </w:pPr>
      <w:r>
        <w:rPr>
          <w:rFonts w:ascii="Times New Roman"/>
          <w:b w:val="false"/>
          <w:i w:val="false"/>
          <w:color w:val="000000"/>
          <w:sz w:val="28"/>
        </w:rPr>
        <w:t>
      11) при наличии у него заболеваний, являющихся противопоказанием для въезда в Республику Казахстан;</w:t>
      </w:r>
    </w:p>
    <w:p>
      <w:pPr>
        <w:spacing w:after="0"/>
        <w:ind w:left="0"/>
        <w:jc w:val="both"/>
      </w:pPr>
      <w:r>
        <w:rPr>
          <w:rFonts w:ascii="Times New Roman"/>
          <w:b w:val="false"/>
          <w:i w:val="false"/>
          <w:color w:val="000000"/>
          <w:sz w:val="28"/>
        </w:rPr>
        <w:t xml:space="preserve">
      12) если он ранее утратил гражданство Республики Казахстан по основаниям, предусмотренным подпунктом 8) части первой </w:t>
      </w:r>
      <w:r>
        <w:rPr>
          <w:rFonts w:ascii="Times New Roman"/>
          <w:b w:val="false"/>
          <w:i w:val="false"/>
          <w:color w:val="000000"/>
          <w:sz w:val="28"/>
        </w:rPr>
        <w:t>статьи 21</w:t>
      </w:r>
      <w:r>
        <w:rPr>
          <w:rFonts w:ascii="Times New Roman"/>
          <w:b w:val="false"/>
          <w:i w:val="false"/>
          <w:color w:val="000000"/>
          <w:sz w:val="28"/>
        </w:rPr>
        <w:t xml:space="preserve"> Закона Республики Казахстан "О гражданстве Республики Казахстан";</w:t>
      </w:r>
    </w:p>
    <w:p>
      <w:pPr>
        <w:spacing w:after="0"/>
        <w:ind w:left="0"/>
        <w:jc w:val="both"/>
      </w:pPr>
      <w:r>
        <w:rPr>
          <w:rFonts w:ascii="Times New Roman"/>
          <w:b w:val="false"/>
          <w:i w:val="false"/>
          <w:color w:val="000000"/>
          <w:sz w:val="28"/>
        </w:rPr>
        <w:t>
      13) если он ранее был лишен гражданства Республики Казахстан по основаниям, предусмотренным статьей 20-1 Закона Республики Казахстан "О гражданстве Республики Казахстан".</w:t>
      </w:r>
    </w:p>
    <w:p>
      <w:pPr>
        <w:spacing w:after="0"/>
        <w:ind w:left="0"/>
        <w:jc w:val="both"/>
      </w:pPr>
      <w:r>
        <w:rPr>
          <w:rFonts w:ascii="Times New Roman"/>
          <w:b w:val="false"/>
          <w:i w:val="false"/>
          <w:color w:val="000000"/>
          <w:sz w:val="28"/>
        </w:rPr>
        <w:t>
      14) если он совершил преступление против половой неприкосновенности несовершеннолетнего.</w:t>
      </w:r>
    </w:p>
    <w:bookmarkStart w:name="z78" w:id="19"/>
    <w:p>
      <w:pPr>
        <w:spacing w:after="0"/>
        <w:ind w:left="0"/>
        <w:jc w:val="both"/>
      </w:pPr>
      <w:r>
        <w:rPr>
          <w:rFonts w:ascii="Times New Roman"/>
          <w:b w:val="false"/>
          <w:i w:val="false"/>
          <w:color w:val="000000"/>
          <w:sz w:val="28"/>
        </w:rPr>
        <w:t>
      Органы национальной безопасности вправе не объяснять причину, послужившую основанием для отказа в согласовании иностранным гражданам и лицам без гражданства въезда в Республику Казахстан и отдельные местности (территории), закрытые для посещения иностранными гражданами.</w:t>
      </w:r>
    </w:p>
    <w:bookmarkEnd w:id="19"/>
    <w:bookmarkStart w:name="z9" w:id="20"/>
    <w:p>
      <w:pPr>
        <w:spacing w:after="0"/>
        <w:ind w:left="0"/>
        <w:jc w:val="both"/>
      </w:pPr>
      <w:r>
        <w:rPr>
          <w:rFonts w:ascii="Times New Roman"/>
          <w:b w:val="false"/>
          <w:i w:val="false"/>
          <w:color w:val="000000"/>
          <w:sz w:val="28"/>
        </w:rPr>
        <w:t>
      Иностранным гражданам, ранее выдворенным из Республики Казахстан, возвращенным в порядке реадмиссии, запрещается въезд в Республику Казахстан в течение пяти лет со дня исполнения решения суда о выдворении, выезда в порядке реадмиссии.</w:t>
      </w:r>
    </w:p>
    <w:bookmarkEnd w:id="20"/>
    <w:bookmarkStart w:name="z64" w:id="21"/>
    <w:p>
      <w:pPr>
        <w:spacing w:after="0"/>
        <w:ind w:left="0"/>
        <w:jc w:val="both"/>
      </w:pPr>
      <w:r>
        <w:rPr>
          <w:rFonts w:ascii="Times New Roman"/>
          <w:b w:val="false"/>
          <w:i w:val="false"/>
          <w:color w:val="000000"/>
          <w:sz w:val="28"/>
        </w:rPr>
        <w:t>
      Не рассматриваются заявления принимающих лиц о приглашении в Республику Казахстан иностранных граждан, если в течение двенадцати последовательных календарных месяцев до подачи такого заявления принимающие лица два и более раз были привлечены к ответственности за несвоевременное информирование органов внутренних дел о пребывающих у них иммигрантах, непринятие мер по оформлению документов на право их пребывания в Республике Казахстан и обеспечению выезда из Республики Казахстан по истечении определенного срока пребывания.</w:t>
      </w:r>
    </w:p>
    <w:bookmarkEnd w:id="21"/>
    <w:bookmarkStart w:name="z12" w:id="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Визы на въезд или соответствующие им другие документы выдаются дипломатическими представительствами и консульскими учреждениями Республики Казахстан или в отдельных случаях специально уполномоченными на то представителями Республики Казахстан.</w:t>
      </w:r>
    </w:p>
    <w:bookmarkEnd w:id="22"/>
    <w:bookmarkStart w:name="z15" w:id="23"/>
    <w:p>
      <w:pPr>
        <w:spacing w:after="0"/>
        <w:ind w:left="0"/>
        <w:jc w:val="both"/>
      </w:pPr>
      <w:r>
        <w:rPr>
          <w:rFonts w:ascii="Times New Roman"/>
          <w:b w:val="false"/>
          <w:i w:val="false"/>
          <w:color w:val="000000"/>
          <w:sz w:val="28"/>
        </w:rPr>
        <w:t>
      Основаниями для выдачи виз являются приглашения принимающих лиц или разрешение уполномоченных на то государственных органов Республики Казахстан, если иное не предусмотрено международными договорами Республики Казахстан.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со 02.01.2015);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Выезд из Республики Казахстан</w:t>
      </w:r>
    </w:p>
    <w:p>
      <w:pPr>
        <w:spacing w:after="0"/>
        <w:ind w:left="0"/>
        <w:jc w:val="both"/>
      </w:pPr>
      <w:r>
        <w:rPr>
          <w:rFonts w:ascii="Times New Roman"/>
          <w:b w:val="false"/>
          <w:i w:val="false"/>
          <w:color w:val="000000"/>
          <w:sz w:val="28"/>
        </w:rPr>
        <w:t>
      Иностранные граждане выезжают из Республики Казахстан по действительным заграничным паспортам или заменяющим их документам при наличии выездных виз, выданными уполномоченными на то государственными органами Республики Казахстан, если иной порядок не установлен соглашением с соответствующей страной или Правительством Республики Казахстан.</w:t>
      </w:r>
    </w:p>
    <w:p>
      <w:pPr>
        <w:spacing w:after="0"/>
        <w:ind w:left="0"/>
        <w:jc w:val="both"/>
      </w:pPr>
      <w:r>
        <w:rPr>
          <w:rFonts w:ascii="Times New Roman"/>
          <w:b w:val="false"/>
          <w:i w:val="false"/>
          <w:color w:val="000000"/>
          <w:sz w:val="28"/>
        </w:rPr>
        <w:t>
      Выезд из Республики Казахстан иностранному гражданину не разрешается:</w:t>
      </w:r>
    </w:p>
    <w:p>
      <w:pPr>
        <w:spacing w:after="0"/>
        <w:ind w:left="0"/>
        <w:jc w:val="both"/>
      </w:pPr>
      <w:r>
        <w:rPr>
          <w:rFonts w:ascii="Times New Roman"/>
          <w:b w:val="false"/>
          <w:i w:val="false"/>
          <w:color w:val="000000"/>
          <w:sz w:val="28"/>
        </w:rPr>
        <w:t>
      а) если имеются основания для привлечения его к уголовной ответственности - до окончания производства по делу;</w:t>
      </w:r>
    </w:p>
    <w:p>
      <w:pPr>
        <w:spacing w:after="0"/>
        <w:ind w:left="0"/>
        <w:jc w:val="both"/>
      </w:pPr>
      <w:r>
        <w:rPr>
          <w:rFonts w:ascii="Times New Roman"/>
          <w:b w:val="false"/>
          <w:i w:val="false"/>
          <w:color w:val="000000"/>
          <w:sz w:val="28"/>
        </w:rPr>
        <w:t>
      б) если он осужден за совершение уголовного правонарушения, за ним установлен пробационный контроль или к нему применена отсрочка исполнения наказания, - до отбытия наказания или освобождения от наказания, истечения срока пробационного контроля, истечения срока отсрочки исполнения наказания, за исключением случаев его выдворения на основании решения суда;</w:t>
      </w:r>
    </w:p>
    <w:p>
      <w:pPr>
        <w:spacing w:after="0"/>
        <w:ind w:left="0"/>
        <w:jc w:val="both"/>
      </w:pPr>
      <w:r>
        <w:rPr>
          <w:rFonts w:ascii="Times New Roman"/>
          <w:b w:val="false"/>
          <w:i w:val="false"/>
          <w:color w:val="000000"/>
          <w:sz w:val="28"/>
        </w:rPr>
        <w:t>
      в) если он уклоняется от исполнения обязательств, наложенных на него судом, - до исполнения обязательств;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г) исключен Законом РК от 07.12.2009 </w:t>
      </w:r>
      <w:r>
        <w:rPr>
          <w:rFonts w:ascii="Times New Roman"/>
          <w:b w:val="false"/>
          <w:i w:val="false"/>
          <w:color w:val="000000"/>
          <w:sz w:val="28"/>
        </w:rPr>
        <w:t>№ 222-IV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Выезд из Республики Казахстан иностранного гражданина может быть отсрочен до исполнения им имущественных обязательств, с которыми связаны существенные интересы граждан Республики Казахстан, других физических и юридических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07.12.2009 </w:t>
      </w:r>
      <w:r>
        <w:rPr>
          <w:rFonts w:ascii="Times New Roman"/>
          <w:b w:val="false"/>
          <w:i w:val="false"/>
          <w:color w:val="000000"/>
          <w:sz w:val="28"/>
        </w:rPr>
        <w:t>№ 222-IV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Транзитный проезд</w:t>
      </w:r>
    </w:p>
    <w:p>
      <w:pPr>
        <w:spacing w:after="0"/>
        <w:ind w:left="0"/>
        <w:jc w:val="both"/>
      </w:pPr>
      <w:r>
        <w:rPr>
          <w:rFonts w:ascii="Times New Roman"/>
          <w:b w:val="false"/>
          <w:i w:val="false"/>
          <w:color w:val="000000"/>
          <w:sz w:val="28"/>
        </w:rPr>
        <w:t>
      Иностранные граждане, проезжающие через территорию Республики Казахстан транзитом, следуют с соблюдением правил транзитного проезда в пункт пропуска через Государственную границу Республики Казахстан по установленному маршруту и могут иметь остановки на территории Республики Казахстан только в пунктах, указанных в казахстанских транзитных визах, при наличии разрешения, выданного уполномоченными на то государственными органами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4"/>
    <w:p>
      <w:pPr>
        <w:spacing w:after="0"/>
        <w:ind w:left="0"/>
        <w:jc w:val="left"/>
      </w:pPr>
      <w:r>
        <w:rPr>
          <w:rFonts w:ascii="Times New Roman"/>
          <w:b/>
          <w:i w:val="false"/>
          <w:color w:val="000000"/>
        </w:rPr>
        <w:t xml:space="preserve"> Раздел IV. Ответственность иностранных граждан.</w:t>
      </w:r>
      <w:r>
        <w:br/>
      </w:r>
      <w:r>
        <w:rPr>
          <w:rFonts w:ascii="Times New Roman"/>
          <w:b/>
          <w:i w:val="false"/>
          <w:color w:val="000000"/>
        </w:rPr>
        <w:t>Сокращение срока пребывания. Выдворение</w:t>
      </w:r>
    </w:p>
    <w:bookmarkEnd w:id="24"/>
    <w:p>
      <w:pPr>
        <w:spacing w:after="0"/>
        <w:ind w:left="0"/>
        <w:jc w:val="both"/>
      </w:pPr>
      <w:r>
        <w:rPr>
          <w:rFonts w:ascii="Times New Roman"/>
          <w:b w:val="false"/>
          <w:i w:val="false"/>
          <w:color w:val="ff0000"/>
          <w:sz w:val="28"/>
        </w:rPr>
        <w:t xml:space="preserve">
      Сноска. В заголовок раздела IV внесено изменение на казахском языке, текст на русском языке не меняется Законом РК от 13.05.2020 </w:t>
      </w:r>
      <w:r>
        <w:rPr>
          <w:rFonts w:ascii="Times New Roman"/>
          <w:b w:val="false"/>
          <w:i w:val="false"/>
          <w:color w:val="ff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 Основания ответственности за правонарушения</w:t>
      </w:r>
    </w:p>
    <w:p>
      <w:pPr>
        <w:spacing w:after="0"/>
        <w:ind w:left="0"/>
        <w:jc w:val="both"/>
      </w:pPr>
      <w:r>
        <w:rPr>
          <w:rFonts w:ascii="Times New Roman"/>
          <w:b w:val="false"/>
          <w:i w:val="false"/>
          <w:color w:val="000000"/>
          <w:sz w:val="28"/>
        </w:rPr>
        <w:t>
      Иностранные граждане, совершившие уголовные, административные или иные правонарушения на территории Республики Казахстан, подлежат ответственности на общих основаниях с гражданами Республики Казахстан, за исключением случаев, установленных международными договорами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Ответственность за нарушение правил пребывания в Республике Казахстан и транзитного проезда через территорию Республики Казахстан</w:t>
      </w:r>
    </w:p>
    <w:p>
      <w:pPr>
        <w:spacing w:after="0"/>
        <w:ind w:left="0"/>
        <w:jc w:val="both"/>
      </w:pPr>
      <w:r>
        <w:rPr>
          <w:rFonts w:ascii="Times New Roman"/>
          <w:b w:val="false"/>
          <w:i w:val="false"/>
          <w:color w:val="000000"/>
          <w:sz w:val="28"/>
        </w:rPr>
        <w:t>
      Иностранные граждане, нарушившие правила пребывания в Республике Казахстан, проживающие по недействительным документам, уклоняющиеся от выезда по истечении определенного им срока пребывания, а также не соблюдающие правила транзитного проезда через территорию Республики Казахстан, подлежат административной ответственности в соответствии с законами Республики Казахстан.</w:t>
      </w:r>
    </w:p>
    <w:p>
      <w:pPr>
        <w:spacing w:after="0"/>
        <w:ind w:left="0"/>
        <w:jc w:val="both"/>
      </w:pPr>
      <w:r>
        <w:rPr>
          <w:rFonts w:ascii="Times New Roman"/>
          <w:b w:val="false"/>
          <w:i w:val="false"/>
          <w:color w:val="000000"/>
          <w:sz w:val="28"/>
        </w:rPr>
        <w:t>
      Злостное нарушение иностранными гражданами правил пребывания в Республике Казахстан и транзитного проезда через территорию Республики Казахстан влечет за собой уголовную ответственность, предусмотренную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12.01.2007 № </w:t>
      </w:r>
      <w:r>
        <w:rPr>
          <w:rFonts w:ascii="Times New Roman"/>
          <w:b w:val="false"/>
          <w:i w:val="false"/>
          <w:color w:val="000000"/>
          <w:sz w:val="28"/>
        </w:rPr>
        <w:t>227</w:t>
      </w:r>
      <w:r>
        <w:rPr>
          <w:rFonts w:ascii="Times New Roman"/>
          <w:b w:val="false"/>
          <w:i w:val="false"/>
          <w:color w:val="ff0000"/>
          <w:sz w:val="28"/>
        </w:rPr>
        <w:t xml:space="preserve">;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Сокращение срока пребывания в Республике Казахстан</w:t>
      </w:r>
    </w:p>
    <w:p>
      <w:pPr>
        <w:spacing w:after="0"/>
        <w:ind w:left="0"/>
        <w:jc w:val="both"/>
      </w:pPr>
      <w:r>
        <w:rPr>
          <w:rFonts w:ascii="Times New Roman"/>
          <w:b w:val="false"/>
          <w:i w:val="false"/>
          <w:color w:val="000000"/>
          <w:sz w:val="28"/>
        </w:rPr>
        <w:t>
      Иностранному гражданину, нарушающему законодательство о правовом положении иностранных граждан, может быть сокращен установленный ему срок пребывания в Республике Казахстан. Срок пребывания иностранного гражданина в Республике Казахстан может быть сокращен также в случаях, когда отпали основания для его дальнейшего пребывания.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Законом РК от 12.01.2007 № </w:t>
      </w:r>
      <w:r>
        <w:rPr>
          <w:rFonts w:ascii="Times New Roman"/>
          <w:b w:val="false"/>
          <w:i w:val="false"/>
          <w:color w:val="000000"/>
          <w:sz w:val="28"/>
        </w:rPr>
        <w:t>227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Выдворение за пределы Республики Казахстан</w:t>
      </w:r>
    </w:p>
    <w:p>
      <w:pPr>
        <w:spacing w:after="0"/>
        <w:ind w:left="0"/>
        <w:jc w:val="both"/>
      </w:pPr>
      <w:r>
        <w:rPr>
          <w:rFonts w:ascii="Times New Roman"/>
          <w:b w:val="false"/>
          <w:i w:val="false"/>
          <w:color w:val="ff0000"/>
          <w:sz w:val="28"/>
        </w:rPr>
        <w:t xml:space="preserve">
      Сноска. В заголовок статьи 28 внесено изменение на казахском языке, текст на русском языке не меняется Законом РК от 13.05.2020 </w:t>
      </w:r>
      <w:r>
        <w:rPr>
          <w:rFonts w:ascii="Times New Roman"/>
          <w:b w:val="false"/>
          <w:i w:val="false"/>
          <w:color w:val="ff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Иностранный гражданин может быть выдворен за пределы Республики Казахстан:</w:t>
      </w:r>
    </w:p>
    <w:p>
      <w:pPr>
        <w:spacing w:after="0"/>
        <w:ind w:left="0"/>
        <w:jc w:val="both"/>
      </w:pPr>
      <w:r>
        <w:rPr>
          <w:rFonts w:ascii="Times New Roman"/>
          <w:b w:val="false"/>
          <w:i w:val="false"/>
          <w:color w:val="000000"/>
          <w:sz w:val="28"/>
        </w:rPr>
        <w:t>
      а) если его действия противоречат интересам обеспечения государственной безопасности или охраны общественного порядка;</w:t>
      </w:r>
    </w:p>
    <w:p>
      <w:pPr>
        <w:spacing w:after="0"/>
        <w:ind w:left="0"/>
        <w:jc w:val="both"/>
      </w:pPr>
      <w:r>
        <w:rPr>
          <w:rFonts w:ascii="Times New Roman"/>
          <w:b w:val="false"/>
          <w:i w:val="false"/>
          <w:color w:val="000000"/>
          <w:sz w:val="28"/>
        </w:rPr>
        <w:t>
      б) если это необходимо для охраны здоровья и нравственности населения, защиты прав и законных интересов граждан Республики Казахстан и других лиц;</w:t>
      </w:r>
    </w:p>
    <w:p>
      <w:pPr>
        <w:spacing w:after="0"/>
        <w:ind w:left="0"/>
        <w:jc w:val="both"/>
      </w:pPr>
      <w:r>
        <w:rPr>
          <w:rFonts w:ascii="Times New Roman"/>
          <w:b w:val="false"/>
          <w:i w:val="false"/>
          <w:color w:val="000000"/>
          <w:sz w:val="28"/>
        </w:rPr>
        <w:t>
      в) если он нарушил законодательство Республики Казахстан;</w:t>
      </w:r>
    </w:p>
    <w:p>
      <w:pPr>
        <w:spacing w:after="0"/>
        <w:ind w:left="0"/>
        <w:jc w:val="both"/>
      </w:pPr>
      <w:r>
        <w:rPr>
          <w:rFonts w:ascii="Times New Roman"/>
          <w:b w:val="false"/>
          <w:i w:val="false"/>
          <w:color w:val="000000"/>
          <w:sz w:val="28"/>
        </w:rPr>
        <w:t>
      г) в случае признания брака недействительным в порядке, установленном законодательными актами, если заключение брака с гражданином Республики Казахстан явилось основанием для оставления его на постоянное место жительства в Республике Казахстан.</w:t>
      </w:r>
    </w:p>
    <w:bookmarkStart w:name="z66" w:id="25"/>
    <w:p>
      <w:pPr>
        <w:spacing w:after="0"/>
        <w:ind w:left="0"/>
        <w:jc w:val="both"/>
      </w:pPr>
      <w:r>
        <w:rPr>
          <w:rFonts w:ascii="Times New Roman"/>
          <w:b w:val="false"/>
          <w:i w:val="false"/>
          <w:color w:val="000000"/>
          <w:sz w:val="28"/>
        </w:rPr>
        <w:t>
      Решение о выдворении принимается судом. Иностранный гражданин обязан покинуть Республику Казахстан в срок, указанный в этом решении. Исполнение решения суда о выдворении из Республики Казахстан в таком случае производится путем контролируемого самостоятельного выезда выдворяемого лица или принудительного выдворения лица из Республики Казахстан. Если лицо, в отношении которого принято решение о выдворении, не покинет территорию Республики Казахстан в указанный в решении срок, оно подлежит с санкции суда превентивному ограничению свободы передвижения и выдворению в принудительном порядке. Превентивное ограничение свободы передвижения такого лица допускается при этом на срок, необходимый для организации его выдворения за пределы Республики Казахстан, но не более чем на тридцать суток. Содержание такого лица производится в специальном учреждении органов внутренних дел в порядке, определяемом Правительством Республики Казахстан.</w:t>
      </w:r>
    </w:p>
    <w:bookmarkEnd w:id="25"/>
    <w:p>
      <w:pPr>
        <w:spacing w:after="0"/>
        <w:ind w:left="0"/>
        <w:jc w:val="both"/>
      </w:pPr>
      <w:r>
        <w:rPr>
          <w:rFonts w:ascii="Times New Roman"/>
          <w:b w:val="false"/>
          <w:i w:val="false"/>
          <w:color w:val="000000"/>
          <w:sz w:val="28"/>
        </w:rPr>
        <w:t>
      Органы внутренних дел, осуществляющие исполнение решения суда о выдворении в принудительном порядке, в пунктах пропуска через Государственную границу Республики Казахстан производят передачу выдворяемого иностранного гражданина или лица без гражданства Пограничной службе Комитета национальной безопасности Республики Казахстан для официальной передачи иностранного гражданина или лица без гражданства представителю власти иностранного государства, на территорию которого указанное лицо выдворяется.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части четвертой статьи 28 было приостановлено до 01.01.2024 </w:t>
      </w:r>
      <w:r>
        <w:rPr>
          <w:rFonts w:ascii="Times New Roman"/>
          <w:b w:val="false"/>
          <w:i w:val="false"/>
          <w:color w:val="ff0000"/>
          <w:sz w:val="28"/>
        </w:rPr>
        <w:t>статьей 31</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Лицо, выдворяемое за пределы Республики Казахстан, обязано пройти дактилоскопическую регистрацию до контролируемого самостоятельного выезда или выдворения за пределы Республики Казахстан в принудительном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16.03.2001 N </w:t>
      </w:r>
      <w:r>
        <w:rPr>
          <w:rFonts w:ascii="Times New Roman"/>
          <w:b w:val="false"/>
          <w:i w:val="false"/>
          <w:color w:val="000000"/>
          <w:sz w:val="28"/>
        </w:rPr>
        <w:t>164</w:t>
      </w:r>
      <w:r>
        <w:rPr>
          <w:rFonts w:ascii="Times New Roman"/>
          <w:b w:val="false"/>
          <w:i w:val="false"/>
          <w:color w:val="ff0000"/>
          <w:sz w:val="28"/>
        </w:rPr>
        <w:t xml:space="preserve">; от 10.11.2001 N </w:t>
      </w:r>
      <w:r>
        <w:rPr>
          <w:rFonts w:ascii="Times New Roman"/>
          <w:b w:val="false"/>
          <w:i w:val="false"/>
          <w:color w:val="000000"/>
          <w:sz w:val="28"/>
        </w:rPr>
        <w:t>255</w:t>
      </w:r>
      <w:r>
        <w:rPr>
          <w:rFonts w:ascii="Times New Roman"/>
          <w:b w:val="false"/>
          <w:i w:val="false"/>
          <w:color w:val="ff0000"/>
          <w:sz w:val="28"/>
        </w:rPr>
        <w:t xml:space="preserve">; от 12.01.2007 N </w:t>
      </w:r>
      <w:r>
        <w:rPr>
          <w:rFonts w:ascii="Times New Roman"/>
          <w:b w:val="false"/>
          <w:i w:val="false"/>
          <w:color w:val="000000"/>
          <w:sz w:val="28"/>
        </w:rPr>
        <w:t>227</w:t>
      </w:r>
      <w:r>
        <w:rPr>
          <w:rFonts w:ascii="Times New Roman"/>
          <w:b w:val="false"/>
          <w:i w:val="false"/>
          <w:color w:val="ff0000"/>
          <w:sz w:val="28"/>
        </w:rPr>
        <w:t xml:space="preserve">; от 07.12.2009 </w:t>
      </w:r>
      <w:r>
        <w:rPr>
          <w:rFonts w:ascii="Times New Roman"/>
          <w:b w:val="false"/>
          <w:i w:val="false"/>
          <w:color w:val="000000"/>
          <w:sz w:val="28"/>
        </w:rPr>
        <w:t>№ 222-IV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26"/>
    <w:p>
      <w:pPr>
        <w:spacing w:after="0"/>
        <w:ind w:left="0"/>
        <w:jc w:val="left"/>
      </w:pPr>
      <w:r>
        <w:rPr>
          <w:rFonts w:ascii="Times New Roman"/>
          <w:b/>
          <w:i w:val="false"/>
          <w:color w:val="000000"/>
        </w:rPr>
        <w:t xml:space="preserve"> Раздел V. Заключительные положения</w:t>
      </w:r>
    </w:p>
    <w:bookmarkEnd w:id="26"/>
    <w:p>
      <w:pPr>
        <w:spacing w:after="0"/>
        <w:ind w:left="0"/>
        <w:jc w:val="both"/>
      </w:pPr>
      <w:r>
        <w:rPr>
          <w:rFonts w:ascii="Times New Roman"/>
          <w:b/>
          <w:i w:val="false"/>
          <w:color w:val="000000"/>
          <w:sz w:val="28"/>
        </w:rPr>
        <w:t>Статья 29. Действие настоящего Закона в отношении лиц без гражданства</w:t>
      </w:r>
    </w:p>
    <w:p>
      <w:pPr>
        <w:spacing w:after="0"/>
        <w:ind w:left="0"/>
        <w:jc w:val="both"/>
      </w:pPr>
      <w:r>
        <w:rPr>
          <w:rFonts w:ascii="Times New Roman"/>
          <w:b w:val="false"/>
          <w:i w:val="false"/>
          <w:color w:val="000000"/>
          <w:sz w:val="28"/>
        </w:rPr>
        <w:t>
      Положения настоящего Закона распространяются на лиц без гражданства, если иное не установлено законодательными актами Республики Казахстан.</w:t>
      </w:r>
    </w:p>
    <w:p>
      <w:pPr>
        <w:spacing w:after="0"/>
        <w:ind w:left="0"/>
        <w:jc w:val="both"/>
      </w:pPr>
      <w:r>
        <w:rPr>
          <w:rFonts w:ascii="Times New Roman"/>
          <w:b/>
          <w:i w:val="false"/>
          <w:color w:val="000000"/>
          <w:sz w:val="28"/>
        </w:rPr>
        <w:t>Статья 30. Ограничения сферы действия настоящего Закона</w:t>
      </w:r>
    </w:p>
    <w:p>
      <w:pPr>
        <w:spacing w:after="0"/>
        <w:ind w:left="0"/>
        <w:jc w:val="both"/>
      </w:pPr>
      <w:r>
        <w:rPr>
          <w:rFonts w:ascii="Times New Roman"/>
          <w:b w:val="false"/>
          <w:i w:val="false"/>
          <w:color w:val="000000"/>
          <w:sz w:val="28"/>
        </w:rPr>
        <w:t>
      Положения настоящего Закона не затрагивают установленные законодательством Республики Казахстан и международными договорами Республики Казахстан привилегии и иммунитеты глав и сотрудников иностранных дипломатических и консульских представительств.</w:t>
      </w:r>
    </w:p>
    <w:p>
      <w:pPr>
        <w:spacing w:after="0"/>
        <w:ind w:left="0"/>
        <w:jc w:val="both"/>
      </w:pPr>
      <w:r>
        <w:rPr>
          <w:rFonts w:ascii="Times New Roman"/>
          <w:b/>
          <w:i w:val="false"/>
          <w:color w:val="000000"/>
          <w:sz w:val="28"/>
        </w:rPr>
        <w:t>Статья 31. Порядок вступления в силу настоящего Закона</w:t>
      </w:r>
    </w:p>
    <w:p>
      <w:pPr>
        <w:spacing w:after="0"/>
        <w:ind w:left="0"/>
        <w:jc w:val="both"/>
      </w:pPr>
      <w:r>
        <w:rPr>
          <w:rFonts w:ascii="Times New Roman"/>
          <w:b w:val="false"/>
          <w:i w:val="false"/>
          <w:color w:val="000000"/>
          <w:sz w:val="28"/>
        </w:rPr>
        <w:t>
      Настоящий Закон вступает в силу со дня опубликования.</w:t>
      </w:r>
    </w:p>
    <w:bookmarkStart w:name="z69" w:id="27"/>
    <w:p>
      <w:pPr>
        <w:spacing w:after="0"/>
        <w:ind w:left="0"/>
        <w:jc w:val="both"/>
      </w:pPr>
      <w:r>
        <w:rPr>
          <w:rFonts w:ascii="Times New Roman"/>
          <w:b w:val="false"/>
          <w:i w:val="false"/>
          <w:color w:val="000000"/>
          <w:sz w:val="28"/>
        </w:rPr>
        <w:t>
      Приостановить до 1 января 2024 года действие части четвертой статьи 28 настоящего Закона.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с 01.01.2021);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