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43262" w14:textId="b1432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состава Қазақстан Халык Кеңесі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22 сентября 2026 года №1474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Конституционного закона Республики Казахстан "О Қазақстан Халық Кеңесі"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Қазақстан Халык Кеңесі.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со дня его подписания.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2026 года № 1474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</w:p>
    <w:bookmarkEnd w:id="3"/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Халык Кеңесі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Аймурзаева Раушан Нургалиевна - депутат маслихата Мангистауской области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Акижанова Гаухар Бериковна - член Общественного совета Карагандинской области, Уполномоченный по правам социально уязвимых категорий населения Карагандинской области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Актаев Жандос Берикович - председатель общественного фонда "Esti Bol Qory"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Алтай Алмас - член общественного объединения "Eco-social", журналист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Алтынбеков Бекзат Комарович -- председатель Ақсақалдар кеңесі Карагандинской области, председатель Карагандинского областного филиала общественного объединения "Партия "Әділет"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Антоненко Андрей Иванович - ветеран дипломатической службы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Арсютин Николай Геннадьевич - член объединения юридических лиц "Ассоциация русских, славянских и казачьих этнокультурных объединений", общественный деятель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Асанов Латипша Каймаханович - председатель Шымкенте ко го городского филиала общественного объединения "Турецкое этнокультурное объединение "Ахыска"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Атайбеков Бакыт Ынтыкбаевич - председатель Совета некоммерческой организации "Республиканская палата породы Герефорд"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Абдибеков Нурбек Еликбаевич - член Общественного совета Костанайской области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Абенов Мурат Абдуламитович - член попечительского совета общественного фонда "Қазақстан халқына", общественный деятель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Әбіл Еркін Аманжолұлы - первый заместитель директора республиканского государственного учреждения "Институт истории государства"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Азильханов Марат Алмасович - член республиканского общественного объединения "Ассоциация кафедр "Шаңырақ", общественный деятель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Әлтай Аманжол Дүйсенбайұлы - первый заместитель председателя общественного объединения "Айтыс ақындары мен жыршы-термешілердің халықаралық одағы"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Амиргалиева Айгуль Маулышарифовна — депутат маслихата Атырауской области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Байрамуков Ислам Ильясович член общественного объединения "Этнокультурное объединение карачаевцев и балкарцев Жамбылской области", заслуженный мастер спорта, серебряный призер XXVII летних олимпийских игр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Бапи Ермурат Сейтказыулы - общественный деятель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Бимұратқызы Жанар - исполняющая обязанности директора коммунального государственного учреждения "Центр дополнительного образования "Академия творчества и инновации для детей и юношества "Сыр жұлдыздары" Управления образования Кызылординской области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Болатбек Уалихан Болатбекұлы - член Общественного совета города Тараза, заместитель председателя Жамбылского областного филиала общественного объединения "Партия "Әділет"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Борчашвили Исидор Шамилович - профессор Высшей школы права товарищества с ограниченной ответственностью "Международный университет Астаны"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Буларов Лугмар Харкиевич — председатель наблюдательного совета республиканского общественного объединения "Казахстанское этнокультурное объединение дунган"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Гаджибалаев Рафаил Сададдин оглы - председатель общественного объединения "Этнокультурное объединение азербайджанцев Костанайской области "Бирлик"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Гаджиев Гаджи Шапиевич - вице-президент общественного объединения "Национальный олимпийский комитет Республики Казахстан"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Газдиева Белла Асланбековна - член объединения юридических лиц "Республиканское этнокультурное объединение "Ассоциация чеченцев и ингушей "Вайнах", профессор некоммерческого акционерного общества "Кокшетауский университет имени Ш.Уалиханова"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Гайдай Андрей Николаевич - доцент кафедры некоммерческого акционерного общества "Западно-Казахстанский медицинский университет имени Марата Оспанова"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Даулеталин Сатыбалды Телагысович - председатель республиканского объединения профсоюзов "Федерация профсоюзов Республики Казахстан"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Дауталиев Казыбек Нурсеитович - председатель Общественного совета Алматинской области, директор филиала республиканского государственного казенного предприятия "Академия государственного управления при Президенте Республики Казахстан" по Алматинской области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Дементьева Наталья Григорьевна - член общественного фонда "Аналар мектебі", общественный деятель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Джанаев Увайс Хаважиевич - председатель общественного объединения "Чечено-ингушское этнокультурное объединение "Вайнах"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Ертаев Сырым Махамбетович - член Общественного совета Туркестанской области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Жакупов Нуржан Бауржанович - член Общественного совета города Алматы, председатель объединения юридических лиц "Almaty Azamattyq Alliance"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Жаныкулов Жумабек Есилбекович - председатель президиума объединения юридических лиц "Национальная конфедерация работодателей (предпринимателей) Республики Казахстан "PARYZ"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Жаңбыршин Еділ Терекбайұлы - член общественного фонда "Саламатты Ел", общественный деятель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Жанбыршина Кырмызы Сапаровна - депутат маслихата Костанайской области, член координационного совета объединения юридических лиц в форме ассоциации "Альянс Женских Сил Казахстана" по Костанайской области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Джунусова Фарида Амансариевна - депутат маслихата Жамбылской области, председатель регионального совета Палаты предпринимателей Жамбылской области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Жумашев Мейрамбек Тогусович - депутат маслихата Кызылординской области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Жусип Нурторе Байтелесович - руководитель общественного объединения "Казахстанский Медиа Альянс", общественный деятель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Жусупов Бекмурат Кыдырбаевич председатель Общественного совета Мангистауской области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Зейнұлқабден Табиғат - председатель маслихата города Астаны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Зенченко Геннадий Геннадьевич - Қазақстанның Енбек Epi, генеральный директор коммандитного товарищества "Зенченко и Компания"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Иманкулов Аб дез Рахманович член Общественного совета города Шымкента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Исбекова Айгерим Ауэзовна - директор коммунального государственного учреждения "Дворец школьников "Кэусар" Отдела образования города Караганды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Исмаилов Акбаржон Яхияхожаевич - председатель республиканского общественного объединения "Республиканское этнокультурное объединение таджиков"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Исматуллаев Абдулла Жапарович - председатель объединения юридических лиц "Ассоциация этнокультурных общественных объединений узбеков "Дустлик"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Кан Алина Александровна - член общественного фонда "Республиканское этнокультурное объединение казахстанских немцев", член общественного объединения "Ер Азамат", основатель языкового клуба "Alash"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Кан куров Станислав Владимирович - член республиканского общественного объединения "Казахстанский союз юристов", руководитель Алматинского городского филиала общественного объединения "Партия "Әдiлет"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Кенжеханулы Рауан - президент общественного объединения "Международное общество "Қазақ тілі"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Кереев Кайрат Нургабылович - депутат маслихата области Жетісу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Ким Вера Александровна - председатель объединения юридических лиц в форме ассоциации "Национальная волонтерская сеть"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Кобеева Алтынай Орманкалиевна руководитель общественного фонда "Информационно-ресурсный центр" города Алматы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Көпжасарұлы Ерканат - член общественного фонда "Информационно-ресурсный центр", журналист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Куприенко Александр Григорьевич - депутат маслихата Карагандинской области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Кунадилов Толеген Нигиметжанович - член Общественного совета города Астаны, председатель территориального объединения профсоюзов "Профсоюзный центр города Астаны"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Кайдарова Диляра Радиковна первый проректор некоммерческого акционерного общества "Казахский национальный медицинский университет имени С.Д.Асфендиярова"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Калтаева Ляззат Молдабековна председатель общественного объединения "Ассоциация женщин с инвалидностью "Шырак", член Комитета Организации Объединенных Наций по правам инвалидов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Қарт Мерей Мейртайұлы депутат маслихата области Абай, директор коммунального государственного учреждения "Областная универсальная библиотека имени Абая"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Копабаев Адильхан Амангельдинович - член IT-сообщества "Digital Nomads", руководитель отдела по связям с государственными органами и политики для Центральной Азии и Армении Apple Inc.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Куспаева Шолпан Насибуллиновна - член Общественного совета Западно-Казахстанской области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Косшиев Назарбек Толеуишович - член Общественного совета Атырауской области, главный редактор областной общественно-политической газеты "Атырау"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Курманалин Сагынгазы Даниярович - председатель Общественного совета Актюбинской области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Кусметова Асель Нурлановна - член Общественного совета Восточно- Казахстанской области, директор филиала Уланского района Палаты предпринимателей Восточно-Казахстанской области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Кыдырманов Асет Сериккалиевич - председатель Общественного совета области Жетісу, председатель территориального объединения профсоюзов "Профсоюзный центр Алматинской области"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Кисикова Сауле Дюсебековна - советник директора государственного учреждения "Медицинский центр Управления делами Президента Республики Казахстан", доктор медицинских наук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Лаврентьев Андрей Сергеевич - член правления объединения юридических лиц "Союз машиностроителей Казахстана"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Лактюшин Дмитрий Николаевич - заместитель председателя объединения юридических лиц "Ассоциация русских, славянских и казачьих этнокультурных объединений"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Локшин Вячеслав Нотанович - член объединения юридических лиц "Ассоциация "Мицва", академик некоммерческого акционерного общества "Национальная академия наук Республики Казахстан" при Президенте Республики Казахстан"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Лукин Андрей Иванович - общественный деятель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Макишев Турсынбек Шамбулович - член Общественного совета города Сатпаева, Қазақстанның Еңбек Epi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Малькова-Солопова Алена Юрьевна - преподаватель государственного коммунального казенного предприятия "Строительно-технологический колледж" при Управлении образования Акмолинской области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Маткенов Мурат Кадерович депутат маслихата области Ұлытау, директор Карсакпайского металлургического завода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Маликова Сауле Зейнуллиновна - член Общественного совета Северо- Казахстанской области, директор коммунального государственного учреждения "Северо-Казахстанский государственный архив Управления культуры, развития языков и архивного дела"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Мельниченко Юрий Васильевич - вице-президент республиканского общественного объединения "Казахстанская федерация борьбы", заслуженный мастер спорта, чемпион XXVI летних олимпийских игр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Микаелян Наринэ Гамлетовна - председатель объединения юридических лиц "Ассоциация армянских этнокультурных объединений "Наири"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Мусин Багдат Батырбекович - президент федерации спортивного программирования, председатель правления акционерного общества "Казахтелеком"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Мусин Манат Айтбаевич - депутат маслихата Акмолинской области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Мукаев Мурат Рахметович - председатель маслихата Западно- Казахстанской области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Муканова Роза Кажыгалимовна - член Союза писателей Казахстана, писатель, драматург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Мухамеджанов Евгений Викторович - член Общественного совета города Алматы, основатель проекта "ECO Network"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Мұсабеков Арман Төлегенұлы - депутат маслихата Павлодарской области, директор коммунального государственного предприятия на праве хозяйственного ведения "Павлодарская областная больница имени Г.Султанова"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Мухтарова Найла Алтаевна - член общественного объединения "Ассоциация социологов Казахстана", директор товарищества с ограниченной ответственностью "Научно-исследовательский центр "Молодежь"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Мусапиров Жанузак Керимбекович - вице-президент общественного фонда "Академия художеств Республики Казахстан"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Муталип Шахмурат - президент объединения юридических лиц в форме ассоциации "Казахстанская федерация бокса"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Мырзағараев Мади Жомартұлы - председатель Республиканской коллегии адвокатов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Надыров Камалжан Талгатович - член общественного объединения "Республиканский этнокультурный центр уйгуров Казахстана", руководитель общественного объединения "Центрально-Азиатская ассоциация биотехнологий"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Нысанбаев Ерлан Нуралиевич - государственный деятель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Огузхан Абдулкарим - председатель общественного объединения "Туркменское этнокультурное объединение города Алматы"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Омаров Бауыржан Жумаханулы - член Союза писателей Казахстана, академик некоммерческого акционерного общества "Национальная академия наук Республики Казахстан" при Президенте Республики Казахстан", советник Президента Республики Казахстан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Орынбасаров Нурсултан Жумабаевич - депутат маслихата Алматинской области, директор спортивного клуба "Sagadat Batyr" имени Сагадата Нурмагамбетова"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Орынбеков Думай Рымғалиұлы - член Общественного совета области Абай, председатель правления - ректор некоммерческого акционерного общества "Университет имени Шакарима города Семея"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Осин Кирилл Владимирович - директор неправительственного учреждения "ЭкоМангистау"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Останькович Дмитрий Валерьевич - председатель объединения юридических лиц "Ассоциация белорусских этнокультурных объединений "Родны кут"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Оторбаев Ардак Рахметоллаевич - член Общественного совета города Астаны, председатель общественного объединения лиц с инвалидностью "Центр "Jasa-Life"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Отыншиев Меиржан Батырбекович председатель маслихата города Алматы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Павленко Дмитрий Иванович - директор коммунального государственного казенного предприятия "Костанайский высший колледж автомобильного транспорта"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Поломарчук Борис Викторович - член Общественного совета Павлодарской области, преподаватель некоммерческого акционерного общества "Торайгыров университет"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Правдина Вера Николаевна - председатель местного этнокультурного общественного объединения "Восточно-Казахстанский русский культурный центр"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Ракишева Ботагоз Ислямовна - директор товарищества с ограниченной ответственностью "Исследовательский институт "Общественное мнение", доцент Национальной школы государственной политики Академии государственного управления при Президенте Республики Казахстан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Рахметулина Багдат Сагингановна - член Общественного совета Акмолинской области, ассоциированный профессор некоммерческого акционерного общества "Кокшетауский университет имени Ш.Уалиханова"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Рыпаков Денис Сергеевич - председатель маслихата Восточно- Казахстанской области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Сабильянов Нұртай Салихұлы общественный деятель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Садвокасова Айгуль Какимбековна - директор республиканского государственного предприятия на праве хозяйственного ведения "Институт философии, политологии и религиоведения"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Салимов Алмас Алтаевич - депутат маслихата Туркестанской области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Серикжанова Айгерим Тельжановна - руководитель лаборатории креативных технологий и искусственного интеллекта корпоративного фонда "Фонд развития креативных индустрий"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Соловьева Ирина Анатольевна - директор коммунального государственного казенного предприятия "Литературно-мемориальный музей Ф.М. Достоевского города Семея"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Спирина Ольга Сергеевна - автор общественного проекта "Қазақша Speaking Club", телеведущая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Стадникова Лилия Викторовна - учитель коммунального государственного учреждения "Школа-лицей №8 для одаренных детей" Управления образования Павлодарской области, Қазақстанның еңбек сіңірген ұстазы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107. Сураган Дурвудхан - академик некоммерческого акционерного общества "Национальная академия наук Республики Казахстан" при Президенте Республики Казахстан"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Суентаева Гулкасима Рамазановна - председатель маслихата Актюбинской области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109. Сүлеймен Олжас Серикбайулы - руководитель республиканского общественного молодежного объединения "Qazaqstan Team"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110. Тахтай Василий Сергеевич - координатор молодежного общественного объединения "Дала қырандары"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Ташыбеков Манас Нурмаматович - заместитель председателя объединения юридических лиц "Казахстанское этнокультурное объединение кыргызов"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112. Тварионас Виталий Ионо - председатель общественного объединения "Этнокультурное объединение "Lituanica"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113. Тимощенко Юрий Евгениевич - председатель объединения юридических лиц "Этнокультурное объединение "Рада украинцев"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114. Тореханов Роман Алмаханович - почетный президент объединения юридических лиц в форме ассоциации "Казахстанская федерация бокса"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115. Тұрдалиева Ақнұр Нұрталапқызы - председатель республиканского общественного объединения "Единая детско-юношеская организация "Жас Ұлан"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116. Усанова Руфина Касымовна член общественного объединения "Этнокультурное объединение татарской культуры "Туган тел", заместитель директора республиканского государственного учреждения "Қоғамдык келісім"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117. Ульжекова Нургуль Туленовна - генеральный секретарь республиканского общественного объединения "Казахстанская федерация бочча"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118. Хмелевский Виталий Альбертович - председатель объединения юридических лиц "Этнокультурное объединение "Казахстанский союз поляков"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Цхай Александра Сергеевна — заместитель председателя республиканского общественного объединения "Этнокультурное объединение "Ассоциация казахстанских корейцев"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Шагиртаев Имамзада Куанышбаевич член Общественного совета Кызылординской области, Қазақстанның Еңбек Epi, директор товарищества с ограниченной ответственностью "Тан ЛТД"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Шанаи Нәзипа Ыдырысқызы - председатель республиканского Совета матерей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122. Шиповских Геннадий Геннадиевич член республиканского общественного объединения "Жастар үні"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123. Чинкисбаева Лаззат Алтынбековна председатель правления общественного фонда "Қазақстан халқына"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Искакова Жулдызай Амангельдиновна - председатель правления некоммерческого акционерного общества "Казахстанский институт общественного развития"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Эктова Ирина Андреевна - депутат маслихата Северо-Казахстанской области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Юсупова Алия Махсутовна - депутат маслихата города Шымкента, президент объединения юридических лиц в форме ассоциации "Национальная федерация гимнастики Казахстана"</w:t>
      </w:r>
    </w:p>
    <w:bookmarkEnd w:id="13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