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a758f" w14:textId="a9a758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указов Президента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18 сентября 2026 года № 1469.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ПОСТАНОВЛЯЮ: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некоторые указы Президента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Указу.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Настоящий Указ вводится в действие с 21 октября 2026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2026 года № 1469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указов Президента Республики Казахстан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столицы".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23 декабря 2010 года № 1125 "О внесении изменения в Указ Президента Республики Казахстан от 19 марта 2010 года № 954".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Указа Президента Республики Казахстан от 12 августа 2011 года № 139 "О внесении изменений и дополнений в некоторые указы Президента Республики Казахстан".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Указа Президента Республики Казахстан от 16 февраля 2012 года № 267 "О внесении изменений в указы Президента Республики Казахстан от 13 апреля 2000 года № 371 "</w:t>
      </w:r>
      <w:r>
        <w:rPr>
          <w:rFonts w:ascii="Times New Roman"/>
          <w:b w:val="false"/>
          <w:i w:val="false"/>
          <w:color w:val="000000"/>
          <w:sz w:val="28"/>
        </w:rPr>
        <w:t>Об утверждении Перечня должностных лиц государственных органов, наделенных полномочиями по отнесению сведений к государственным секретам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" и от 19 марта 2010 года № 954 "</w:t>
      </w:r>
      <w:r>
        <w:rPr>
          <w:rFonts w:ascii="Times New Roman"/>
          <w:b w:val="false"/>
          <w:i w:val="false"/>
          <w:color w:val="000000"/>
          <w:sz w:val="28"/>
        </w:rPr>
        <w:t>О Системе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5 марта 2012 года № 277 "О внесении изменений и дополнений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столицы".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указы Президента Республики Казахстан, утвержденных Указом Президента Республики Казахстан от 27 августа 2012 года № 371 "О внесении изменений и дополнений в некоторые указы Президента Республики Казахстан".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22 марта 2013 года № 527 "О внесении изменений в некоторые указы Президента Республики Казахстан".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22 марта 2013 года № 529 "О внесении изменений и дополнений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столицы".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18 марта 2014 года № 771 "О внесении изменений и дополнений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столицы".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указы Президента Республики Казахстан, утвержденных Указом Президента Республики Казахстан от 29 августа 2014 года № 900 "О некоторых вопросах Агентства Республики Казахстан по делам государственной службы и противодействию коррупции и внесении изменений и дополнений в некоторые указы Президента Республики Казахстан".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12 декабря 2014 года № 979 "О внесении изменений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столицы".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 декабря 2015 года № 123 "О внесении изменений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столицы".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29 декабря 2015 года № 158 "О внесении изменений и дополнений в некоторые акты Президента Республики Казахстан и признании утратившими силу некоторых указов Президента Республики Казахстан".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21 ноября 2016 года № 371 "О внесении изменений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столицы".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12 декабря 2017 года № 602 "О внесении изменений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столицы".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17 мая 2018 года № 685 "О внесении изменений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столицы".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указы Президента Республики Казахстан, утвержденных Указом Президента Республики Казахстан от 4 августа 2018 года № 723 "О некоторых вопросах Агентства Республики Казахстан по делам государственной службы и противодействию коррупции и внесении изменений и дополнений в некоторые указы Президента Республики Казахстан".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22 июля 2019 года № 74 "О некоторых вопросах Агентства Республики Казахстан по делам государственной службы".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26 августа 2019 года № 136 "О внесении изменений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столицы".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указы Президента Республики Казахстан, утвержденных Указом Президента Республики Казахстан от 11 ноября 2019 года № 203 "О дальнейшем совершенствовании системы государственного управления Республики Казахстан".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10 декабря 2019 года № 211 "О внесении изменений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столицы".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5 октября 2020 года № 427 "О некоторых вопросах Агентства по стратегическому планированию и реформам Республики Казахстан".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5 октября 2020 года № 428 "О некоторых вопросах Агентства по защите и развитию конкуренции Республики Казахстан".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26 декабря 2020 года № 477 "О внесении дополнений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столицы".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указы Президента Республики Казахстан, утвержденных Указом Президента Республики Казахстан от 18 января 2021 года № 495 "О внесении изменений и дополнений в некоторые указы Президента Республики Казахстан и признании утратившими силу некоторых указов Президента Республики Казахстан".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20 февраля 2021 года № 515 "О некоторых вопросах Агентства Республики Казахстан по финансовому мониторингу".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изменений, которые вносятся в некоторые акты Президента Республики Казахстан, утвержденных Указом Президента Республики Казахстан от 26 ноября 2022 года № 5 "О некоторых вопросах Высшей аудиторской палаты Республики Казахстан".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указы Президента Республики Казахстан, утвержденных Указом Президента Республики Казахстан от 19 января 2023 года № 106 "О некоторых вопросах Судебной администрации Республики Казахстан".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13 апреля 2023 года № 195 "О внесении изменений и дополнений в некоторые акты Президента Республики Казахстан".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29 мая 2023 года № 236 "О внесении изменений и дополнений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столицы".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28 апреля 2025 года № 861 "О некоторых вопросах Агентства Республики Казахстан по атомной энергии".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указы Президента Республики Казахстан, утвержденных Указом Президента Республики Казахстан от 19 мая 2025 года № 880 "О внесении изменений и дополнений в некоторые указы Президента Республики Казахстан и признании утратившими силу некоторых указов Президента Республики Казахстан".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акты Президента Республики Казахстан, утвержденных Указом Президента Республики Казахстан от 26 августа 2025 года № 975 "О внесении изменений и дополнений в некоторые акты Президента Республики Казахстан".</w:t>
      </w:r>
    </w:p>
    <w:bookmarkEnd w:id="3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