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20647" w14:textId="25206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Аппарата Совета Безопасности Республики Казахстан и внесении изменений и дополнений в некоторые акты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10 сентября 2026 года № 1456</w:t>
      </w:r>
    </w:p>
    <w:p>
      <w:pPr>
        <w:spacing w:after="0"/>
        <w:ind w:left="0"/>
        <w:jc w:val="both"/>
      </w:pPr>
      <w:bookmarkStart w:name="z4" w:id="0"/>
      <w:r>
        <w:rPr>
          <w:rFonts w:ascii="Times New Roman"/>
          <w:b w:val="false"/>
          <w:i w:val="false"/>
          <w:color w:val="000000"/>
          <w:sz w:val="28"/>
        </w:rPr>
        <w:t xml:space="preserve">
      В целях дальнейшего укрепления национальной безопасности и реализации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29 августа 2026 года № 1416 "О мерах по дальнейшему совершенствованию системы государственного управления Республики Казахстан" ПОСТАНОВЛЯЮ:</w:t>
      </w:r>
    </w:p>
    <w:bookmarkEnd w:id="0"/>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Аппарате Совета Безопасности Республики Казахстан (далее – Аппарат);</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структуру Аппарата</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акты Президента Республики Казахстан.</w:t>
      </w:r>
    </w:p>
    <w:bookmarkEnd w:id="4"/>
    <w:bookmarkStart w:name="z9" w:id="5"/>
    <w:p>
      <w:pPr>
        <w:spacing w:after="0"/>
        <w:ind w:left="0"/>
        <w:jc w:val="both"/>
      </w:pPr>
      <w:r>
        <w:rPr>
          <w:rFonts w:ascii="Times New Roman"/>
          <w:b w:val="false"/>
          <w:i w:val="false"/>
          <w:color w:val="000000"/>
          <w:sz w:val="28"/>
        </w:rPr>
        <w:t>
      2. Заместителю Председателя Совета Безопасности Республики Казахстан совместно с Администрацией Президента Республики Казахстан, Правительством Республики Казахстан и Управлением Делами Президента Республики Казахстан в установленном законодательством Республики Казахстан порядке принять меры, вытекающие из настоящего Указа.</w:t>
      </w:r>
    </w:p>
    <w:bookmarkEnd w:id="5"/>
    <w:bookmarkStart w:name="z10" w:id="6"/>
    <w:p>
      <w:pPr>
        <w:spacing w:after="0"/>
        <w:ind w:left="0"/>
        <w:jc w:val="both"/>
      </w:pPr>
      <w:r>
        <w:rPr>
          <w:rFonts w:ascii="Times New Roman"/>
          <w:b w:val="false"/>
          <w:i w:val="false"/>
          <w:color w:val="000000"/>
          <w:sz w:val="28"/>
        </w:rPr>
        <w:t>
      3. Настоящий Указ вводится в действие со дня его подписания.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 № 1456</w:t>
            </w:r>
          </w:p>
        </w:tc>
      </w:tr>
    </w:tbl>
    <w:bookmarkStart w:name="z13" w:id="7"/>
    <w:p>
      <w:pPr>
        <w:spacing w:after="0"/>
        <w:ind w:left="0"/>
        <w:jc w:val="left"/>
      </w:pPr>
      <w:r>
        <w:rPr>
          <w:rFonts w:ascii="Times New Roman"/>
          <w:b/>
          <w:i w:val="false"/>
          <w:color w:val="000000"/>
        </w:rPr>
        <w:t xml:space="preserve"> ПОЛОЖЕНИЕ об Аппарате Совета Безопасности Республики Казахстан</w:t>
      </w:r>
    </w:p>
    <w:bookmarkEnd w:id="7"/>
    <w:bookmarkStart w:name="z14" w:id="8"/>
    <w:p>
      <w:pPr>
        <w:spacing w:after="0"/>
        <w:ind w:left="0"/>
        <w:jc w:val="both"/>
      </w:pPr>
      <w:r>
        <w:rPr>
          <w:rFonts w:ascii="Times New Roman"/>
          <w:b w:val="false"/>
          <w:i w:val="false"/>
          <w:color w:val="000000"/>
          <w:sz w:val="28"/>
        </w:rPr>
        <w:t>
      Настоящее Положение в соответствии с Конституцией Республики Казахстан, законами и иными нормативными правовыми актами Республики Казахстан определяет статус, задачи и функции, полномочия, организацию работы Аппарата Совета Безопасности Республики Казахстан.</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1. Аппарат Совета Безопасности Республики Казахстан (далее – Аппарат) – государственный орган, непосредственно подчиненный и подотчетный Президенту Республики Казахстан.</w:t>
      </w:r>
    </w:p>
    <w:bookmarkEnd w:id="10"/>
    <w:bookmarkStart w:name="z17" w:id="11"/>
    <w:p>
      <w:pPr>
        <w:spacing w:after="0"/>
        <w:ind w:left="0"/>
        <w:jc w:val="both"/>
      </w:pPr>
      <w:r>
        <w:rPr>
          <w:rFonts w:ascii="Times New Roman"/>
          <w:b w:val="false"/>
          <w:i w:val="false"/>
          <w:color w:val="000000"/>
          <w:sz w:val="28"/>
        </w:rPr>
        <w:t>
      2. Аппарат и его сотрудники в своей деятельности руководствуются Конституцией Республики Казахстан, законами, актами Президента Республики Казахстан, настоящим Положением, а также иными нормативными правовыми актами.</w:t>
      </w:r>
    </w:p>
    <w:bookmarkEnd w:id="11"/>
    <w:bookmarkStart w:name="z18" w:id="12"/>
    <w:p>
      <w:pPr>
        <w:spacing w:after="0"/>
        <w:ind w:left="0"/>
        <w:jc w:val="both"/>
      </w:pPr>
      <w:r>
        <w:rPr>
          <w:rFonts w:ascii="Times New Roman"/>
          <w:b w:val="false"/>
          <w:i w:val="false"/>
          <w:color w:val="000000"/>
          <w:sz w:val="28"/>
        </w:rPr>
        <w:t>
      3. Аппарат – юридическое лицо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а также счета в банках, в том числе валютные, в соответствии с законодательством Республики Казахстан.</w:t>
      </w:r>
    </w:p>
    <w:bookmarkEnd w:id="12"/>
    <w:bookmarkStart w:name="z19" w:id="13"/>
    <w:p>
      <w:pPr>
        <w:spacing w:after="0"/>
        <w:ind w:left="0"/>
        <w:jc w:val="both"/>
      </w:pPr>
      <w:r>
        <w:rPr>
          <w:rFonts w:ascii="Times New Roman"/>
          <w:b w:val="false"/>
          <w:i w:val="false"/>
          <w:color w:val="000000"/>
          <w:sz w:val="28"/>
        </w:rPr>
        <w:t>
      4. Аппарат вступает в гражданско-правовые отношения от собственного имени.</w:t>
      </w:r>
    </w:p>
    <w:bookmarkEnd w:id="13"/>
    <w:bookmarkStart w:name="z20" w:id="14"/>
    <w:p>
      <w:pPr>
        <w:spacing w:after="0"/>
        <w:ind w:left="0"/>
        <w:jc w:val="both"/>
      </w:pPr>
      <w:r>
        <w:rPr>
          <w:rFonts w:ascii="Times New Roman"/>
          <w:b w:val="false"/>
          <w:i w:val="false"/>
          <w:color w:val="000000"/>
          <w:sz w:val="28"/>
        </w:rPr>
        <w:t>
      5. Аппарат имеет право выступать стороной гражданско-правовых отношений от имени государства, если он уполномочен на это в соответствии с законодательством Республики Казахстан.</w:t>
      </w:r>
    </w:p>
    <w:bookmarkEnd w:id="14"/>
    <w:bookmarkStart w:name="z21" w:id="15"/>
    <w:p>
      <w:pPr>
        <w:spacing w:after="0"/>
        <w:ind w:left="0"/>
        <w:jc w:val="both"/>
      </w:pPr>
      <w:r>
        <w:rPr>
          <w:rFonts w:ascii="Times New Roman"/>
          <w:b w:val="false"/>
          <w:i w:val="false"/>
          <w:color w:val="000000"/>
          <w:sz w:val="28"/>
        </w:rPr>
        <w:t>
      6. Аппарат по вопросам своей компетенции в установленном законодательством Республики Казахстан порядке принимает решения, оформляемые приказами руководителя Аппарата и другими актами, предусмотренными законодательством Республики Казахстан.</w:t>
      </w:r>
    </w:p>
    <w:bookmarkEnd w:id="15"/>
    <w:bookmarkStart w:name="z22" w:id="16"/>
    <w:p>
      <w:pPr>
        <w:spacing w:after="0"/>
        <w:ind w:left="0"/>
        <w:jc w:val="both"/>
      </w:pPr>
      <w:r>
        <w:rPr>
          <w:rFonts w:ascii="Times New Roman"/>
          <w:b w:val="false"/>
          <w:i w:val="false"/>
          <w:color w:val="000000"/>
          <w:sz w:val="28"/>
        </w:rPr>
        <w:t>
      7. Структура и штатная численность Аппарата определяются Президентом Республики Казахстан.</w:t>
      </w:r>
    </w:p>
    <w:bookmarkEnd w:id="16"/>
    <w:bookmarkStart w:name="z23" w:id="17"/>
    <w:p>
      <w:pPr>
        <w:spacing w:after="0"/>
        <w:ind w:left="0"/>
        <w:jc w:val="both"/>
      </w:pPr>
      <w:r>
        <w:rPr>
          <w:rFonts w:ascii="Times New Roman"/>
          <w:b w:val="false"/>
          <w:i w:val="false"/>
          <w:color w:val="000000"/>
          <w:sz w:val="28"/>
        </w:rPr>
        <w:t>
      8. Полное наименование Аппарата: "Государственное учреждение "Аппарат Совета Безопасности Республики Казахстан".</w:t>
      </w:r>
    </w:p>
    <w:bookmarkEnd w:id="17"/>
    <w:bookmarkStart w:name="z24" w:id="18"/>
    <w:p>
      <w:pPr>
        <w:spacing w:after="0"/>
        <w:ind w:left="0"/>
        <w:jc w:val="both"/>
      </w:pPr>
      <w:r>
        <w:rPr>
          <w:rFonts w:ascii="Times New Roman"/>
          <w:b w:val="false"/>
          <w:i w:val="false"/>
          <w:color w:val="000000"/>
          <w:sz w:val="28"/>
        </w:rPr>
        <w:t>
      9. Юридический адрес Аппарата: Республика Казахстан, 010000, город Астана, район Есиль, проспект Мәңгілік Ел, 8.</w:t>
      </w:r>
    </w:p>
    <w:bookmarkEnd w:id="18"/>
    <w:bookmarkStart w:name="z25" w:id="19"/>
    <w:p>
      <w:pPr>
        <w:spacing w:after="0"/>
        <w:ind w:left="0"/>
        <w:jc w:val="both"/>
      </w:pPr>
      <w:r>
        <w:rPr>
          <w:rFonts w:ascii="Times New Roman"/>
          <w:b w:val="false"/>
          <w:i w:val="false"/>
          <w:color w:val="000000"/>
          <w:sz w:val="28"/>
        </w:rPr>
        <w:t>
      10. Настоящее Положение является учредительным документом Аппарата.</w:t>
      </w:r>
    </w:p>
    <w:bookmarkEnd w:id="19"/>
    <w:bookmarkStart w:name="z26" w:id="20"/>
    <w:p>
      <w:pPr>
        <w:spacing w:after="0"/>
        <w:ind w:left="0"/>
        <w:jc w:val="both"/>
      </w:pPr>
      <w:r>
        <w:rPr>
          <w:rFonts w:ascii="Times New Roman"/>
          <w:b w:val="false"/>
          <w:i w:val="false"/>
          <w:color w:val="000000"/>
          <w:sz w:val="28"/>
        </w:rPr>
        <w:t>
      11. Аппарату запрещается вступать в договорные отношения с субъектами предпринимательства на предмет выполнения обязанностей, являющихся полномочиями Аппарата.</w:t>
      </w:r>
    </w:p>
    <w:bookmarkEnd w:id="20"/>
    <w:bookmarkStart w:name="z27" w:id="21"/>
    <w:p>
      <w:pPr>
        <w:spacing w:after="0"/>
        <w:ind w:left="0"/>
        <w:jc w:val="both"/>
      </w:pPr>
      <w:r>
        <w:rPr>
          <w:rFonts w:ascii="Times New Roman"/>
          <w:b w:val="false"/>
          <w:i w:val="false"/>
          <w:color w:val="000000"/>
          <w:sz w:val="28"/>
        </w:rPr>
        <w:t>
      12. Финансовое, материально-техническое и иное обеспечение деятельности Аппарата осуществляется из республиканского бюджета в соответствии c законодательством Республики Казахстан.</w:t>
      </w:r>
    </w:p>
    <w:bookmarkEnd w:id="21"/>
    <w:bookmarkStart w:name="z28" w:id="22"/>
    <w:p>
      <w:pPr>
        <w:spacing w:after="0"/>
        <w:ind w:left="0"/>
        <w:jc w:val="left"/>
      </w:pPr>
      <w:r>
        <w:rPr>
          <w:rFonts w:ascii="Times New Roman"/>
          <w:b/>
          <w:i w:val="false"/>
          <w:color w:val="000000"/>
        </w:rPr>
        <w:t xml:space="preserve"> Глава 2. Задачи, функции и полномочия Аппарата</w:t>
      </w:r>
    </w:p>
    <w:bookmarkEnd w:id="22"/>
    <w:bookmarkStart w:name="z29" w:id="23"/>
    <w:p>
      <w:pPr>
        <w:spacing w:after="0"/>
        <w:ind w:left="0"/>
        <w:jc w:val="both"/>
      </w:pPr>
      <w:r>
        <w:rPr>
          <w:rFonts w:ascii="Times New Roman"/>
          <w:b w:val="false"/>
          <w:i w:val="false"/>
          <w:color w:val="000000"/>
          <w:sz w:val="28"/>
        </w:rPr>
        <w:t xml:space="preserve">
      13. Деятельность Аппарата направлена на усиление и совершенствование контроля над рисками национальной безопасности, обеспечение устойчивости государственного управления, институциональную поддержку и выполнение решений Президента Республики Казахстан (Председателя Совета Безопасности), Совета Безопасности Республики Казахстан (далее – Совет Безопасности). </w:t>
      </w:r>
    </w:p>
    <w:bookmarkEnd w:id="23"/>
    <w:bookmarkStart w:name="z30" w:id="24"/>
    <w:p>
      <w:pPr>
        <w:spacing w:after="0"/>
        <w:ind w:left="0"/>
        <w:jc w:val="both"/>
      </w:pPr>
      <w:r>
        <w:rPr>
          <w:rFonts w:ascii="Times New Roman"/>
          <w:b w:val="false"/>
          <w:i w:val="false"/>
          <w:color w:val="000000"/>
          <w:sz w:val="28"/>
        </w:rPr>
        <w:t>
      14. Задачами Аппарата являются:</w:t>
      </w:r>
    </w:p>
    <w:bookmarkEnd w:id="24"/>
    <w:bookmarkStart w:name="z31" w:id="25"/>
    <w:p>
      <w:pPr>
        <w:spacing w:after="0"/>
        <w:ind w:left="0"/>
        <w:jc w:val="both"/>
      </w:pPr>
      <w:r>
        <w:rPr>
          <w:rFonts w:ascii="Times New Roman"/>
          <w:b w:val="false"/>
          <w:i w:val="false"/>
          <w:color w:val="000000"/>
          <w:sz w:val="28"/>
        </w:rPr>
        <w:t xml:space="preserve">
      1) обеспечение деятельности Совета Безопасности, Председателя Совета Безопасности, Заместителя Председателя Совета Безопасности; </w:t>
      </w:r>
    </w:p>
    <w:bookmarkEnd w:id="25"/>
    <w:bookmarkStart w:name="z32" w:id="26"/>
    <w:p>
      <w:pPr>
        <w:spacing w:after="0"/>
        <w:ind w:left="0"/>
        <w:jc w:val="both"/>
      </w:pPr>
      <w:r>
        <w:rPr>
          <w:rFonts w:ascii="Times New Roman"/>
          <w:b w:val="false"/>
          <w:i w:val="false"/>
          <w:color w:val="000000"/>
          <w:sz w:val="28"/>
        </w:rPr>
        <w:t>
      2) обеспечение межведомственной координации по вопросам выявления, оценки, прогнозирования системных вызовов и угроз, согласованности действий по их предупреждению и ликвидации;</w:t>
      </w:r>
    </w:p>
    <w:bookmarkEnd w:id="26"/>
    <w:bookmarkStart w:name="z33" w:id="27"/>
    <w:p>
      <w:pPr>
        <w:spacing w:after="0"/>
        <w:ind w:left="0"/>
        <w:jc w:val="both"/>
      </w:pPr>
      <w:r>
        <w:rPr>
          <w:rFonts w:ascii="Times New Roman"/>
          <w:b w:val="false"/>
          <w:i w:val="false"/>
          <w:color w:val="000000"/>
          <w:sz w:val="28"/>
        </w:rPr>
        <w:t>
      3) обеспечение реализации полномочий Председателя Совета Безопасности:</w:t>
      </w:r>
    </w:p>
    <w:bookmarkEnd w:id="27"/>
    <w:bookmarkStart w:name="z34" w:id="28"/>
    <w:p>
      <w:pPr>
        <w:spacing w:after="0"/>
        <w:ind w:left="0"/>
        <w:jc w:val="both"/>
      </w:pPr>
      <w:r>
        <w:rPr>
          <w:rFonts w:ascii="Times New Roman"/>
          <w:b w:val="false"/>
          <w:i w:val="false"/>
          <w:color w:val="000000"/>
          <w:sz w:val="28"/>
        </w:rPr>
        <w:t>
      в области обороноспособности и национальной безопасности;</w:t>
      </w:r>
    </w:p>
    <w:bookmarkEnd w:id="28"/>
    <w:bookmarkStart w:name="z35" w:id="29"/>
    <w:p>
      <w:pPr>
        <w:spacing w:after="0"/>
        <w:ind w:left="0"/>
        <w:jc w:val="both"/>
      </w:pPr>
      <w:r>
        <w:rPr>
          <w:rFonts w:ascii="Times New Roman"/>
          <w:b w:val="false"/>
          <w:i w:val="false"/>
          <w:color w:val="000000"/>
          <w:sz w:val="28"/>
        </w:rPr>
        <w:t>
      в области соблюдения законности и правопорядка, противодействия коррупции, экономической преступности;</w:t>
      </w:r>
    </w:p>
    <w:bookmarkEnd w:id="29"/>
    <w:bookmarkStart w:name="z36" w:id="30"/>
    <w:p>
      <w:pPr>
        <w:spacing w:after="0"/>
        <w:ind w:left="0"/>
        <w:jc w:val="both"/>
      </w:pPr>
      <w:r>
        <w:rPr>
          <w:rFonts w:ascii="Times New Roman"/>
          <w:b w:val="false"/>
          <w:i w:val="false"/>
          <w:color w:val="000000"/>
          <w:sz w:val="28"/>
        </w:rPr>
        <w:t>
      в сфере защиты информационной безопасности Республики Казахстан;</w:t>
      </w:r>
    </w:p>
    <w:bookmarkEnd w:id="30"/>
    <w:bookmarkStart w:name="z37" w:id="31"/>
    <w:p>
      <w:pPr>
        <w:spacing w:after="0"/>
        <w:ind w:left="0"/>
        <w:jc w:val="both"/>
      </w:pPr>
      <w:r>
        <w:rPr>
          <w:rFonts w:ascii="Times New Roman"/>
          <w:b w:val="false"/>
          <w:i w:val="false"/>
          <w:color w:val="000000"/>
          <w:sz w:val="28"/>
        </w:rPr>
        <w:t>
      4) иные задачи в соответствии с законодательством Республики Казахстан, решениями Президента Республики Казахстан (Председателя Совета Безопасности) и Заместителя Председателя Совета Безопасности.</w:t>
      </w:r>
    </w:p>
    <w:bookmarkEnd w:id="31"/>
    <w:bookmarkStart w:name="z38" w:id="32"/>
    <w:p>
      <w:pPr>
        <w:spacing w:after="0"/>
        <w:ind w:left="0"/>
        <w:jc w:val="both"/>
      </w:pPr>
      <w:r>
        <w:rPr>
          <w:rFonts w:ascii="Times New Roman"/>
          <w:b w:val="false"/>
          <w:i w:val="false"/>
          <w:color w:val="000000"/>
          <w:sz w:val="28"/>
        </w:rPr>
        <w:t>
      15. В соответствии с задачами на Аппарат возлагаются следующие функции:</w:t>
      </w:r>
    </w:p>
    <w:bookmarkEnd w:id="32"/>
    <w:bookmarkStart w:name="z39" w:id="33"/>
    <w:p>
      <w:pPr>
        <w:spacing w:after="0"/>
        <w:ind w:left="0"/>
        <w:jc w:val="both"/>
      </w:pPr>
      <w:r>
        <w:rPr>
          <w:rFonts w:ascii="Times New Roman"/>
          <w:b w:val="false"/>
          <w:i w:val="false"/>
          <w:color w:val="000000"/>
          <w:sz w:val="28"/>
        </w:rPr>
        <w:t>
      1) в сфере обеспечения деятельности Совета Безопасности:</w:t>
      </w:r>
    </w:p>
    <w:bookmarkEnd w:id="33"/>
    <w:bookmarkStart w:name="z40" w:id="34"/>
    <w:p>
      <w:pPr>
        <w:spacing w:after="0"/>
        <w:ind w:left="0"/>
        <w:jc w:val="both"/>
      </w:pPr>
      <w:r>
        <w:rPr>
          <w:rFonts w:ascii="Times New Roman"/>
          <w:b w:val="false"/>
          <w:i w:val="false"/>
          <w:color w:val="000000"/>
          <w:sz w:val="28"/>
        </w:rPr>
        <w:t>
      подготовка плана работы Совета Безопасности;</w:t>
      </w:r>
    </w:p>
    <w:bookmarkEnd w:id="34"/>
    <w:bookmarkStart w:name="z41" w:id="35"/>
    <w:p>
      <w:pPr>
        <w:spacing w:after="0"/>
        <w:ind w:left="0"/>
        <w:jc w:val="both"/>
      </w:pPr>
      <w:r>
        <w:rPr>
          <w:rFonts w:ascii="Times New Roman"/>
          <w:b w:val="false"/>
          <w:i w:val="false"/>
          <w:color w:val="000000"/>
          <w:sz w:val="28"/>
        </w:rPr>
        <w:t>
      подготовка материалов к заседаниям и оперативным совещаниям Совета Безопасности, проектов решений Совета Безопасности, оперативных совещаний Совета Безопасности, актов по их реализации;</w:t>
      </w:r>
    </w:p>
    <w:bookmarkEnd w:id="35"/>
    <w:bookmarkStart w:name="z42" w:id="36"/>
    <w:p>
      <w:pPr>
        <w:spacing w:after="0"/>
        <w:ind w:left="0"/>
        <w:jc w:val="both"/>
      </w:pPr>
      <w:r>
        <w:rPr>
          <w:rFonts w:ascii="Times New Roman"/>
          <w:b w:val="false"/>
          <w:i w:val="false"/>
          <w:color w:val="000000"/>
          <w:sz w:val="28"/>
        </w:rPr>
        <w:t>
      обеспечение контроля над исполнением решений Совета Безопасности, оперативных совещаний Совета Безопасности с оценкой их фактического результата и возможных последствий;</w:t>
      </w:r>
    </w:p>
    <w:bookmarkEnd w:id="36"/>
    <w:bookmarkStart w:name="z43" w:id="37"/>
    <w:p>
      <w:pPr>
        <w:spacing w:after="0"/>
        <w:ind w:left="0"/>
        <w:jc w:val="both"/>
      </w:pPr>
      <w:r>
        <w:rPr>
          <w:rFonts w:ascii="Times New Roman"/>
          <w:b w:val="false"/>
          <w:i w:val="false"/>
          <w:color w:val="000000"/>
          <w:sz w:val="28"/>
        </w:rPr>
        <w:t>
      координация деятельности межведомственных комиссий Совета Безопасности;</w:t>
      </w:r>
    </w:p>
    <w:bookmarkEnd w:id="37"/>
    <w:bookmarkStart w:name="z44" w:id="38"/>
    <w:p>
      <w:pPr>
        <w:spacing w:after="0"/>
        <w:ind w:left="0"/>
        <w:jc w:val="both"/>
      </w:pPr>
      <w:r>
        <w:rPr>
          <w:rFonts w:ascii="Times New Roman"/>
          <w:b w:val="false"/>
          <w:i w:val="false"/>
          <w:color w:val="000000"/>
          <w:sz w:val="28"/>
        </w:rPr>
        <w:t>
      внесение предложений по созданию, задачам и должностному составу консультативно-совещательных органов, деятельность которых непосредственно касается работы Аппарата;</w:t>
      </w:r>
    </w:p>
    <w:bookmarkEnd w:id="38"/>
    <w:bookmarkStart w:name="z45" w:id="39"/>
    <w:p>
      <w:pPr>
        <w:spacing w:after="0"/>
        <w:ind w:left="0"/>
        <w:jc w:val="both"/>
      </w:pPr>
      <w:r>
        <w:rPr>
          <w:rFonts w:ascii="Times New Roman"/>
          <w:b w:val="false"/>
          <w:i w:val="false"/>
          <w:color w:val="000000"/>
          <w:sz w:val="28"/>
        </w:rPr>
        <w:t>
      регистрация решений Совета Безопасности, оперативных совещаний Совета Безопасности, обеспечение их рассылки и хранения;</w:t>
      </w:r>
    </w:p>
    <w:bookmarkEnd w:id="39"/>
    <w:bookmarkStart w:name="z46" w:id="40"/>
    <w:p>
      <w:pPr>
        <w:spacing w:after="0"/>
        <w:ind w:left="0"/>
        <w:jc w:val="both"/>
      </w:pPr>
      <w:r>
        <w:rPr>
          <w:rFonts w:ascii="Times New Roman"/>
          <w:b w:val="false"/>
          <w:i w:val="false"/>
          <w:color w:val="000000"/>
          <w:sz w:val="28"/>
        </w:rPr>
        <w:t>
      2) в сфере мониторинга состояния национальной безопасности и оценки рисков:</w:t>
      </w:r>
    </w:p>
    <w:bookmarkEnd w:id="40"/>
    <w:bookmarkStart w:name="z47" w:id="41"/>
    <w:p>
      <w:pPr>
        <w:spacing w:after="0"/>
        <w:ind w:left="0"/>
        <w:jc w:val="both"/>
      </w:pPr>
      <w:r>
        <w:rPr>
          <w:rFonts w:ascii="Times New Roman"/>
          <w:b w:val="false"/>
          <w:i w:val="false"/>
          <w:color w:val="000000"/>
          <w:sz w:val="28"/>
        </w:rPr>
        <w:t>
      организация секторального мониторинга состояния национальной безопасности и обороноспособности страны, соблюдения законности и правопорядка, противодействия коррупции, экономической преступности, а также гражданской защиты;</w:t>
      </w:r>
    </w:p>
    <w:bookmarkEnd w:id="41"/>
    <w:bookmarkStart w:name="z48" w:id="42"/>
    <w:p>
      <w:pPr>
        <w:spacing w:after="0"/>
        <w:ind w:left="0"/>
        <w:jc w:val="both"/>
      </w:pPr>
      <w:r>
        <w:rPr>
          <w:rFonts w:ascii="Times New Roman"/>
          <w:b w:val="false"/>
          <w:i w:val="false"/>
          <w:color w:val="000000"/>
          <w:sz w:val="28"/>
        </w:rPr>
        <w:t>
      интеграция информации о состоянии национальной безопасности, сопоставление ведомственных оценок, оперативная аналитическая обработка данных для обнаружения и оценки рисков;</w:t>
      </w:r>
    </w:p>
    <w:bookmarkEnd w:id="42"/>
    <w:bookmarkStart w:name="z49" w:id="43"/>
    <w:p>
      <w:pPr>
        <w:spacing w:after="0"/>
        <w:ind w:left="0"/>
        <w:jc w:val="both"/>
      </w:pPr>
      <w:r>
        <w:rPr>
          <w:rFonts w:ascii="Times New Roman"/>
          <w:b w:val="false"/>
          <w:i w:val="false"/>
          <w:color w:val="000000"/>
          <w:sz w:val="28"/>
        </w:rPr>
        <w:t>
      обеспечение согласованности действий государственных органов в работе разведывательного сообщества;</w:t>
      </w:r>
    </w:p>
    <w:bookmarkEnd w:id="43"/>
    <w:bookmarkStart w:name="z50" w:id="44"/>
    <w:p>
      <w:pPr>
        <w:spacing w:after="0"/>
        <w:ind w:left="0"/>
        <w:jc w:val="both"/>
      </w:pPr>
      <w:r>
        <w:rPr>
          <w:rFonts w:ascii="Times New Roman"/>
          <w:b w:val="false"/>
          <w:i w:val="false"/>
          <w:color w:val="000000"/>
          <w:sz w:val="28"/>
        </w:rPr>
        <w:t>
      3) в сфере анализа и прогнозирования угроз национальной безопасности:</w:t>
      </w:r>
    </w:p>
    <w:bookmarkEnd w:id="44"/>
    <w:bookmarkStart w:name="z51" w:id="45"/>
    <w:p>
      <w:pPr>
        <w:spacing w:after="0"/>
        <w:ind w:left="0"/>
        <w:jc w:val="both"/>
      </w:pPr>
      <w:r>
        <w:rPr>
          <w:rFonts w:ascii="Times New Roman"/>
          <w:b w:val="false"/>
          <w:i w:val="false"/>
          <w:color w:val="000000"/>
          <w:sz w:val="28"/>
        </w:rPr>
        <w:t>
      разработка и применение оценочных данных относительно угроз национальной безопасности, моделирование планов, сценариев эффективных мер по нейтрализации рисков и угроз;</w:t>
      </w:r>
    </w:p>
    <w:bookmarkEnd w:id="45"/>
    <w:bookmarkStart w:name="z52" w:id="46"/>
    <w:p>
      <w:pPr>
        <w:spacing w:after="0"/>
        <w:ind w:left="0"/>
        <w:jc w:val="both"/>
      </w:pPr>
      <w:r>
        <w:rPr>
          <w:rFonts w:ascii="Times New Roman"/>
          <w:b w:val="false"/>
          <w:i w:val="false"/>
          <w:color w:val="000000"/>
          <w:sz w:val="28"/>
        </w:rPr>
        <w:t xml:space="preserve">
      обеспечение применения цифровых инструментов и искусственного интеллекта с целью идентификации всех аспектов и cути внутренних и внешних угроз национальной безопасности; </w:t>
      </w:r>
    </w:p>
    <w:bookmarkEnd w:id="46"/>
    <w:bookmarkStart w:name="z53" w:id="47"/>
    <w:p>
      <w:pPr>
        <w:spacing w:after="0"/>
        <w:ind w:left="0"/>
        <w:jc w:val="both"/>
      </w:pPr>
      <w:r>
        <w:rPr>
          <w:rFonts w:ascii="Times New Roman"/>
          <w:b w:val="false"/>
          <w:i w:val="false"/>
          <w:color w:val="000000"/>
          <w:sz w:val="28"/>
        </w:rPr>
        <w:t>
      координация деятельности научных организаций и аналитических структур в сфере обеспечения национальной безопасности и обороноспособности страны, а также проведение целеполагающих мероприятий по вопросам безопасности, обороноспособности, законности и правопорядка, противодействия коррупции, экономической преступности, гражданской защиты;</w:t>
      </w:r>
    </w:p>
    <w:bookmarkEnd w:id="47"/>
    <w:bookmarkStart w:name="z54" w:id="48"/>
    <w:p>
      <w:pPr>
        <w:spacing w:after="0"/>
        <w:ind w:left="0"/>
        <w:jc w:val="both"/>
      </w:pPr>
      <w:r>
        <w:rPr>
          <w:rFonts w:ascii="Times New Roman"/>
          <w:b w:val="false"/>
          <w:i w:val="false"/>
          <w:color w:val="000000"/>
          <w:sz w:val="28"/>
        </w:rPr>
        <w:t xml:space="preserve">
      4) в сфере долгосрочного планирования с фокусом на вопросы национальной безопасности следующего характера: </w:t>
      </w:r>
    </w:p>
    <w:bookmarkEnd w:id="48"/>
    <w:bookmarkStart w:name="z55" w:id="49"/>
    <w:p>
      <w:pPr>
        <w:spacing w:after="0"/>
        <w:ind w:left="0"/>
        <w:jc w:val="both"/>
      </w:pPr>
      <w:r>
        <w:rPr>
          <w:rFonts w:ascii="Times New Roman"/>
          <w:b w:val="false"/>
          <w:i w:val="false"/>
          <w:color w:val="000000"/>
          <w:sz w:val="28"/>
        </w:rPr>
        <w:t>
      координация процесса разработки и реализации Стратегии национальной безопасности Республики Казахстан;</w:t>
      </w:r>
    </w:p>
    <w:bookmarkEnd w:id="49"/>
    <w:bookmarkStart w:name="z56" w:id="50"/>
    <w:p>
      <w:pPr>
        <w:spacing w:after="0"/>
        <w:ind w:left="0"/>
        <w:jc w:val="both"/>
      </w:pPr>
      <w:r>
        <w:rPr>
          <w:rFonts w:ascii="Times New Roman"/>
          <w:b w:val="false"/>
          <w:i w:val="false"/>
          <w:color w:val="000000"/>
          <w:sz w:val="28"/>
        </w:rPr>
        <w:t>
      подготовка предложений Председателю Совета Безопасности, Заместителю Председателя Совета Безопасности по:</w:t>
      </w:r>
    </w:p>
    <w:bookmarkEnd w:id="50"/>
    <w:bookmarkStart w:name="z57" w:id="51"/>
    <w:p>
      <w:pPr>
        <w:spacing w:after="0"/>
        <w:ind w:left="0"/>
        <w:jc w:val="both"/>
      </w:pPr>
      <w:r>
        <w:rPr>
          <w:rFonts w:ascii="Times New Roman"/>
          <w:b w:val="false"/>
          <w:i w:val="false"/>
          <w:color w:val="000000"/>
          <w:sz w:val="28"/>
        </w:rPr>
        <w:t xml:space="preserve">
      защите Суверенитета и Независимости Республики Казахстан, территориальной целостности, основ конституционного строя; </w:t>
      </w:r>
    </w:p>
    <w:bookmarkEnd w:id="51"/>
    <w:bookmarkStart w:name="z58" w:id="52"/>
    <w:p>
      <w:pPr>
        <w:spacing w:after="0"/>
        <w:ind w:left="0"/>
        <w:jc w:val="both"/>
      </w:pPr>
      <w:r>
        <w:rPr>
          <w:rFonts w:ascii="Times New Roman"/>
          <w:b w:val="false"/>
          <w:i w:val="false"/>
          <w:color w:val="000000"/>
          <w:sz w:val="28"/>
        </w:rPr>
        <w:t>
      государственной политике в области национальной безопасности, обороноспособности, соблюдения законности и правопорядка, противодействия коррупции, экономической преступности;</w:t>
      </w:r>
    </w:p>
    <w:bookmarkEnd w:id="52"/>
    <w:bookmarkStart w:name="z59" w:id="53"/>
    <w:p>
      <w:pPr>
        <w:spacing w:after="0"/>
        <w:ind w:left="0"/>
        <w:jc w:val="both"/>
      </w:pPr>
      <w:r>
        <w:rPr>
          <w:rFonts w:ascii="Times New Roman"/>
          <w:b w:val="false"/>
          <w:i w:val="false"/>
          <w:color w:val="000000"/>
          <w:sz w:val="28"/>
        </w:rPr>
        <w:t>
      анализ проектов законов, документов стратегического планирования на стадии их разработки, а также других важных общественно-политических инициатив по вопросам национальной безопасности и обороноспособности, соблюдения законности и правопорядка, защиты информационной безопасности, противодействия коррупции, экономической преступности, гражданской защиты, представление по данным вопросам рекомендаций Председателю Совета Безопасности, Заместителю Председателя Совета Безопасности;</w:t>
      </w:r>
    </w:p>
    <w:bookmarkEnd w:id="53"/>
    <w:bookmarkStart w:name="z60" w:id="54"/>
    <w:p>
      <w:pPr>
        <w:spacing w:after="0"/>
        <w:ind w:left="0"/>
        <w:jc w:val="both"/>
      </w:pPr>
      <w:r>
        <w:rPr>
          <w:rFonts w:ascii="Times New Roman"/>
          <w:b w:val="false"/>
          <w:i w:val="false"/>
          <w:color w:val="000000"/>
          <w:sz w:val="28"/>
        </w:rPr>
        <w:t>
      организация контроля над полным исполнением законов Республики Казахстан в сфере национальной безопасности, обороноспособности, соблюдения законности и правопорядка, противодействия коррупции, экономической преступности, укрепления гражданской защиты, внесение предложений Председателю Совета Безопасности, Заместителю Председателя Совета Безопасности о мерах по устранению выявляемых рабочих недостатков, а также причин и условий, способствующих их возникновению;</w:t>
      </w:r>
    </w:p>
    <w:bookmarkEnd w:id="54"/>
    <w:bookmarkStart w:name="z61" w:id="55"/>
    <w:p>
      <w:pPr>
        <w:spacing w:after="0"/>
        <w:ind w:left="0"/>
        <w:jc w:val="both"/>
      </w:pPr>
      <w:r>
        <w:rPr>
          <w:rFonts w:ascii="Times New Roman"/>
          <w:b w:val="false"/>
          <w:i w:val="false"/>
          <w:color w:val="000000"/>
          <w:sz w:val="28"/>
        </w:rPr>
        <w:t xml:space="preserve">
      5) в сфере информационной безопасности: </w:t>
      </w:r>
    </w:p>
    <w:bookmarkEnd w:id="55"/>
    <w:bookmarkStart w:name="z62" w:id="56"/>
    <w:p>
      <w:pPr>
        <w:spacing w:after="0"/>
        <w:ind w:left="0"/>
        <w:jc w:val="both"/>
      </w:pPr>
      <w:r>
        <w:rPr>
          <w:rFonts w:ascii="Times New Roman"/>
          <w:b w:val="false"/>
          <w:i w:val="false"/>
          <w:color w:val="000000"/>
          <w:sz w:val="28"/>
        </w:rPr>
        <w:t>
      спектральный и комплексный анализ международной и внутренней информационной среды с применением цифровых инструментов и искусственного интеллекта, иных новых высоких технологий, алгоритмических, квантовых методологий для обеспечения защиты граждан страны и всего населения от деструктивного информационного воздействия с последующими угрозами национальной безопасности;</w:t>
      </w:r>
    </w:p>
    <w:bookmarkEnd w:id="56"/>
    <w:bookmarkStart w:name="z63" w:id="57"/>
    <w:p>
      <w:pPr>
        <w:spacing w:after="0"/>
        <w:ind w:left="0"/>
        <w:jc w:val="both"/>
      </w:pPr>
      <w:r>
        <w:rPr>
          <w:rFonts w:ascii="Times New Roman"/>
          <w:b w:val="false"/>
          <w:i w:val="false"/>
          <w:color w:val="000000"/>
          <w:sz w:val="28"/>
        </w:rPr>
        <w:t>
      осуществление сводного мониторинга состояния информационной безопасности с целью выявления, предупреждения, ликвидации ситуативных, системных и стратегических угроз национальной безопасности;</w:t>
      </w:r>
    </w:p>
    <w:bookmarkEnd w:id="57"/>
    <w:bookmarkStart w:name="z64" w:id="58"/>
    <w:p>
      <w:pPr>
        <w:spacing w:after="0"/>
        <w:ind w:left="0"/>
        <w:jc w:val="both"/>
      </w:pPr>
      <w:r>
        <w:rPr>
          <w:rFonts w:ascii="Times New Roman"/>
          <w:b w:val="false"/>
          <w:i w:val="false"/>
          <w:color w:val="000000"/>
          <w:sz w:val="28"/>
        </w:rPr>
        <w:t>
      разработка комплексной межведомственной методологии оценки характера, масштаба, динамики информационных угроз и их возможных негативных последствий;</w:t>
      </w:r>
    </w:p>
    <w:bookmarkEnd w:id="58"/>
    <w:bookmarkStart w:name="z65" w:id="59"/>
    <w:p>
      <w:pPr>
        <w:spacing w:after="0"/>
        <w:ind w:left="0"/>
        <w:jc w:val="both"/>
      </w:pPr>
      <w:r>
        <w:rPr>
          <w:rFonts w:ascii="Times New Roman"/>
          <w:b w:val="false"/>
          <w:i w:val="false"/>
          <w:color w:val="000000"/>
          <w:sz w:val="28"/>
        </w:rPr>
        <w:t>
      подготовка информационно-аналитических и прогнозных материалов, предложений, рекомендаций относительно оперативного и эффективного реагирования на вызовы, угрозы национальной безопасности;</w:t>
      </w:r>
    </w:p>
    <w:bookmarkEnd w:id="59"/>
    <w:bookmarkStart w:name="z66" w:id="60"/>
    <w:p>
      <w:pPr>
        <w:spacing w:after="0"/>
        <w:ind w:left="0"/>
        <w:jc w:val="both"/>
      </w:pPr>
      <w:r>
        <w:rPr>
          <w:rFonts w:ascii="Times New Roman"/>
          <w:b w:val="false"/>
          <w:i w:val="false"/>
          <w:color w:val="000000"/>
          <w:sz w:val="28"/>
        </w:rPr>
        <w:t>
      объективная оценка эффективности мер государственных органов, профессиональный анализ всех негативных тенденций в отношении национальной безопасности;</w:t>
      </w:r>
    </w:p>
    <w:bookmarkEnd w:id="60"/>
    <w:bookmarkStart w:name="z67" w:id="61"/>
    <w:p>
      <w:pPr>
        <w:spacing w:after="0"/>
        <w:ind w:left="0"/>
        <w:jc w:val="both"/>
      </w:pPr>
      <w:r>
        <w:rPr>
          <w:rFonts w:ascii="Times New Roman"/>
          <w:b w:val="false"/>
          <w:i w:val="false"/>
          <w:color w:val="000000"/>
          <w:sz w:val="28"/>
        </w:rPr>
        <w:t>
      внесение конструктивных предложений по совершенствованию системы информационной безопасности и подготовке четкого алгоритма межведомственного реагирования как единого и безотказного механизма;</w:t>
      </w:r>
    </w:p>
    <w:bookmarkEnd w:id="61"/>
    <w:bookmarkStart w:name="z68" w:id="62"/>
    <w:p>
      <w:pPr>
        <w:spacing w:after="0"/>
        <w:ind w:left="0"/>
        <w:jc w:val="both"/>
      </w:pPr>
      <w:r>
        <w:rPr>
          <w:rFonts w:ascii="Times New Roman"/>
          <w:b w:val="false"/>
          <w:i w:val="false"/>
          <w:color w:val="000000"/>
          <w:sz w:val="28"/>
        </w:rPr>
        <w:t>
      6) в сфере инноваций и научно-технологической безопасности:</w:t>
      </w:r>
    </w:p>
    <w:bookmarkEnd w:id="62"/>
    <w:bookmarkStart w:name="z69" w:id="63"/>
    <w:p>
      <w:pPr>
        <w:spacing w:after="0"/>
        <w:ind w:left="0"/>
        <w:jc w:val="both"/>
      </w:pPr>
      <w:r>
        <w:rPr>
          <w:rFonts w:ascii="Times New Roman"/>
          <w:b w:val="false"/>
          <w:i w:val="false"/>
          <w:color w:val="000000"/>
          <w:sz w:val="28"/>
        </w:rPr>
        <w:t>
      координация и контроль над эффективным применением искусственного интеллекта для анализа данных, оценки, прогнозирования и моделирования угроз национальной безопасности, а также выработки мер по их выявлению, предупреждению, нейтрализации;</w:t>
      </w:r>
    </w:p>
    <w:bookmarkEnd w:id="63"/>
    <w:bookmarkStart w:name="z70" w:id="64"/>
    <w:p>
      <w:pPr>
        <w:spacing w:after="0"/>
        <w:ind w:left="0"/>
        <w:jc w:val="both"/>
      </w:pPr>
      <w:r>
        <w:rPr>
          <w:rFonts w:ascii="Times New Roman"/>
          <w:b w:val="false"/>
          <w:i w:val="false"/>
          <w:color w:val="000000"/>
          <w:sz w:val="28"/>
        </w:rPr>
        <w:t>
      подготовка комплексного анализа всех аспектов применения искусственного интеллекта, других высокотехнологичных инструментов с точки зрения существующих и возможных угроз национальной безопасности различного характера;</w:t>
      </w:r>
    </w:p>
    <w:bookmarkEnd w:id="64"/>
    <w:bookmarkStart w:name="z71" w:id="65"/>
    <w:p>
      <w:pPr>
        <w:spacing w:after="0"/>
        <w:ind w:left="0"/>
        <w:jc w:val="both"/>
      </w:pPr>
      <w:r>
        <w:rPr>
          <w:rFonts w:ascii="Times New Roman"/>
          <w:b w:val="false"/>
          <w:i w:val="false"/>
          <w:color w:val="000000"/>
          <w:sz w:val="28"/>
        </w:rPr>
        <w:t>
      разработка и внесение предложений по разработке и внедрению научно обоснованных подходов к обеспечению научно-технологической безопасности, укреплению национальной безопасности и обороноспособности, развитию передовой научно-исследовательской инфраструктуры, подготовке кадров;</w:t>
      </w:r>
    </w:p>
    <w:bookmarkEnd w:id="65"/>
    <w:bookmarkStart w:name="z72" w:id="66"/>
    <w:p>
      <w:pPr>
        <w:spacing w:after="0"/>
        <w:ind w:left="0"/>
        <w:jc w:val="both"/>
      </w:pPr>
      <w:r>
        <w:rPr>
          <w:rFonts w:ascii="Times New Roman"/>
          <w:b w:val="false"/>
          <w:i w:val="false"/>
          <w:color w:val="000000"/>
          <w:sz w:val="28"/>
        </w:rPr>
        <w:t>
      7) в сфере военной безопасности и обороны:</w:t>
      </w:r>
    </w:p>
    <w:bookmarkEnd w:id="66"/>
    <w:bookmarkStart w:name="z73" w:id="67"/>
    <w:p>
      <w:pPr>
        <w:spacing w:after="0"/>
        <w:ind w:left="0"/>
        <w:jc w:val="both"/>
      </w:pPr>
      <w:r>
        <w:rPr>
          <w:rFonts w:ascii="Times New Roman"/>
          <w:b w:val="false"/>
          <w:i w:val="false"/>
          <w:color w:val="000000"/>
          <w:sz w:val="28"/>
        </w:rPr>
        <w:t>
      внесение предложений Председателю Совета Безопасности, Заместителю Председателя Совета Безопасности по основным направлениям государственной политики страны в сфере обеспечения военной безопасности и обороны, мобилизационной готовности государства, вооруженной защиты Суверенитета, Независимости, территориальной целостности, границы Республики Казахстан, координации сил и средств для обеспечения военной безопасности, а также по совершенствованию деятельности Вооруженных Сил Республики Казахстан (далее – Вооруженные Силы), других войск и воинских формирований, предотвращению и оперативному прекращению кризисных ситуаций, создающих угрозы военной безопасности государства;</w:t>
      </w:r>
    </w:p>
    <w:bookmarkEnd w:id="67"/>
    <w:bookmarkStart w:name="z74" w:id="68"/>
    <w:p>
      <w:pPr>
        <w:spacing w:after="0"/>
        <w:ind w:left="0"/>
        <w:jc w:val="both"/>
      </w:pPr>
      <w:r>
        <w:rPr>
          <w:rFonts w:ascii="Times New Roman"/>
          <w:b w:val="false"/>
          <w:i w:val="false"/>
          <w:color w:val="000000"/>
          <w:sz w:val="28"/>
        </w:rPr>
        <w:t>
      координация и контроль над реализацией государственной политики в области мобилизационной подготовки и мобилизации в Республике Казахстан;</w:t>
      </w:r>
    </w:p>
    <w:bookmarkEnd w:id="68"/>
    <w:bookmarkStart w:name="z75" w:id="69"/>
    <w:p>
      <w:pPr>
        <w:spacing w:after="0"/>
        <w:ind w:left="0"/>
        <w:jc w:val="both"/>
      </w:pPr>
      <w:r>
        <w:rPr>
          <w:rFonts w:ascii="Times New Roman"/>
          <w:b w:val="false"/>
          <w:i w:val="false"/>
          <w:color w:val="000000"/>
          <w:sz w:val="28"/>
        </w:rPr>
        <w:t>
      осуществление в установленном законодательством Республики Казахстан порядке контроля над проведением призыва граждан на срочную воинскую службу, обеспечением комплектования Вооруженных Сил, других войск и воинских формирований, функционированием и развитием оборонно-промышленного комплекса и государственной авиации, реализации государственного оборонного заказа;</w:t>
      </w:r>
    </w:p>
    <w:bookmarkEnd w:id="69"/>
    <w:bookmarkStart w:name="z76" w:id="70"/>
    <w:p>
      <w:pPr>
        <w:spacing w:after="0"/>
        <w:ind w:left="0"/>
        <w:jc w:val="both"/>
      </w:pPr>
      <w:r>
        <w:rPr>
          <w:rFonts w:ascii="Times New Roman"/>
          <w:b w:val="false"/>
          <w:i w:val="false"/>
          <w:color w:val="000000"/>
          <w:sz w:val="28"/>
        </w:rPr>
        <w:t>
      организация профессионального мониторинга развития передовых военных технологий, изменений методов участия в вооруженных конфликтах и их эволюции;</w:t>
      </w:r>
    </w:p>
    <w:bookmarkEnd w:id="70"/>
    <w:bookmarkStart w:name="z77" w:id="71"/>
    <w:p>
      <w:pPr>
        <w:spacing w:after="0"/>
        <w:ind w:left="0"/>
        <w:jc w:val="both"/>
      </w:pPr>
      <w:r>
        <w:rPr>
          <w:rFonts w:ascii="Times New Roman"/>
          <w:b w:val="false"/>
          <w:i w:val="false"/>
          <w:color w:val="000000"/>
          <w:sz w:val="28"/>
        </w:rPr>
        <w:t xml:space="preserve">
      8) в сфере соблюдения законности и обеспечения правопорядка, противодействия коррупции, экономической преступности: </w:t>
      </w:r>
    </w:p>
    <w:bookmarkEnd w:id="71"/>
    <w:bookmarkStart w:name="z78" w:id="72"/>
    <w:p>
      <w:pPr>
        <w:spacing w:after="0"/>
        <w:ind w:left="0"/>
        <w:jc w:val="both"/>
      </w:pPr>
      <w:r>
        <w:rPr>
          <w:rFonts w:ascii="Times New Roman"/>
          <w:b w:val="false"/>
          <w:i w:val="false"/>
          <w:color w:val="000000"/>
          <w:sz w:val="28"/>
        </w:rPr>
        <w:t>
      оценка эффективности принимаемых мер в процессе реализации конституционного принципа Закон и Порядок, внесение предложений Председателю Совета Безопасности, Заместителю Председателя Совета Безопасности по совершенствованию деятельности в данном направлении;</w:t>
      </w:r>
    </w:p>
    <w:bookmarkEnd w:id="72"/>
    <w:bookmarkStart w:name="z79" w:id="73"/>
    <w:p>
      <w:pPr>
        <w:spacing w:after="0"/>
        <w:ind w:left="0"/>
        <w:jc w:val="both"/>
      </w:pPr>
      <w:r>
        <w:rPr>
          <w:rFonts w:ascii="Times New Roman"/>
          <w:b w:val="false"/>
          <w:i w:val="false"/>
          <w:color w:val="000000"/>
          <w:sz w:val="28"/>
        </w:rPr>
        <w:t>
      координация деятельности государственных органов и контроль над осуществлением государственной политики, соблюдением законодательства Республики Казахстан, реализацией программных документов, актов и поручений Председателя Совета Безопасности в данной сфере;</w:t>
      </w:r>
    </w:p>
    <w:bookmarkEnd w:id="73"/>
    <w:bookmarkStart w:name="z80" w:id="74"/>
    <w:p>
      <w:pPr>
        <w:spacing w:after="0"/>
        <w:ind w:left="0"/>
        <w:jc w:val="both"/>
      </w:pPr>
      <w:r>
        <w:rPr>
          <w:rFonts w:ascii="Times New Roman"/>
          <w:b w:val="false"/>
          <w:i w:val="false"/>
          <w:color w:val="000000"/>
          <w:sz w:val="28"/>
        </w:rPr>
        <w:t>
      прогнозирование и выявление угроз в сфере общественной безопасности с использованием искусственного интеллекта и "больших данных", с основной целью ликвидации рисков подрыва внутриполитической стабильности;</w:t>
      </w:r>
    </w:p>
    <w:bookmarkEnd w:id="74"/>
    <w:bookmarkStart w:name="z81" w:id="75"/>
    <w:p>
      <w:pPr>
        <w:spacing w:after="0"/>
        <w:ind w:left="0"/>
        <w:jc w:val="both"/>
      </w:pPr>
      <w:r>
        <w:rPr>
          <w:rFonts w:ascii="Times New Roman"/>
          <w:b w:val="false"/>
          <w:i w:val="false"/>
          <w:color w:val="000000"/>
          <w:sz w:val="28"/>
        </w:rPr>
        <w:t>
      прогнозирование криминогенной обстановки с фокусом на раскрытие преступной деятельности международных организованных преступных сообществ в Республике Казахстан;</w:t>
      </w:r>
    </w:p>
    <w:bookmarkEnd w:id="75"/>
    <w:bookmarkStart w:name="z82" w:id="76"/>
    <w:p>
      <w:pPr>
        <w:spacing w:after="0"/>
        <w:ind w:left="0"/>
        <w:jc w:val="both"/>
      </w:pPr>
      <w:r>
        <w:rPr>
          <w:rFonts w:ascii="Times New Roman"/>
          <w:b w:val="false"/>
          <w:i w:val="false"/>
          <w:color w:val="000000"/>
          <w:sz w:val="28"/>
        </w:rPr>
        <w:t>
      мониторинг и анализ трансформации организованной преступности, ее транснационализации, использования цифровых инструментов, дистанционных способов совершения преступлений, других серьезных правонарушений, включая электронные платежи, криптоактивы, цифровые платформы и иные технологические решения;</w:t>
      </w:r>
    </w:p>
    <w:bookmarkEnd w:id="76"/>
    <w:bookmarkStart w:name="z83" w:id="77"/>
    <w:p>
      <w:pPr>
        <w:spacing w:after="0"/>
        <w:ind w:left="0"/>
        <w:jc w:val="both"/>
      </w:pPr>
      <w:r>
        <w:rPr>
          <w:rFonts w:ascii="Times New Roman"/>
          <w:b w:val="false"/>
          <w:i w:val="false"/>
          <w:color w:val="000000"/>
          <w:sz w:val="28"/>
        </w:rPr>
        <w:t>
      обеспечение деятельности Председателя Совета Безопасности, Заместителя Председателя Совета Безопасности по вопросам кадровой политики в правоохранительных органах и их подведомственных организациях, а также развития ведомственного образования;</w:t>
      </w:r>
    </w:p>
    <w:bookmarkEnd w:id="77"/>
    <w:bookmarkStart w:name="z84" w:id="78"/>
    <w:p>
      <w:pPr>
        <w:spacing w:after="0"/>
        <w:ind w:left="0"/>
        <w:jc w:val="both"/>
      </w:pPr>
      <w:r>
        <w:rPr>
          <w:rFonts w:ascii="Times New Roman"/>
          <w:b w:val="false"/>
          <w:i w:val="false"/>
          <w:color w:val="000000"/>
          <w:sz w:val="28"/>
        </w:rPr>
        <w:t>
      9) в сфере внешней безопасности:</w:t>
      </w:r>
    </w:p>
    <w:bookmarkEnd w:id="78"/>
    <w:bookmarkStart w:name="z85" w:id="79"/>
    <w:p>
      <w:pPr>
        <w:spacing w:after="0"/>
        <w:ind w:left="0"/>
        <w:jc w:val="both"/>
      </w:pPr>
      <w:r>
        <w:rPr>
          <w:rFonts w:ascii="Times New Roman"/>
          <w:b w:val="false"/>
          <w:i w:val="false"/>
          <w:color w:val="000000"/>
          <w:sz w:val="28"/>
        </w:rPr>
        <w:t>
      спектральный анализ международной безопасности, геополитических и геоэкономических факторов, влияющих на ее состояние, идентификация вызовов и угроз региональной и международной безопасности, разработка предложений по защите и продвижению национальных интересов Республики Казахстан на мировой арене;</w:t>
      </w:r>
    </w:p>
    <w:bookmarkEnd w:id="79"/>
    <w:bookmarkStart w:name="z86" w:id="80"/>
    <w:p>
      <w:pPr>
        <w:spacing w:after="0"/>
        <w:ind w:left="0"/>
        <w:jc w:val="both"/>
      </w:pPr>
      <w:r>
        <w:rPr>
          <w:rFonts w:ascii="Times New Roman"/>
          <w:b w:val="false"/>
          <w:i w:val="false"/>
          <w:color w:val="000000"/>
          <w:sz w:val="28"/>
        </w:rPr>
        <w:t xml:space="preserve">
      взаимодействие с международными, иностранными, правительственными и неправительственными организациями по вопросам, входящим в компетенцию Совета Безопасности, проведение мероприятий, направленных на укрепление международного сотрудничества в области обеспечения безопасности, обороноспособности, соблюдения законности и правопорядка, противодействия коррупции, экономической преступности, гражданской защиты; </w:t>
      </w:r>
    </w:p>
    <w:bookmarkEnd w:id="80"/>
    <w:bookmarkStart w:name="z87" w:id="81"/>
    <w:p>
      <w:pPr>
        <w:spacing w:after="0"/>
        <w:ind w:left="0"/>
        <w:jc w:val="both"/>
      </w:pPr>
      <w:r>
        <w:rPr>
          <w:rFonts w:ascii="Times New Roman"/>
          <w:b w:val="false"/>
          <w:i w:val="false"/>
          <w:color w:val="000000"/>
          <w:sz w:val="28"/>
        </w:rPr>
        <w:t>
      участие в подготовке материалов к международным мероприятиям с участием Президента Республики Казахстан, Заместителя Председателя Совета Безопасности в рамках полномочий, определенных настоящим Положением;</w:t>
      </w:r>
    </w:p>
    <w:bookmarkEnd w:id="81"/>
    <w:bookmarkStart w:name="z88" w:id="82"/>
    <w:p>
      <w:pPr>
        <w:spacing w:after="0"/>
        <w:ind w:left="0"/>
        <w:jc w:val="both"/>
      </w:pPr>
      <w:r>
        <w:rPr>
          <w:rFonts w:ascii="Times New Roman"/>
          <w:b w:val="false"/>
          <w:i w:val="false"/>
          <w:color w:val="000000"/>
          <w:sz w:val="28"/>
        </w:rPr>
        <w:t xml:space="preserve">
      10) в области иных сфер и направлений национальной безопасности: </w:t>
      </w:r>
    </w:p>
    <w:bookmarkEnd w:id="82"/>
    <w:bookmarkStart w:name="z89" w:id="83"/>
    <w:p>
      <w:pPr>
        <w:spacing w:after="0"/>
        <w:ind w:left="0"/>
        <w:jc w:val="both"/>
      </w:pPr>
      <w:r>
        <w:rPr>
          <w:rFonts w:ascii="Times New Roman"/>
          <w:b w:val="false"/>
          <w:i w:val="false"/>
          <w:color w:val="000000"/>
          <w:sz w:val="28"/>
        </w:rPr>
        <w:t>
      обеспечение реализации полномочий Председателя Совета Безопасности, Заместителя Председателя Совета Безопасности, руководства Аппарата Совета Безопасности и деятельности Совета Безопасности в сферах экономической безопасности (включая финансовую, продовольственную, энергетическую, транспортную безопасность), информационной безопасности (в том числе в отношении применения современных технологий искусственного интеллекта для незаконного распространения дезинформации ("фейков") с целью дискредитации государственных деятелей, государственных институтов и ведомств), общественно-политической стабильности (в том числе в сферах миграции населения, общественного здоровья, биологической, духовной и культурной безопасности), экологической, водной безопасности, гражданской защиты;</w:t>
      </w:r>
    </w:p>
    <w:bookmarkEnd w:id="83"/>
    <w:bookmarkStart w:name="z90" w:id="84"/>
    <w:p>
      <w:pPr>
        <w:spacing w:after="0"/>
        <w:ind w:left="0"/>
        <w:jc w:val="both"/>
      </w:pPr>
      <w:r>
        <w:rPr>
          <w:rFonts w:ascii="Times New Roman"/>
          <w:b w:val="false"/>
          <w:i w:val="false"/>
          <w:color w:val="000000"/>
          <w:sz w:val="28"/>
        </w:rPr>
        <w:t>
      мониторинг, координация и инспектирование деятельности Вооруженных Сил, других войск и воинских формирований, правоохранительных и специальных государственных органов, а также иных государственных органов, задействованных в обеспечении национальной безопасности и обороноспособности страны, правопорядка, соблюдения законности, противодействия коррупции, экономической преступности, гражданской защиты;</w:t>
      </w:r>
    </w:p>
    <w:bookmarkEnd w:id="84"/>
    <w:bookmarkStart w:name="z91" w:id="85"/>
    <w:p>
      <w:pPr>
        <w:spacing w:after="0"/>
        <w:ind w:left="0"/>
        <w:jc w:val="both"/>
      </w:pPr>
      <w:r>
        <w:rPr>
          <w:rFonts w:ascii="Times New Roman"/>
          <w:b w:val="false"/>
          <w:i w:val="false"/>
          <w:color w:val="000000"/>
          <w:sz w:val="28"/>
        </w:rPr>
        <w:t>
      обеспечение деятельности Комиссии при Президенте Республики Казахстан по вопросам противодействия коррупции;</w:t>
      </w:r>
    </w:p>
    <w:bookmarkEnd w:id="85"/>
    <w:bookmarkStart w:name="z92" w:id="86"/>
    <w:p>
      <w:pPr>
        <w:spacing w:after="0"/>
        <w:ind w:left="0"/>
        <w:jc w:val="both"/>
      </w:pPr>
      <w:r>
        <w:rPr>
          <w:rFonts w:ascii="Times New Roman"/>
          <w:b w:val="false"/>
          <w:i w:val="false"/>
          <w:color w:val="000000"/>
          <w:sz w:val="28"/>
        </w:rPr>
        <w:t>
      обеспечение деятельности Комиссии по вопросам кадровой политики в правоохранительных органах Республики Казахстан;</w:t>
      </w:r>
    </w:p>
    <w:bookmarkEnd w:id="86"/>
    <w:bookmarkStart w:name="z93" w:id="87"/>
    <w:p>
      <w:pPr>
        <w:spacing w:after="0"/>
        <w:ind w:left="0"/>
        <w:jc w:val="both"/>
      </w:pPr>
      <w:r>
        <w:rPr>
          <w:rFonts w:ascii="Times New Roman"/>
          <w:b w:val="false"/>
          <w:i w:val="false"/>
          <w:color w:val="000000"/>
          <w:sz w:val="28"/>
        </w:rPr>
        <w:t>
      организация и координация работы по формированию Президентского кадрового резерва органов национальной безопасности;</w:t>
      </w:r>
    </w:p>
    <w:bookmarkEnd w:id="87"/>
    <w:bookmarkStart w:name="z94" w:id="88"/>
    <w:p>
      <w:pPr>
        <w:spacing w:after="0"/>
        <w:ind w:left="0"/>
        <w:jc w:val="both"/>
      </w:pPr>
      <w:r>
        <w:rPr>
          <w:rFonts w:ascii="Times New Roman"/>
          <w:b w:val="false"/>
          <w:i w:val="false"/>
          <w:color w:val="000000"/>
          <w:sz w:val="28"/>
        </w:rPr>
        <w:t>
      рассмотрение в установленном законодательством Республики Казахстан порядке предложений государственных органов по кандидатурам должностных лиц Генеральной прокуратуры, органов национальной безопасности, Службы государственной охраны, органов внутренних дел, Вооруженных Сил, других войск и воинских формирований, органов финансового мониторинга, гражданской защиты и иных государственных органов Республики Казахстан;</w:t>
      </w:r>
    </w:p>
    <w:bookmarkEnd w:id="88"/>
    <w:bookmarkStart w:name="z95" w:id="89"/>
    <w:p>
      <w:pPr>
        <w:spacing w:after="0"/>
        <w:ind w:left="0"/>
        <w:jc w:val="both"/>
      </w:pPr>
      <w:r>
        <w:rPr>
          <w:rFonts w:ascii="Times New Roman"/>
          <w:b w:val="false"/>
          <w:i w:val="false"/>
          <w:color w:val="000000"/>
          <w:sz w:val="28"/>
        </w:rPr>
        <w:t>
      обеспечение реализации полномочий Президента Республики Казахстан по присвоению высших воинских и иных званий, классных чинов и их лишению;</w:t>
      </w:r>
    </w:p>
    <w:bookmarkEnd w:id="89"/>
    <w:bookmarkStart w:name="z96" w:id="90"/>
    <w:p>
      <w:pPr>
        <w:spacing w:after="0"/>
        <w:ind w:left="0"/>
        <w:jc w:val="both"/>
      </w:pPr>
      <w:r>
        <w:rPr>
          <w:rFonts w:ascii="Times New Roman"/>
          <w:b w:val="false"/>
          <w:i w:val="false"/>
          <w:color w:val="000000"/>
          <w:sz w:val="28"/>
        </w:rPr>
        <w:t>
      организация информационного сопровождения деятельности Совета Безопасности и Аппарата;</w:t>
      </w:r>
    </w:p>
    <w:bookmarkEnd w:id="90"/>
    <w:bookmarkStart w:name="z97" w:id="91"/>
    <w:p>
      <w:pPr>
        <w:spacing w:after="0"/>
        <w:ind w:left="0"/>
        <w:jc w:val="both"/>
      </w:pPr>
      <w:r>
        <w:rPr>
          <w:rFonts w:ascii="Times New Roman"/>
          <w:b w:val="false"/>
          <w:i w:val="false"/>
          <w:color w:val="000000"/>
          <w:sz w:val="28"/>
        </w:rPr>
        <w:t>
      разработка мобилизационного плана Аппарата;</w:t>
      </w:r>
    </w:p>
    <w:bookmarkEnd w:id="91"/>
    <w:bookmarkStart w:name="z98" w:id="92"/>
    <w:p>
      <w:pPr>
        <w:spacing w:after="0"/>
        <w:ind w:left="0"/>
        <w:jc w:val="both"/>
      </w:pPr>
      <w:r>
        <w:rPr>
          <w:rFonts w:ascii="Times New Roman"/>
          <w:b w:val="false"/>
          <w:i w:val="false"/>
          <w:color w:val="000000"/>
          <w:sz w:val="28"/>
        </w:rPr>
        <w:t>
      иные функции, установленные законодательством Республики Казахстан и определяемые Председателем Совета Безопасности, Заместителем Председателя Совета Безопасности.</w:t>
      </w:r>
    </w:p>
    <w:bookmarkEnd w:id="92"/>
    <w:bookmarkStart w:name="z99" w:id="93"/>
    <w:p>
      <w:pPr>
        <w:spacing w:after="0"/>
        <w:ind w:left="0"/>
        <w:jc w:val="both"/>
      </w:pPr>
      <w:r>
        <w:rPr>
          <w:rFonts w:ascii="Times New Roman"/>
          <w:b w:val="false"/>
          <w:i w:val="false"/>
          <w:color w:val="000000"/>
          <w:sz w:val="28"/>
        </w:rPr>
        <w:t>
      16. Для реализации предусмотренных настоящим Положением функций Аппарат вправе:</w:t>
      </w:r>
    </w:p>
    <w:bookmarkEnd w:id="93"/>
    <w:bookmarkStart w:name="z100" w:id="94"/>
    <w:p>
      <w:pPr>
        <w:spacing w:after="0"/>
        <w:ind w:left="0"/>
        <w:jc w:val="both"/>
      </w:pPr>
      <w:r>
        <w:rPr>
          <w:rFonts w:ascii="Times New Roman"/>
          <w:b w:val="false"/>
          <w:i w:val="false"/>
          <w:color w:val="000000"/>
          <w:sz w:val="28"/>
        </w:rPr>
        <w:t>
      1) запрашивать и получать необходимую информацию, документы и иные материалы от государственных органов, организаций, субъектов квазигосударственного сектора и должностных лиц в рамках полномочий, определенных настоящим Положением.</w:t>
      </w:r>
    </w:p>
    <w:bookmarkEnd w:id="94"/>
    <w:bookmarkStart w:name="z101" w:id="95"/>
    <w:p>
      <w:pPr>
        <w:spacing w:after="0"/>
        <w:ind w:left="0"/>
        <w:jc w:val="both"/>
      </w:pPr>
      <w:r>
        <w:rPr>
          <w:rFonts w:ascii="Times New Roman"/>
          <w:b w:val="false"/>
          <w:i w:val="false"/>
          <w:color w:val="000000"/>
          <w:sz w:val="28"/>
        </w:rPr>
        <w:t>
      На текущие поручения и запросы Аппарата по предоставлению необходимой информации, документов и иных материалов, которые являются обязательными для государственных органов и должностных лиц, дается ответ в двухнедельный срок со дня их получения, если Аппаратом не будут установлены иные сроки;</w:t>
      </w:r>
    </w:p>
    <w:bookmarkEnd w:id="95"/>
    <w:bookmarkStart w:name="z102" w:id="96"/>
    <w:p>
      <w:pPr>
        <w:spacing w:after="0"/>
        <w:ind w:left="0"/>
        <w:jc w:val="both"/>
      </w:pPr>
      <w:r>
        <w:rPr>
          <w:rFonts w:ascii="Times New Roman"/>
          <w:b w:val="false"/>
          <w:i w:val="false"/>
          <w:color w:val="000000"/>
          <w:sz w:val="28"/>
        </w:rPr>
        <w:t>
      2) координировать деятельность государственных органов и должностных лиц, контролировать исполнение решений Совета Безопасности, оперативных совещаний Совета Безопасности, актов и поручений Председателя Совета Безопасности, Заместителя Председателя Совета Безопасности с правом требования устранения выявленных и подтвержденных нарушений;</w:t>
      </w:r>
    </w:p>
    <w:bookmarkEnd w:id="96"/>
    <w:bookmarkStart w:name="z103" w:id="97"/>
    <w:p>
      <w:pPr>
        <w:spacing w:after="0"/>
        <w:ind w:left="0"/>
        <w:jc w:val="both"/>
      </w:pPr>
      <w:r>
        <w:rPr>
          <w:rFonts w:ascii="Times New Roman"/>
          <w:b w:val="false"/>
          <w:i w:val="false"/>
          <w:color w:val="000000"/>
          <w:sz w:val="28"/>
        </w:rPr>
        <w:t>
      3) в установленном законодательством Республики Казахстан порядке пользоваться информационными банками данных и системами, имеющимися в распоряжении государственных органов;</w:t>
      </w:r>
    </w:p>
    <w:bookmarkEnd w:id="97"/>
    <w:bookmarkStart w:name="z104" w:id="98"/>
    <w:p>
      <w:pPr>
        <w:spacing w:after="0"/>
        <w:ind w:left="0"/>
        <w:jc w:val="both"/>
      </w:pPr>
      <w:r>
        <w:rPr>
          <w:rFonts w:ascii="Times New Roman"/>
          <w:b w:val="false"/>
          <w:i w:val="false"/>
          <w:color w:val="000000"/>
          <w:sz w:val="28"/>
        </w:rPr>
        <w:t>
      4) докладывать Заместителю Председателя Совета Безопасности о результатах проверок, проводимых Аппаратом в рамках полномочий, данных ему настоящим Положением.</w:t>
      </w:r>
    </w:p>
    <w:bookmarkEnd w:id="98"/>
    <w:bookmarkStart w:name="z105" w:id="99"/>
    <w:p>
      <w:pPr>
        <w:spacing w:after="0"/>
        <w:ind w:left="0"/>
        <w:jc w:val="both"/>
      </w:pPr>
      <w:r>
        <w:rPr>
          <w:rFonts w:ascii="Times New Roman"/>
          <w:b w:val="false"/>
          <w:i w:val="false"/>
          <w:color w:val="000000"/>
          <w:sz w:val="28"/>
        </w:rPr>
        <w:t>
      Полномочиями, предусмотренными подпунктами 1) – 3) настоящего пункта, обладают руководители структурных подразделений Аппарата по согласованию с Заместителем Председателя Совета Безопасности либо руководством Аппарата.</w:t>
      </w:r>
    </w:p>
    <w:bookmarkEnd w:id="99"/>
    <w:bookmarkStart w:name="z106" w:id="100"/>
    <w:p>
      <w:pPr>
        <w:spacing w:after="0"/>
        <w:ind w:left="0"/>
        <w:jc w:val="left"/>
      </w:pPr>
      <w:r>
        <w:rPr>
          <w:rFonts w:ascii="Times New Roman"/>
          <w:b/>
          <w:i w:val="false"/>
          <w:color w:val="000000"/>
        </w:rPr>
        <w:t xml:space="preserve"> Глава 3. Организация деятельности Аппарата, полномочия его должностных лиц и сотрудников</w:t>
      </w:r>
    </w:p>
    <w:bookmarkEnd w:id="100"/>
    <w:bookmarkStart w:name="z107" w:id="101"/>
    <w:p>
      <w:pPr>
        <w:spacing w:after="0"/>
        <w:ind w:left="0"/>
        <w:jc w:val="both"/>
      </w:pPr>
      <w:r>
        <w:rPr>
          <w:rFonts w:ascii="Times New Roman"/>
          <w:b w:val="false"/>
          <w:i w:val="false"/>
          <w:color w:val="000000"/>
          <w:sz w:val="28"/>
        </w:rPr>
        <w:t>
      17. Руководство Аппаратом осуществляется его Руководителем, который несет персональную ответственность за выполнение возложенных на Аппарат задач и осуществление им своих полномочий.</w:t>
      </w:r>
    </w:p>
    <w:bookmarkEnd w:id="101"/>
    <w:bookmarkStart w:name="z108" w:id="102"/>
    <w:p>
      <w:pPr>
        <w:spacing w:after="0"/>
        <w:ind w:left="0"/>
        <w:jc w:val="both"/>
      </w:pPr>
      <w:r>
        <w:rPr>
          <w:rFonts w:ascii="Times New Roman"/>
          <w:b w:val="false"/>
          <w:i w:val="false"/>
          <w:color w:val="000000"/>
          <w:sz w:val="28"/>
        </w:rPr>
        <w:t>
      В период отсутствия Заместителя Председателя Совета Безопасности Руководитель Аппарата выполняет его функции в части документационного обеспечения.</w:t>
      </w:r>
    </w:p>
    <w:bookmarkEnd w:id="102"/>
    <w:bookmarkStart w:name="z109" w:id="103"/>
    <w:p>
      <w:pPr>
        <w:spacing w:after="0"/>
        <w:ind w:left="0"/>
        <w:jc w:val="both"/>
      </w:pPr>
      <w:r>
        <w:rPr>
          <w:rFonts w:ascii="Times New Roman"/>
          <w:b w:val="false"/>
          <w:i w:val="false"/>
          <w:color w:val="000000"/>
          <w:sz w:val="28"/>
        </w:rPr>
        <w:t>
      18. Руководитель Аппарата имеет заместителей, в том числе первого.</w:t>
      </w:r>
    </w:p>
    <w:bookmarkEnd w:id="103"/>
    <w:bookmarkStart w:name="z110" w:id="104"/>
    <w:p>
      <w:pPr>
        <w:spacing w:after="0"/>
        <w:ind w:left="0"/>
        <w:jc w:val="both"/>
      </w:pPr>
      <w:r>
        <w:rPr>
          <w:rFonts w:ascii="Times New Roman"/>
          <w:b w:val="false"/>
          <w:i w:val="false"/>
          <w:color w:val="000000"/>
          <w:sz w:val="28"/>
        </w:rPr>
        <w:t>
      19. Руководитель Аппарата, его заместители, а также руководители структурных подразделений Аппарата назначаются на должности и освобождаются от должностей Президентом Республики Казахстан по представлению Заместителя Председателя Совета Безопасности.</w:t>
      </w:r>
    </w:p>
    <w:bookmarkEnd w:id="104"/>
    <w:bookmarkStart w:name="z111" w:id="105"/>
    <w:p>
      <w:pPr>
        <w:spacing w:after="0"/>
        <w:ind w:left="0"/>
        <w:jc w:val="both"/>
      </w:pPr>
      <w:r>
        <w:rPr>
          <w:rFonts w:ascii="Times New Roman"/>
          <w:b w:val="false"/>
          <w:i w:val="false"/>
          <w:color w:val="000000"/>
          <w:sz w:val="28"/>
        </w:rPr>
        <w:t>
      20. Полномочия Руководителя Аппарата:</w:t>
      </w:r>
    </w:p>
    <w:bookmarkEnd w:id="105"/>
    <w:bookmarkStart w:name="z112" w:id="106"/>
    <w:p>
      <w:pPr>
        <w:spacing w:after="0"/>
        <w:ind w:left="0"/>
        <w:jc w:val="both"/>
      </w:pPr>
      <w:r>
        <w:rPr>
          <w:rFonts w:ascii="Times New Roman"/>
          <w:b w:val="false"/>
          <w:i w:val="false"/>
          <w:color w:val="000000"/>
          <w:sz w:val="28"/>
        </w:rPr>
        <w:t>
      1) возглавляет Аппарат и осуществляет непосредственное руководство работой Аппарата;</w:t>
      </w:r>
    </w:p>
    <w:bookmarkEnd w:id="106"/>
    <w:bookmarkStart w:name="z113" w:id="107"/>
    <w:p>
      <w:pPr>
        <w:spacing w:after="0"/>
        <w:ind w:left="0"/>
        <w:jc w:val="both"/>
      </w:pPr>
      <w:r>
        <w:rPr>
          <w:rFonts w:ascii="Times New Roman"/>
          <w:b w:val="false"/>
          <w:i w:val="false"/>
          <w:color w:val="000000"/>
          <w:sz w:val="28"/>
        </w:rPr>
        <w:t>
      2) представляет Заместителю Председателя Совета Безопасности для последующего согласования с Председателем Совета Безопасности проекты плана работы Совета Безопасности, решений Совета Безопасности, оперативных совещаний Совета Безопасности;</w:t>
      </w:r>
    </w:p>
    <w:bookmarkEnd w:id="107"/>
    <w:bookmarkStart w:name="z114" w:id="108"/>
    <w:p>
      <w:pPr>
        <w:spacing w:after="0"/>
        <w:ind w:left="0"/>
        <w:jc w:val="both"/>
      </w:pPr>
      <w:r>
        <w:rPr>
          <w:rFonts w:ascii="Times New Roman"/>
          <w:b w:val="false"/>
          <w:i w:val="false"/>
          <w:color w:val="000000"/>
          <w:sz w:val="28"/>
        </w:rPr>
        <w:t>
      3) контролирует выполнение решений Совета Безопасности, оперативных совещаний Совета Безопасности, исполнение и соблюдение актов и поручений Председателя Совета Безопасности, Заместителя Председателя Совета Безопасности по вопросам обеспечения национальной безопасности и обороноспособности страны, защиты информационной безопасности, соблюдения законности и правопорядка, противодействия коррупции, экономической преступности, укрепления гражданской защиты, проведения мобилизации и мобилизационной подготовки;</w:t>
      </w:r>
    </w:p>
    <w:bookmarkEnd w:id="108"/>
    <w:bookmarkStart w:name="z115" w:id="109"/>
    <w:p>
      <w:pPr>
        <w:spacing w:after="0"/>
        <w:ind w:left="0"/>
        <w:jc w:val="both"/>
      </w:pPr>
      <w:r>
        <w:rPr>
          <w:rFonts w:ascii="Times New Roman"/>
          <w:b w:val="false"/>
          <w:i w:val="false"/>
          <w:color w:val="000000"/>
          <w:sz w:val="28"/>
        </w:rPr>
        <w:t>
      4) организует информационное и аналитическое обеспечение деятельности Председателя Совета Безопасности, Заместителя Председателя Совета Безопасности по вопросам обеспечения национальной безопасности и обороноспособности страны, соблюдения законности и правопорядка, противодействия коррупции, экономической преступности, укрепления гражданской защиты, мобилизации и мобилизационной подготовки;</w:t>
      </w:r>
    </w:p>
    <w:bookmarkEnd w:id="109"/>
    <w:bookmarkStart w:name="z116" w:id="110"/>
    <w:p>
      <w:pPr>
        <w:spacing w:after="0"/>
        <w:ind w:left="0"/>
        <w:jc w:val="both"/>
      </w:pPr>
      <w:r>
        <w:rPr>
          <w:rFonts w:ascii="Times New Roman"/>
          <w:b w:val="false"/>
          <w:i w:val="false"/>
          <w:color w:val="000000"/>
          <w:sz w:val="28"/>
        </w:rPr>
        <w:t>
      5) представляет Аппарат в отношениях с государственными органами и иными организациями в соответствии с законодательством Республики Казахстан;</w:t>
      </w:r>
    </w:p>
    <w:bookmarkEnd w:id="110"/>
    <w:bookmarkStart w:name="z117" w:id="111"/>
    <w:p>
      <w:pPr>
        <w:spacing w:after="0"/>
        <w:ind w:left="0"/>
        <w:jc w:val="both"/>
      </w:pPr>
      <w:r>
        <w:rPr>
          <w:rFonts w:ascii="Times New Roman"/>
          <w:b w:val="false"/>
          <w:i w:val="false"/>
          <w:color w:val="000000"/>
          <w:sz w:val="28"/>
        </w:rPr>
        <w:t>
      6) по согласованию с Заместителем Председателя Совета Безопасности в установленном законодательством Республики Казахстан порядке вносит представления о награждении сотрудников Аппарата и иных лиц, привлеченных к деятельности Аппарата, государственными наградами Республики Казахстан;</w:t>
      </w:r>
    </w:p>
    <w:bookmarkEnd w:id="111"/>
    <w:bookmarkStart w:name="z118" w:id="112"/>
    <w:p>
      <w:pPr>
        <w:spacing w:after="0"/>
        <w:ind w:left="0"/>
        <w:jc w:val="both"/>
      </w:pPr>
      <w:r>
        <w:rPr>
          <w:rFonts w:ascii="Times New Roman"/>
          <w:b w:val="false"/>
          <w:i w:val="false"/>
          <w:color w:val="000000"/>
          <w:sz w:val="28"/>
        </w:rPr>
        <w:t>
      7) формирует рабочие и инспекционные группы, вносит предложения Заместителю Председателя Совета Безопасности по формированию, задачам, функциям, должностному, персональному составу межведомственных комиссий Совета Безопасности, Экспертного совета при Совете Безопасности;</w:t>
      </w:r>
    </w:p>
    <w:bookmarkEnd w:id="112"/>
    <w:bookmarkStart w:name="z119" w:id="113"/>
    <w:p>
      <w:pPr>
        <w:spacing w:after="0"/>
        <w:ind w:left="0"/>
        <w:jc w:val="both"/>
      </w:pPr>
      <w:r>
        <w:rPr>
          <w:rFonts w:ascii="Times New Roman"/>
          <w:b w:val="false"/>
          <w:i w:val="false"/>
          <w:color w:val="000000"/>
          <w:sz w:val="28"/>
        </w:rPr>
        <w:t>
      8) организует инспектирование деятельности государственных органов, задействованных в обеспечении национальной безопасности, в том числе с участием специалистов государственных органов и организаций;</w:t>
      </w:r>
    </w:p>
    <w:bookmarkEnd w:id="113"/>
    <w:bookmarkStart w:name="z120" w:id="114"/>
    <w:p>
      <w:pPr>
        <w:spacing w:after="0"/>
        <w:ind w:left="0"/>
        <w:jc w:val="both"/>
      </w:pPr>
      <w:r>
        <w:rPr>
          <w:rFonts w:ascii="Times New Roman"/>
          <w:b w:val="false"/>
          <w:i w:val="false"/>
          <w:color w:val="000000"/>
          <w:sz w:val="28"/>
        </w:rPr>
        <w:t>
      9) вправе принимать участие в заседаниях Курултая, Правительства, коллегиях государственных органов и организаций при рассмотрении вопросов обеспечения национальной безопасности и обороноспособности, защиты информационной безопасности, соблюдения законности и правопорядка, противодействия коррупции, экономической преступности, укрепления гражданской защиты, мобилизации и мобилизационной подготовки;</w:t>
      </w:r>
    </w:p>
    <w:bookmarkEnd w:id="114"/>
    <w:bookmarkStart w:name="z121" w:id="115"/>
    <w:p>
      <w:pPr>
        <w:spacing w:after="0"/>
        <w:ind w:left="0"/>
        <w:jc w:val="both"/>
      </w:pPr>
      <w:r>
        <w:rPr>
          <w:rFonts w:ascii="Times New Roman"/>
          <w:b w:val="false"/>
          <w:i w:val="false"/>
          <w:color w:val="000000"/>
          <w:sz w:val="28"/>
        </w:rPr>
        <w:t>
      10) с согласия и по поручению Заместителя Председателя Совета Безопасности контактирует с международными, иностранными, правительственными и неправительственными организациями по вопросам, входящим в компетенцию Совета Безопасности;</w:t>
      </w:r>
    </w:p>
    <w:bookmarkEnd w:id="115"/>
    <w:bookmarkStart w:name="z122" w:id="116"/>
    <w:p>
      <w:pPr>
        <w:spacing w:after="0"/>
        <w:ind w:left="0"/>
        <w:jc w:val="both"/>
      </w:pPr>
      <w:r>
        <w:rPr>
          <w:rFonts w:ascii="Times New Roman"/>
          <w:b w:val="false"/>
          <w:i w:val="false"/>
          <w:color w:val="000000"/>
          <w:sz w:val="28"/>
        </w:rPr>
        <w:t>
      11) по согласованию с Заместителем Председателя Совета Безопасности проводит мероприятия, направленные на укрепление международного сотрудничества с целью обеспечения национальной безопасности;</w:t>
      </w:r>
    </w:p>
    <w:bookmarkEnd w:id="116"/>
    <w:bookmarkStart w:name="z123" w:id="117"/>
    <w:p>
      <w:pPr>
        <w:spacing w:after="0"/>
        <w:ind w:left="0"/>
        <w:jc w:val="both"/>
      </w:pPr>
      <w:r>
        <w:rPr>
          <w:rFonts w:ascii="Times New Roman"/>
          <w:b w:val="false"/>
          <w:i w:val="false"/>
          <w:color w:val="000000"/>
          <w:sz w:val="28"/>
        </w:rPr>
        <w:t>
      12) подписывает правовые акты Аппарата, дает поручения находящимся в подчинении сотрудникам, принимает иные организационно- распорядительные меры по осуществлению функций, отнесенных к компетенции Аппарата;</w:t>
      </w:r>
    </w:p>
    <w:bookmarkEnd w:id="117"/>
    <w:bookmarkStart w:name="z124" w:id="118"/>
    <w:p>
      <w:pPr>
        <w:spacing w:after="0"/>
        <w:ind w:left="0"/>
        <w:jc w:val="both"/>
      </w:pPr>
      <w:r>
        <w:rPr>
          <w:rFonts w:ascii="Times New Roman"/>
          <w:b w:val="false"/>
          <w:i w:val="false"/>
          <w:color w:val="000000"/>
          <w:sz w:val="28"/>
        </w:rPr>
        <w:t>
      13) утверждает положение о структурных подразделениях Аппарата;</w:t>
      </w:r>
    </w:p>
    <w:bookmarkEnd w:id="118"/>
    <w:bookmarkStart w:name="z125" w:id="119"/>
    <w:p>
      <w:pPr>
        <w:spacing w:after="0"/>
        <w:ind w:left="0"/>
        <w:jc w:val="both"/>
      </w:pPr>
      <w:r>
        <w:rPr>
          <w:rFonts w:ascii="Times New Roman"/>
          <w:b w:val="false"/>
          <w:i w:val="false"/>
          <w:color w:val="000000"/>
          <w:sz w:val="28"/>
        </w:rPr>
        <w:t>
      14) утверждает штатное расписание Аппарата, вносит в него изменения в пределах утвержденной Президентом Республики Казахстан штатной численности;</w:t>
      </w:r>
    </w:p>
    <w:bookmarkEnd w:id="119"/>
    <w:bookmarkStart w:name="z126" w:id="120"/>
    <w:p>
      <w:pPr>
        <w:spacing w:after="0"/>
        <w:ind w:left="0"/>
        <w:jc w:val="both"/>
      </w:pPr>
      <w:r>
        <w:rPr>
          <w:rFonts w:ascii="Times New Roman"/>
          <w:b w:val="false"/>
          <w:i w:val="false"/>
          <w:color w:val="000000"/>
          <w:sz w:val="28"/>
        </w:rPr>
        <w:t>
      15) по согласованию с Заместителем Председателя Совета Безопасности в установленном законодательством Республики Казахстан порядке назначает на должность и освобождает от должности заместителей руководителей структурных подразделений и иных сотрудников Аппарата;</w:t>
      </w:r>
    </w:p>
    <w:bookmarkEnd w:id="120"/>
    <w:bookmarkStart w:name="z127" w:id="121"/>
    <w:p>
      <w:pPr>
        <w:spacing w:after="0"/>
        <w:ind w:left="0"/>
        <w:jc w:val="both"/>
      </w:pPr>
      <w:r>
        <w:rPr>
          <w:rFonts w:ascii="Times New Roman"/>
          <w:b w:val="false"/>
          <w:i w:val="false"/>
          <w:color w:val="000000"/>
          <w:sz w:val="28"/>
        </w:rPr>
        <w:t>
      16) контролирует исполнение в Аппарате положений законодательства Республики Казахстан о государственной службе;</w:t>
      </w:r>
    </w:p>
    <w:bookmarkEnd w:id="121"/>
    <w:bookmarkStart w:name="z128" w:id="122"/>
    <w:p>
      <w:pPr>
        <w:spacing w:after="0"/>
        <w:ind w:left="0"/>
        <w:jc w:val="both"/>
      </w:pPr>
      <w:r>
        <w:rPr>
          <w:rFonts w:ascii="Times New Roman"/>
          <w:b w:val="false"/>
          <w:i w:val="false"/>
          <w:color w:val="000000"/>
          <w:sz w:val="28"/>
        </w:rPr>
        <w:t>
      17) по согласованию с Заместителем Председателя Совета Безопасности в установленном законодательством Республики Казахстан порядке налагает дисциплинарные взыскания, решает вопросы поощрения сотрудников Аппарата, вопросы трудовых отношений, которые отнесены к его компетенции;</w:t>
      </w:r>
    </w:p>
    <w:bookmarkEnd w:id="122"/>
    <w:bookmarkStart w:name="z129" w:id="123"/>
    <w:p>
      <w:pPr>
        <w:spacing w:after="0"/>
        <w:ind w:left="0"/>
        <w:jc w:val="both"/>
      </w:pPr>
      <w:r>
        <w:rPr>
          <w:rFonts w:ascii="Times New Roman"/>
          <w:b w:val="false"/>
          <w:i w:val="false"/>
          <w:color w:val="000000"/>
          <w:sz w:val="28"/>
        </w:rPr>
        <w:t>
      18) по согласованию с Заместителем Председателя Совета Безопасности направляет сотрудников Аппарата в командировки, в том числе зарубежные;</w:t>
      </w:r>
    </w:p>
    <w:bookmarkEnd w:id="123"/>
    <w:bookmarkStart w:name="z130" w:id="124"/>
    <w:p>
      <w:pPr>
        <w:spacing w:after="0"/>
        <w:ind w:left="0"/>
        <w:jc w:val="both"/>
      </w:pPr>
      <w:r>
        <w:rPr>
          <w:rFonts w:ascii="Times New Roman"/>
          <w:b w:val="false"/>
          <w:i w:val="false"/>
          <w:color w:val="000000"/>
          <w:sz w:val="28"/>
        </w:rPr>
        <w:t>
      19) осуществляет иные полномочия в соответствии с законодательством Республики Казахстан.</w:t>
      </w:r>
    </w:p>
    <w:bookmarkEnd w:id="124"/>
    <w:bookmarkStart w:name="z131" w:id="125"/>
    <w:p>
      <w:pPr>
        <w:spacing w:after="0"/>
        <w:ind w:left="0"/>
        <w:jc w:val="both"/>
      </w:pPr>
      <w:r>
        <w:rPr>
          <w:rFonts w:ascii="Times New Roman"/>
          <w:b w:val="false"/>
          <w:i w:val="false"/>
          <w:color w:val="000000"/>
          <w:sz w:val="28"/>
        </w:rPr>
        <w:t>
      21. Руководитель Аппарата по согласованию с Заместителем Председателя Совета Безопасности определяет полномочия своих заместителей в соответствии с законодательством Республики Казахстан.</w:t>
      </w:r>
    </w:p>
    <w:bookmarkEnd w:id="125"/>
    <w:bookmarkStart w:name="z132" w:id="126"/>
    <w:p>
      <w:pPr>
        <w:spacing w:after="0"/>
        <w:ind w:left="0"/>
        <w:jc w:val="both"/>
      </w:pPr>
      <w:r>
        <w:rPr>
          <w:rFonts w:ascii="Times New Roman"/>
          <w:b w:val="false"/>
          <w:i w:val="false"/>
          <w:color w:val="000000"/>
          <w:sz w:val="28"/>
        </w:rPr>
        <w:t>
      22. Исполнение полномочий Руководителя Аппарата в период его отсутствия осуществляется лицом, его замещающим, в соответствии с законодательством Республики Казахстан.</w:t>
      </w:r>
    </w:p>
    <w:bookmarkEnd w:id="126"/>
    <w:bookmarkStart w:name="z133" w:id="127"/>
    <w:p>
      <w:pPr>
        <w:spacing w:after="0"/>
        <w:ind w:left="0"/>
        <w:jc w:val="both"/>
      </w:pPr>
      <w:r>
        <w:rPr>
          <w:rFonts w:ascii="Times New Roman"/>
          <w:b w:val="false"/>
          <w:i w:val="false"/>
          <w:color w:val="000000"/>
          <w:sz w:val="28"/>
        </w:rPr>
        <w:t>
      23. По решению Заместителя Председателя Совета Безопасности ряд должностей в Аппарате могут замещаться путем прикомандирования сотрудников других государственных органов в установленном законодательством Республики Казахстан порядке.</w:t>
      </w:r>
    </w:p>
    <w:bookmarkEnd w:id="127"/>
    <w:bookmarkStart w:name="z134" w:id="128"/>
    <w:p>
      <w:pPr>
        <w:spacing w:after="0"/>
        <w:ind w:left="0"/>
        <w:jc w:val="both"/>
      </w:pPr>
      <w:r>
        <w:rPr>
          <w:rFonts w:ascii="Times New Roman"/>
          <w:b w:val="false"/>
          <w:i w:val="false"/>
          <w:color w:val="000000"/>
          <w:sz w:val="28"/>
        </w:rPr>
        <w:t>
      24. По поручению Заместителя Председателя Совета Безопасности сотрудники государственных органов и организаций в установленном законодательством Республики Казахстан порядке могут быть привлечены в Аппарат:</w:t>
      </w:r>
    </w:p>
    <w:bookmarkEnd w:id="128"/>
    <w:bookmarkStart w:name="z135" w:id="129"/>
    <w:p>
      <w:pPr>
        <w:spacing w:after="0"/>
        <w:ind w:left="0"/>
        <w:jc w:val="both"/>
      </w:pPr>
      <w:r>
        <w:rPr>
          <w:rFonts w:ascii="Times New Roman"/>
          <w:b w:val="false"/>
          <w:i w:val="false"/>
          <w:color w:val="000000"/>
          <w:sz w:val="28"/>
        </w:rPr>
        <w:t>
      на краткосрочной основе к подготовке заседаний и оперативных совещаний Совета Безопасности, деятельности межведомственных комиссий Совета Безопасности, Экспертного совета, инспекционных и рабочих групп, а также иных консультативно-совещательных органов, деятельность которых обеспечивает или координирует Аппарат;</w:t>
      </w:r>
    </w:p>
    <w:bookmarkEnd w:id="129"/>
    <w:bookmarkStart w:name="z136" w:id="130"/>
    <w:p>
      <w:pPr>
        <w:spacing w:after="0"/>
        <w:ind w:left="0"/>
        <w:jc w:val="both"/>
      </w:pPr>
      <w:r>
        <w:rPr>
          <w:rFonts w:ascii="Times New Roman"/>
          <w:b w:val="false"/>
          <w:i w:val="false"/>
          <w:color w:val="000000"/>
          <w:sz w:val="28"/>
        </w:rPr>
        <w:t>
      на долгосрочной основе к деятельности Аппарата с целью реализации его информационно-аналитических функций.</w:t>
      </w:r>
    </w:p>
    <w:bookmarkEnd w:id="130"/>
    <w:bookmarkStart w:name="z137" w:id="131"/>
    <w:p>
      <w:pPr>
        <w:spacing w:after="0"/>
        <w:ind w:left="0"/>
        <w:jc w:val="both"/>
      </w:pPr>
      <w:r>
        <w:rPr>
          <w:rFonts w:ascii="Times New Roman"/>
          <w:b w:val="false"/>
          <w:i w:val="false"/>
          <w:color w:val="000000"/>
          <w:sz w:val="28"/>
        </w:rPr>
        <w:t>
      25. Для реализации возложенных на Аппарат задач и функций его сотрудники по согласованию с Заместителем Председателя Совета Безопасности и с согласия Председателя Совета Безопасности могут быть прикомандированы к международным организациям.</w:t>
      </w:r>
    </w:p>
    <w:bookmarkEnd w:id="131"/>
    <w:bookmarkStart w:name="z138" w:id="132"/>
    <w:p>
      <w:pPr>
        <w:spacing w:after="0"/>
        <w:ind w:left="0"/>
        <w:jc w:val="both"/>
      </w:pPr>
      <w:r>
        <w:rPr>
          <w:rFonts w:ascii="Times New Roman"/>
          <w:b w:val="false"/>
          <w:i w:val="false"/>
          <w:color w:val="000000"/>
          <w:sz w:val="28"/>
        </w:rPr>
        <w:t>
      26. Сотрудники Аппарата по статусу, условиям и гарантиям служебной деятельности приравнены к сотрудникам Администрации Президента Республики Казахстан.</w:t>
      </w:r>
    </w:p>
    <w:bookmarkEnd w:id="132"/>
    <w:bookmarkStart w:name="z139" w:id="133"/>
    <w:p>
      <w:pPr>
        <w:spacing w:after="0"/>
        <w:ind w:left="0"/>
        <w:jc w:val="left"/>
      </w:pPr>
      <w:r>
        <w:rPr>
          <w:rFonts w:ascii="Times New Roman"/>
          <w:b/>
          <w:i w:val="false"/>
          <w:color w:val="000000"/>
        </w:rPr>
        <w:t xml:space="preserve"> Глава 4. Имущество Аппарата</w:t>
      </w:r>
    </w:p>
    <w:bookmarkEnd w:id="133"/>
    <w:bookmarkStart w:name="z140" w:id="134"/>
    <w:p>
      <w:pPr>
        <w:spacing w:after="0"/>
        <w:ind w:left="0"/>
        <w:jc w:val="both"/>
      </w:pPr>
      <w:r>
        <w:rPr>
          <w:rFonts w:ascii="Times New Roman"/>
          <w:b w:val="false"/>
          <w:i w:val="false"/>
          <w:color w:val="000000"/>
          <w:sz w:val="28"/>
        </w:rPr>
        <w:t>
      27. Аппарат может иметь на праве оперативного управления обособленное имущество в случаях, предусмотренных законодательством Республики Казахстан.</w:t>
      </w:r>
    </w:p>
    <w:bookmarkEnd w:id="134"/>
    <w:bookmarkStart w:name="z141" w:id="135"/>
    <w:p>
      <w:pPr>
        <w:spacing w:after="0"/>
        <w:ind w:left="0"/>
        <w:jc w:val="both"/>
      </w:pPr>
      <w:r>
        <w:rPr>
          <w:rFonts w:ascii="Times New Roman"/>
          <w:b w:val="false"/>
          <w:i w:val="false"/>
          <w:color w:val="000000"/>
          <w:sz w:val="28"/>
        </w:rPr>
        <w:t>
      28. Имущество, закрепленное за Аппаратом, относится к республиканской собственности.</w:t>
      </w:r>
    </w:p>
    <w:bookmarkEnd w:id="135"/>
    <w:bookmarkStart w:name="z142" w:id="136"/>
    <w:p>
      <w:pPr>
        <w:spacing w:after="0"/>
        <w:ind w:left="0"/>
        <w:jc w:val="both"/>
      </w:pPr>
      <w:r>
        <w:rPr>
          <w:rFonts w:ascii="Times New Roman"/>
          <w:b w:val="false"/>
          <w:i w:val="false"/>
          <w:color w:val="000000"/>
          <w:sz w:val="28"/>
        </w:rPr>
        <w:t>
      Аппарат не вправе самостоятельно отчуждать или иным способом распоряжаться закрепленным за ним имуществом и имуществом, приобретенным за счет средств, выделенных ему по плану финансирования, если иное не установлено законодательством Республики Казахстан.</w:t>
      </w:r>
    </w:p>
    <w:bookmarkEnd w:id="136"/>
    <w:bookmarkStart w:name="z143" w:id="137"/>
    <w:p>
      <w:pPr>
        <w:spacing w:after="0"/>
        <w:ind w:left="0"/>
        <w:jc w:val="left"/>
      </w:pPr>
      <w:r>
        <w:rPr>
          <w:rFonts w:ascii="Times New Roman"/>
          <w:b/>
          <w:i w:val="false"/>
          <w:color w:val="000000"/>
        </w:rPr>
        <w:t xml:space="preserve"> Глава 5. Реорганизация и упразднение Аппарата</w:t>
      </w:r>
    </w:p>
    <w:bookmarkEnd w:id="137"/>
    <w:bookmarkStart w:name="z144" w:id="138"/>
    <w:p>
      <w:pPr>
        <w:spacing w:after="0"/>
        <w:ind w:left="0"/>
        <w:jc w:val="both"/>
      </w:pPr>
      <w:r>
        <w:rPr>
          <w:rFonts w:ascii="Times New Roman"/>
          <w:b w:val="false"/>
          <w:i w:val="false"/>
          <w:color w:val="000000"/>
          <w:sz w:val="28"/>
        </w:rPr>
        <w:t>
      29. Реорганизация и упразднение Аппарата осуществляются в соответствии с законодательством Республики Казахстан.</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 № 1456</w:t>
            </w:r>
          </w:p>
        </w:tc>
      </w:tr>
    </w:tbl>
    <w:bookmarkStart w:name="z146" w:id="139"/>
    <w:p>
      <w:pPr>
        <w:spacing w:after="0"/>
        <w:ind w:left="0"/>
        <w:jc w:val="left"/>
      </w:pPr>
      <w:r>
        <w:rPr>
          <w:rFonts w:ascii="Times New Roman"/>
          <w:b/>
          <w:i w:val="false"/>
          <w:color w:val="000000"/>
        </w:rPr>
        <w:t xml:space="preserve"> СТРУКТУРА Аппарата Совета Безопасности Республики Казахстан</w:t>
      </w:r>
    </w:p>
    <w:bookmarkEnd w:id="139"/>
    <w:bookmarkStart w:name="z147" w:id="140"/>
    <w:p>
      <w:pPr>
        <w:spacing w:after="0"/>
        <w:ind w:left="0"/>
        <w:jc w:val="both"/>
      </w:pPr>
      <w:r>
        <w:rPr>
          <w:rFonts w:ascii="Times New Roman"/>
          <w:b w:val="false"/>
          <w:i w:val="false"/>
          <w:color w:val="000000"/>
          <w:sz w:val="28"/>
        </w:rPr>
        <w:t>
      Руководитель Аппарата Совета Безопасности</w:t>
      </w:r>
    </w:p>
    <w:bookmarkEnd w:id="140"/>
    <w:bookmarkStart w:name="z148" w:id="141"/>
    <w:p>
      <w:pPr>
        <w:spacing w:after="0"/>
        <w:ind w:left="0"/>
        <w:jc w:val="both"/>
      </w:pPr>
      <w:r>
        <w:rPr>
          <w:rFonts w:ascii="Times New Roman"/>
          <w:b w:val="false"/>
          <w:i w:val="false"/>
          <w:color w:val="000000"/>
          <w:sz w:val="28"/>
        </w:rPr>
        <w:t>
      Первый заместитель Руководителя Аппарата Совета Безопасности</w:t>
      </w:r>
    </w:p>
    <w:bookmarkEnd w:id="141"/>
    <w:bookmarkStart w:name="z149" w:id="142"/>
    <w:p>
      <w:pPr>
        <w:spacing w:after="0"/>
        <w:ind w:left="0"/>
        <w:jc w:val="both"/>
      </w:pPr>
      <w:r>
        <w:rPr>
          <w:rFonts w:ascii="Times New Roman"/>
          <w:b w:val="false"/>
          <w:i w:val="false"/>
          <w:color w:val="000000"/>
          <w:sz w:val="28"/>
        </w:rPr>
        <w:t>
      Заместители Руководителя Аппарата Совета Безопасности</w:t>
      </w:r>
    </w:p>
    <w:bookmarkEnd w:id="142"/>
    <w:bookmarkStart w:name="z150" w:id="143"/>
    <w:p>
      <w:pPr>
        <w:spacing w:after="0"/>
        <w:ind w:left="0"/>
        <w:jc w:val="both"/>
      </w:pPr>
      <w:r>
        <w:rPr>
          <w:rFonts w:ascii="Times New Roman"/>
          <w:b w:val="false"/>
          <w:i w:val="false"/>
          <w:color w:val="000000"/>
          <w:sz w:val="28"/>
        </w:rPr>
        <w:t xml:space="preserve">
      Аналитический отдел </w:t>
      </w:r>
    </w:p>
    <w:bookmarkEnd w:id="143"/>
    <w:bookmarkStart w:name="z151" w:id="144"/>
    <w:p>
      <w:pPr>
        <w:spacing w:after="0"/>
        <w:ind w:left="0"/>
        <w:jc w:val="both"/>
      </w:pPr>
      <w:r>
        <w:rPr>
          <w:rFonts w:ascii="Times New Roman"/>
          <w:b w:val="false"/>
          <w:i w:val="false"/>
          <w:color w:val="000000"/>
          <w:sz w:val="28"/>
        </w:rPr>
        <w:t>
      Отдел информационной безопасности</w:t>
      </w:r>
    </w:p>
    <w:bookmarkEnd w:id="144"/>
    <w:bookmarkStart w:name="z152" w:id="145"/>
    <w:p>
      <w:pPr>
        <w:spacing w:after="0"/>
        <w:ind w:left="0"/>
        <w:jc w:val="both"/>
      </w:pPr>
      <w:r>
        <w:rPr>
          <w:rFonts w:ascii="Times New Roman"/>
          <w:b w:val="false"/>
          <w:i w:val="false"/>
          <w:color w:val="000000"/>
          <w:sz w:val="28"/>
        </w:rPr>
        <w:t>
      Отдел актуальных вопросов безопасности</w:t>
      </w:r>
    </w:p>
    <w:bookmarkEnd w:id="145"/>
    <w:bookmarkStart w:name="z153" w:id="146"/>
    <w:p>
      <w:pPr>
        <w:spacing w:after="0"/>
        <w:ind w:left="0"/>
        <w:jc w:val="both"/>
      </w:pPr>
      <w:r>
        <w:rPr>
          <w:rFonts w:ascii="Times New Roman"/>
          <w:b w:val="false"/>
          <w:i w:val="false"/>
          <w:color w:val="000000"/>
          <w:sz w:val="28"/>
        </w:rPr>
        <w:t>
      Отдел военной безопасности и обороны</w:t>
      </w:r>
    </w:p>
    <w:bookmarkEnd w:id="146"/>
    <w:bookmarkStart w:name="z154" w:id="147"/>
    <w:p>
      <w:pPr>
        <w:spacing w:after="0"/>
        <w:ind w:left="0"/>
        <w:jc w:val="both"/>
      </w:pPr>
      <w:r>
        <w:rPr>
          <w:rFonts w:ascii="Times New Roman"/>
          <w:b w:val="false"/>
          <w:i w:val="false"/>
          <w:color w:val="000000"/>
          <w:sz w:val="28"/>
        </w:rPr>
        <w:t xml:space="preserve">
      Отдел правоохранительной системы </w:t>
      </w:r>
    </w:p>
    <w:bookmarkEnd w:id="147"/>
    <w:bookmarkStart w:name="z155" w:id="148"/>
    <w:p>
      <w:pPr>
        <w:spacing w:after="0"/>
        <w:ind w:left="0"/>
        <w:jc w:val="both"/>
      </w:pPr>
      <w:r>
        <w:rPr>
          <w:rFonts w:ascii="Times New Roman"/>
          <w:b w:val="false"/>
          <w:i w:val="false"/>
          <w:color w:val="000000"/>
          <w:sz w:val="28"/>
        </w:rPr>
        <w:t>
      Ситуационный центр</w:t>
      </w:r>
    </w:p>
    <w:bookmarkEnd w:id="148"/>
    <w:bookmarkStart w:name="z156" w:id="149"/>
    <w:p>
      <w:pPr>
        <w:spacing w:after="0"/>
        <w:ind w:left="0"/>
        <w:jc w:val="both"/>
      </w:pPr>
      <w:r>
        <w:rPr>
          <w:rFonts w:ascii="Times New Roman"/>
          <w:b w:val="false"/>
          <w:i w:val="false"/>
          <w:color w:val="000000"/>
          <w:sz w:val="28"/>
        </w:rPr>
        <w:t>
      Секретариат</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 № 1456</w:t>
            </w:r>
          </w:p>
        </w:tc>
      </w:tr>
    </w:tbl>
    <w:bookmarkStart w:name="z158" w:id="150"/>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w:t>
      </w:r>
    </w:p>
    <w:bookmarkEnd w:id="150"/>
    <w:bookmarkStart w:name="z159" w:id="15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противодействия коррупции":</w:t>
      </w:r>
    </w:p>
    <w:bookmarkEnd w:id="151"/>
    <w:bookmarkStart w:name="z160" w:id="1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противодействия коррупции, утвержденном вышеназванным Указом:</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62" w:id="153"/>
    <w:p>
      <w:pPr>
        <w:spacing w:after="0"/>
        <w:ind w:left="0"/>
        <w:jc w:val="both"/>
      </w:pPr>
      <w:r>
        <w:rPr>
          <w:rFonts w:ascii="Times New Roman"/>
          <w:b w:val="false"/>
          <w:i w:val="false"/>
          <w:color w:val="000000"/>
          <w:sz w:val="28"/>
        </w:rPr>
        <w:t>
      "4. Комиссия состоит из председателя, секретаря и иных членов Комиссии согласно приложению к настоящему Положению. Возглавляет Комиссию Заместитель Председателя Совета Безопасности Республики Казахстан. Секретарем Комиссии является заведующий Отделом правоохранительной системы Аппарата Совета Безопасности Республики Казахстан.";</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Положению о Комиссии при Президенте Республики Казахстан по вопросам противодействия коррупции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изменениям и дополнениям, которые вносятся в некоторые акты Президента Республики Казахстан.</w:t>
      </w:r>
    </w:p>
    <w:bookmarkStart w:name="z164" w:id="154"/>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25 мая 2006 года № 124 "Об утверждении Правил прохождения воинской службы в Вооруженных Силах, других войсках и воинских формированиях Республики Казахстан":</w:t>
      </w:r>
    </w:p>
    <w:bookmarkEnd w:id="154"/>
    <w:bookmarkStart w:name="z165" w:id="1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прохождения воинской службы в Вооруженных Силах, других войсках и воинских формированиях Республики Казахстан, утвержденных вышеназванным Указом:</w:t>
      </w:r>
    </w:p>
    <w:bookmarkEnd w:id="155"/>
    <w:bookmarkStart w:name="z166" w:id="156"/>
    <w:p>
      <w:pPr>
        <w:spacing w:after="0"/>
        <w:ind w:left="0"/>
        <w:jc w:val="both"/>
      </w:pPr>
      <w:r>
        <w:rPr>
          <w:rFonts w:ascii="Times New Roman"/>
          <w:b w:val="false"/>
          <w:i w:val="false"/>
          <w:color w:val="000000"/>
          <w:sz w:val="28"/>
        </w:rPr>
        <w:t xml:space="preserve">
      подпункт 1) </w:t>
      </w:r>
      <w:r>
        <w:rPr>
          <w:rFonts w:ascii="Times New Roman"/>
          <w:b w:val="false"/>
          <w:i w:val="false"/>
          <w:color w:val="000000"/>
          <w:sz w:val="28"/>
        </w:rPr>
        <w:t>пункта 73</w:t>
      </w:r>
      <w:r>
        <w:rPr>
          <w:rFonts w:ascii="Times New Roman"/>
          <w:b w:val="false"/>
          <w:i w:val="false"/>
          <w:color w:val="000000"/>
          <w:sz w:val="28"/>
        </w:rPr>
        <w:t xml:space="preserve"> изложить в следующей редакции:</w:t>
      </w:r>
    </w:p>
    <w:bookmarkEnd w:id="156"/>
    <w:bookmarkStart w:name="z167" w:id="157"/>
    <w:p>
      <w:pPr>
        <w:spacing w:after="0"/>
        <w:ind w:left="0"/>
        <w:jc w:val="both"/>
      </w:pPr>
      <w:r>
        <w:rPr>
          <w:rFonts w:ascii="Times New Roman"/>
          <w:b w:val="false"/>
          <w:i w:val="false"/>
          <w:color w:val="000000"/>
          <w:sz w:val="28"/>
        </w:rPr>
        <w:t>
      "1) к Администрации Президента Республики Казахстан, Аппарату Совета Безопасности Республики Казахстан, Аппарату Курултая Республики Казахстан, Аппарату Правительства Республики Казахстан – на основании акта Правительства Республики Казахстан;";</w:t>
      </w:r>
    </w:p>
    <w:bookmarkEnd w:id="157"/>
    <w:bookmarkStart w:name="z168" w:id="15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81</w:t>
      </w:r>
      <w:r>
        <w:rPr>
          <w:rFonts w:ascii="Times New Roman"/>
          <w:b w:val="false"/>
          <w:i w:val="false"/>
          <w:color w:val="000000"/>
          <w:sz w:val="28"/>
        </w:rPr>
        <w:t xml:space="preserve"> изложить в следующей редакции:</w:t>
      </w:r>
    </w:p>
    <w:bookmarkEnd w:id="158"/>
    <w:bookmarkStart w:name="z169" w:id="159"/>
    <w:p>
      <w:pPr>
        <w:spacing w:after="0"/>
        <w:ind w:left="0"/>
        <w:jc w:val="both"/>
      </w:pPr>
      <w:r>
        <w:rPr>
          <w:rFonts w:ascii="Times New Roman"/>
          <w:b w:val="false"/>
          <w:i w:val="false"/>
          <w:color w:val="000000"/>
          <w:sz w:val="28"/>
        </w:rPr>
        <w:t>
      "81. Военнослужащие Вооруженных Сил, других войск и воинских формирований в интересах обеспечения обороны и безопасности государства в случаях, определенных Президентом Республики Казахстан, могут быть откомандированы в распоряжение Заместителя Председателя Совета Безопасности Республики Казахстан без освобождения от занимаемой воинской должности и с сохранением денежного довольствия.";</w:t>
      </w:r>
    </w:p>
    <w:bookmarkEnd w:id="159"/>
    <w:bookmarkStart w:name="z170" w:id="160"/>
    <w:p>
      <w:pPr>
        <w:spacing w:after="0"/>
        <w:ind w:left="0"/>
        <w:jc w:val="both"/>
      </w:pPr>
      <w:r>
        <w:rPr>
          <w:rFonts w:ascii="Times New Roman"/>
          <w:b w:val="false"/>
          <w:i w:val="false"/>
          <w:color w:val="000000"/>
          <w:sz w:val="28"/>
        </w:rPr>
        <w:t xml:space="preserve">
      в подпункте 1) </w:t>
      </w:r>
      <w:r>
        <w:rPr>
          <w:rFonts w:ascii="Times New Roman"/>
          <w:b w:val="false"/>
          <w:i w:val="false"/>
          <w:color w:val="000000"/>
          <w:sz w:val="28"/>
        </w:rPr>
        <w:t>пункта 86-3</w:t>
      </w:r>
      <w:r>
        <w:rPr>
          <w:rFonts w:ascii="Times New Roman"/>
          <w:b w:val="false"/>
          <w:i w:val="false"/>
          <w:color w:val="000000"/>
          <w:sz w:val="28"/>
        </w:rPr>
        <w:t xml:space="preserve"> слова "Руководителем Администрации" заменить словами "Заместителем Председателя Совета Безопасности Республики Казахстан (далее – Заместитель Председателя Совета Безопасности) по согласованию с Руководителем Администрации";</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86-5</w:t>
      </w:r>
      <w:r>
        <w:rPr>
          <w:rFonts w:ascii="Times New Roman"/>
          <w:b w:val="false"/>
          <w:i w:val="false"/>
          <w:color w:val="000000"/>
          <w:sz w:val="28"/>
        </w:rPr>
        <w:t xml:space="preserve">, </w:t>
      </w:r>
      <w:r>
        <w:rPr>
          <w:rFonts w:ascii="Times New Roman"/>
          <w:b w:val="false"/>
          <w:i w:val="false"/>
          <w:color w:val="000000"/>
          <w:sz w:val="28"/>
        </w:rPr>
        <w:t>86-6</w:t>
      </w:r>
      <w:r>
        <w:rPr>
          <w:rFonts w:ascii="Times New Roman"/>
          <w:b w:val="false"/>
          <w:i w:val="false"/>
          <w:color w:val="000000"/>
          <w:sz w:val="28"/>
        </w:rPr>
        <w:t xml:space="preserve">, </w:t>
      </w:r>
      <w:r>
        <w:rPr>
          <w:rFonts w:ascii="Times New Roman"/>
          <w:b w:val="false"/>
          <w:i w:val="false"/>
          <w:color w:val="000000"/>
          <w:sz w:val="28"/>
        </w:rPr>
        <w:t>86-7</w:t>
      </w:r>
      <w:r>
        <w:rPr>
          <w:rFonts w:ascii="Times New Roman"/>
          <w:b w:val="false"/>
          <w:i w:val="false"/>
          <w:color w:val="000000"/>
          <w:sz w:val="28"/>
        </w:rPr>
        <w:t xml:space="preserve"> и </w:t>
      </w:r>
      <w:r>
        <w:rPr>
          <w:rFonts w:ascii="Times New Roman"/>
          <w:b w:val="false"/>
          <w:i w:val="false"/>
          <w:color w:val="000000"/>
          <w:sz w:val="28"/>
        </w:rPr>
        <w:t>86-8</w:t>
      </w:r>
      <w:r>
        <w:rPr>
          <w:rFonts w:ascii="Times New Roman"/>
          <w:b w:val="false"/>
          <w:i w:val="false"/>
          <w:color w:val="000000"/>
          <w:sz w:val="28"/>
        </w:rPr>
        <w:t xml:space="preserve"> изложить в следующей редакции:</w:t>
      </w:r>
    </w:p>
    <w:bookmarkStart w:name="z172" w:id="161"/>
    <w:p>
      <w:pPr>
        <w:spacing w:after="0"/>
        <w:ind w:left="0"/>
        <w:jc w:val="both"/>
      </w:pPr>
      <w:r>
        <w:rPr>
          <w:rFonts w:ascii="Times New Roman"/>
          <w:b w:val="false"/>
          <w:i w:val="false"/>
          <w:color w:val="000000"/>
          <w:sz w:val="28"/>
        </w:rPr>
        <w:t>
      "86-5. Материалы, указанные в пунктах 86-3 и 86-4 настоящих Правил, подготавливаются и вносятся в Аппарат Совета Безопасности Республики Казахстан (далее – Аппарат) по письменному запросу Отдела правоохранительной системы Аппарата или решению Руководителя Аппарата Правительства, первого руководителя уполномоченного органа.</w:t>
      </w:r>
    </w:p>
    <w:bookmarkEnd w:id="161"/>
    <w:bookmarkStart w:name="z173" w:id="162"/>
    <w:p>
      <w:pPr>
        <w:spacing w:after="0"/>
        <w:ind w:left="0"/>
        <w:jc w:val="both"/>
      </w:pPr>
      <w:r>
        <w:rPr>
          <w:rFonts w:ascii="Times New Roman"/>
          <w:b w:val="false"/>
          <w:i w:val="false"/>
          <w:color w:val="000000"/>
          <w:sz w:val="28"/>
        </w:rPr>
        <w:t>
      86-6. Представленные в Аппарат материалы направляются в Отдел правоохранительной системы Аппарата для проведения проверки качества оформления и наличия полного пакета документов, предусмотренных пунктами 86-3 и 86-4 настоящих Правил, срок осуществления которой не превышает трех рабочих дней.</w:t>
      </w:r>
    </w:p>
    <w:bookmarkEnd w:id="162"/>
    <w:bookmarkStart w:name="z174" w:id="163"/>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уполномоченного органа или Аппарата Правительства вышеуказанные недостатки могут быть устранены в течение пяти рабочих дней без возврата Отделом правоохранительной системы Аппарата материалов о присвоении воинского звания высшего офицерского состава.</w:t>
      </w:r>
    </w:p>
    <w:bookmarkEnd w:id="163"/>
    <w:bookmarkStart w:name="z175" w:id="164"/>
    <w:p>
      <w:pPr>
        <w:spacing w:after="0"/>
        <w:ind w:left="0"/>
        <w:jc w:val="both"/>
      </w:pPr>
      <w:r>
        <w:rPr>
          <w:rFonts w:ascii="Times New Roman"/>
          <w:b w:val="false"/>
          <w:i w:val="false"/>
          <w:color w:val="000000"/>
          <w:sz w:val="28"/>
        </w:rPr>
        <w:t>
      После проведения указанной проверки представленные документы передаются на рассмотрение Заместителя Председателя Совета Безопасности, который дает поручение по изучению представленных кандидатов.</w:t>
      </w:r>
    </w:p>
    <w:bookmarkEnd w:id="164"/>
    <w:bookmarkStart w:name="z176" w:id="165"/>
    <w:p>
      <w:pPr>
        <w:spacing w:after="0"/>
        <w:ind w:left="0"/>
        <w:jc w:val="both"/>
      </w:pPr>
      <w:r>
        <w:rPr>
          <w:rFonts w:ascii="Times New Roman"/>
          <w:b w:val="false"/>
          <w:i w:val="false"/>
          <w:color w:val="000000"/>
          <w:sz w:val="28"/>
        </w:rPr>
        <w:t>
      86-7. Отделом правоохранительной системы Аппарата в установленном порядке запрашиваются необходимая информация и материалы от государственных органов и организаций по кандидатам, представленным к присвоению воинского звания высшего офицерского состава.</w:t>
      </w:r>
    </w:p>
    <w:bookmarkEnd w:id="165"/>
    <w:bookmarkStart w:name="z177" w:id="166"/>
    <w:p>
      <w:pPr>
        <w:spacing w:after="0"/>
        <w:ind w:left="0"/>
        <w:jc w:val="both"/>
      </w:pPr>
      <w:r>
        <w:rPr>
          <w:rFonts w:ascii="Times New Roman"/>
          <w:b w:val="false"/>
          <w:i w:val="false"/>
          <w:color w:val="000000"/>
          <w:sz w:val="28"/>
        </w:rPr>
        <w:t>
      86-8. Отделом правоохранительной системы Аппарата полученная и обобщенная в течение пяти рабочих дней информация по каждому кандидату и проект Указа Президента Республики Казахстан вносятся Заместителю Председателя Совета Безопасности.</w:t>
      </w:r>
    </w:p>
    <w:bookmarkEnd w:id="166"/>
    <w:bookmarkStart w:name="z178" w:id="167"/>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167"/>
    <w:bookmarkStart w:name="z179" w:id="168"/>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105-2</w:t>
      </w:r>
      <w:r>
        <w:rPr>
          <w:rFonts w:ascii="Times New Roman"/>
          <w:b w:val="false"/>
          <w:i w:val="false"/>
          <w:color w:val="000000"/>
          <w:sz w:val="28"/>
        </w:rPr>
        <w:t xml:space="preserve"> изложить в следующей редакции:</w:t>
      </w:r>
    </w:p>
    <w:bookmarkEnd w:id="168"/>
    <w:bookmarkStart w:name="z180" w:id="169"/>
    <w:p>
      <w:pPr>
        <w:spacing w:after="0"/>
        <w:ind w:left="0"/>
        <w:jc w:val="both"/>
      </w:pPr>
      <w:r>
        <w:rPr>
          <w:rFonts w:ascii="Times New Roman"/>
          <w:b w:val="false"/>
          <w:i w:val="false"/>
          <w:color w:val="000000"/>
          <w:sz w:val="28"/>
        </w:rPr>
        <w:t>
      "Материалы служебного расследования и представление (ходатайство) о наложении дисциплинарного взыскания в виде снижения в воинском звании высшего офицерского состава на одну ступень направляются в Аппарат в течение десяти рабочих дней после завершения служебного расследования уполномоченным органом и Аппаратом Правительства.";</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105-3</w:t>
      </w:r>
      <w:r>
        <w:rPr>
          <w:rFonts w:ascii="Times New Roman"/>
          <w:b w:val="false"/>
          <w:i w:val="false"/>
          <w:color w:val="000000"/>
          <w:sz w:val="28"/>
        </w:rPr>
        <w:t xml:space="preserve"> изложить в следующей редакции:</w:t>
      </w:r>
    </w:p>
    <w:bookmarkStart w:name="z182" w:id="170"/>
    <w:p>
      <w:pPr>
        <w:spacing w:after="0"/>
        <w:ind w:left="0"/>
        <w:jc w:val="both"/>
      </w:pPr>
      <w:r>
        <w:rPr>
          <w:rFonts w:ascii="Times New Roman"/>
          <w:b w:val="false"/>
          <w:i w:val="false"/>
          <w:color w:val="000000"/>
          <w:sz w:val="28"/>
        </w:rPr>
        <w:t>
      "105-3. Представленные в Аппарат материалы направляются в Отдел правоохранительной системы Аппарата для проведения проверки их полноты и рассматриваются в срок не более десяти рабочих дней со дня их поступления.</w:t>
      </w:r>
    </w:p>
    <w:bookmarkEnd w:id="170"/>
    <w:bookmarkStart w:name="z183" w:id="171"/>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уполномоченного органа вышеуказанные недостатки могут быть устранены в течение пяти рабочих дней без возврата Отделом правоохранительной системы Аппарата материалов о наложении дисциплинарного взыскания в виде снижения в воинском звании высшего офицерского состава на одну ступень.</w:t>
      </w:r>
    </w:p>
    <w:bookmarkEnd w:id="171"/>
    <w:bookmarkStart w:name="z184" w:id="172"/>
    <w:p>
      <w:pPr>
        <w:spacing w:after="0"/>
        <w:ind w:left="0"/>
        <w:jc w:val="both"/>
      </w:pPr>
      <w:r>
        <w:rPr>
          <w:rFonts w:ascii="Times New Roman"/>
          <w:b w:val="false"/>
          <w:i w:val="false"/>
          <w:color w:val="000000"/>
          <w:sz w:val="28"/>
        </w:rPr>
        <w:t>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 который дает поручение по подготовке проекта Указа Президента Республики Казахстан.";</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105-4</w:t>
      </w:r>
      <w:r>
        <w:rPr>
          <w:rFonts w:ascii="Times New Roman"/>
          <w:b w:val="false"/>
          <w:i w:val="false"/>
          <w:color w:val="000000"/>
          <w:sz w:val="28"/>
        </w:rPr>
        <w:t xml:space="preserve"> дополнить частью второй следующего содержания:</w:t>
      </w:r>
    </w:p>
    <w:bookmarkStart w:name="z186" w:id="173"/>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пункты 105-13 </w:t>
      </w:r>
      <w:r>
        <w:rPr>
          <w:rFonts w:ascii="Times New Roman"/>
          <w:b w:val="false"/>
          <w:i w:val="false"/>
          <w:color w:val="000000"/>
          <w:sz w:val="28"/>
        </w:rPr>
        <w:t xml:space="preserve">и </w:t>
      </w:r>
      <w:r>
        <w:rPr>
          <w:rFonts w:ascii="Times New Roman"/>
          <w:b w:val="false"/>
          <w:i w:val="false"/>
          <w:color w:val="000000"/>
          <w:sz w:val="28"/>
        </w:rPr>
        <w:t>105-14</w:t>
      </w:r>
      <w:r>
        <w:rPr>
          <w:rFonts w:ascii="Times New Roman"/>
          <w:b w:val="false"/>
          <w:i w:val="false"/>
          <w:color w:val="000000"/>
          <w:sz w:val="28"/>
        </w:rPr>
        <w:t xml:space="preserve"> изложить в следующей редакции:</w:t>
      </w:r>
    </w:p>
    <w:bookmarkStart w:name="z188" w:id="174"/>
    <w:p>
      <w:pPr>
        <w:spacing w:after="0"/>
        <w:ind w:left="0"/>
        <w:jc w:val="both"/>
      </w:pPr>
      <w:r>
        <w:rPr>
          <w:rFonts w:ascii="Times New Roman"/>
          <w:b w:val="false"/>
          <w:i w:val="false"/>
          <w:color w:val="000000"/>
          <w:sz w:val="28"/>
        </w:rPr>
        <w:t>
      "105-13. В случае поступления в уполномоченный орган обвинительного приговора суда, в соответствии с которым военнослужащему назначено дополнительное наказание в виде лишения воинского звания, представление (ходатайство) о лишении воинского звания высшего офицерского состава и обвинительный приговор суда в течение пяти рабочих дней направляются в Аппарат.</w:t>
      </w:r>
    </w:p>
    <w:bookmarkEnd w:id="174"/>
    <w:bookmarkStart w:name="z189" w:id="175"/>
    <w:p>
      <w:pPr>
        <w:spacing w:after="0"/>
        <w:ind w:left="0"/>
        <w:jc w:val="both"/>
      </w:pPr>
      <w:r>
        <w:rPr>
          <w:rFonts w:ascii="Times New Roman"/>
          <w:b w:val="false"/>
          <w:i w:val="false"/>
          <w:color w:val="000000"/>
          <w:sz w:val="28"/>
        </w:rPr>
        <w:t>
      105-14. Представленные в Аппарат материалы направляются в Отдел правоохранительной системы Аппарата для проведения проверки полноты представленных материалов.</w:t>
      </w:r>
    </w:p>
    <w:bookmarkEnd w:id="175"/>
    <w:bookmarkStart w:name="z190" w:id="176"/>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уполномоченного органа вышеуказанные недостатки могут быть устранены без возврата Отделом правоохранительной системы Аппарата материалов о лишении воинского звания высшего офицерского состава.</w:t>
      </w:r>
    </w:p>
    <w:bookmarkEnd w:id="176"/>
    <w:bookmarkStart w:name="z191" w:id="177"/>
    <w:p>
      <w:pPr>
        <w:spacing w:after="0"/>
        <w:ind w:left="0"/>
        <w:jc w:val="both"/>
      </w:pPr>
      <w:r>
        <w:rPr>
          <w:rFonts w:ascii="Times New Roman"/>
          <w:b w:val="false"/>
          <w:i w:val="false"/>
          <w:color w:val="000000"/>
          <w:sz w:val="28"/>
        </w:rPr>
        <w:t>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 который дает поручение по подготовке проекта Указа Президента Республики Казахстан.";</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105-15</w:t>
      </w:r>
      <w:r>
        <w:rPr>
          <w:rFonts w:ascii="Times New Roman"/>
          <w:b w:val="false"/>
          <w:i w:val="false"/>
          <w:color w:val="000000"/>
          <w:sz w:val="28"/>
        </w:rPr>
        <w:t xml:space="preserve"> дополнить частью второй следующего содержания:</w:t>
      </w:r>
    </w:p>
    <w:bookmarkStart w:name="z193" w:id="178"/>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178"/>
    <w:bookmarkStart w:name="z194" w:id="179"/>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w:t>
      </w:r>
    </w:p>
    <w:bookmarkEnd w:id="179"/>
    <w:bookmarkStart w:name="z195" w:id="1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180"/>
    <w:bookmarkStart w:name="z196" w:id="18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9:</w:t>
      </w:r>
    </w:p>
    <w:bookmarkEnd w:id="181"/>
    <w:bookmarkStart w:name="z197" w:id="182"/>
    <w:p>
      <w:pPr>
        <w:spacing w:after="0"/>
        <w:ind w:left="0"/>
        <w:jc w:val="both"/>
      </w:pPr>
      <w:r>
        <w:rPr>
          <w:rFonts w:ascii="Times New Roman"/>
          <w:b w:val="false"/>
          <w:i w:val="false"/>
          <w:color w:val="000000"/>
          <w:sz w:val="28"/>
        </w:rPr>
        <w:t>
      абзац четвертый исключить;</w:t>
      </w:r>
    </w:p>
    <w:bookmarkEnd w:id="182"/>
    <w:bookmarkStart w:name="z198" w:id="183"/>
    <w:p>
      <w:pPr>
        <w:spacing w:after="0"/>
        <w:ind w:left="0"/>
        <w:jc w:val="both"/>
      </w:pPr>
      <w:r>
        <w:rPr>
          <w:rFonts w:ascii="Times New Roman"/>
          <w:b w:val="false"/>
          <w:i w:val="false"/>
          <w:color w:val="000000"/>
          <w:sz w:val="28"/>
        </w:rPr>
        <w:t>
      абзац пятый изложить в следующей редакции:</w:t>
      </w:r>
    </w:p>
    <w:bookmarkEnd w:id="183"/>
    <w:bookmarkStart w:name="z199" w:id="184"/>
    <w:p>
      <w:pPr>
        <w:spacing w:after="0"/>
        <w:ind w:left="0"/>
        <w:jc w:val="both"/>
      </w:pPr>
      <w:r>
        <w:rPr>
          <w:rFonts w:ascii="Times New Roman"/>
          <w:b w:val="false"/>
          <w:i w:val="false"/>
          <w:color w:val="000000"/>
          <w:sz w:val="28"/>
        </w:rPr>
        <w:t>
      "в области правовой политики;";</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12 </w:t>
      </w:r>
      <w:r>
        <w:rPr>
          <w:rFonts w:ascii="Times New Roman"/>
          <w:b w:val="false"/>
          <w:i w:val="false"/>
          <w:color w:val="000000"/>
          <w:sz w:val="28"/>
        </w:rPr>
        <w:t>исключить;</w:t>
      </w:r>
    </w:p>
    <w:bookmarkStart w:name="z201" w:id="1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13</w:t>
      </w:r>
      <w:r>
        <w:rPr>
          <w:rFonts w:ascii="Times New Roman"/>
          <w:b w:val="false"/>
          <w:i w:val="false"/>
          <w:color w:val="000000"/>
          <w:sz w:val="28"/>
        </w:rPr>
        <w:t>:</w:t>
      </w:r>
    </w:p>
    <w:bookmarkEnd w:id="185"/>
    <w:bookmarkStart w:name="z202" w:id="186"/>
    <w:p>
      <w:pPr>
        <w:spacing w:after="0"/>
        <w:ind w:left="0"/>
        <w:jc w:val="both"/>
      </w:pPr>
      <w:r>
        <w:rPr>
          <w:rFonts w:ascii="Times New Roman"/>
          <w:b w:val="false"/>
          <w:i w:val="false"/>
          <w:color w:val="000000"/>
          <w:sz w:val="28"/>
        </w:rPr>
        <w:t>
      абзац первый изложить в следующей редакции:</w:t>
      </w:r>
    </w:p>
    <w:bookmarkEnd w:id="186"/>
    <w:bookmarkStart w:name="z203" w:id="187"/>
    <w:p>
      <w:pPr>
        <w:spacing w:after="0"/>
        <w:ind w:left="0"/>
        <w:jc w:val="both"/>
      </w:pPr>
      <w:r>
        <w:rPr>
          <w:rFonts w:ascii="Times New Roman"/>
          <w:b w:val="false"/>
          <w:i w:val="false"/>
          <w:color w:val="000000"/>
          <w:sz w:val="28"/>
        </w:rPr>
        <w:t>
      "13. Для обеспечения реализации полномочий Президента Республики Казахстан в области правовой политики Администрация выполняет следующие функции:";</w:t>
      </w:r>
    </w:p>
    <w:bookmarkEnd w:id="187"/>
    <w:bookmarkStart w:name="z204" w:id="188"/>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подпункта 1)</w:t>
      </w:r>
      <w:r>
        <w:rPr>
          <w:rFonts w:ascii="Times New Roman"/>
          <w:b w:val="false"/>
          <w:i w:val="false"/>
          <w:color w:val="000000"/>
          <w:sz w:val="28"/>
        </w:rPr>
        <w:t xml:space="preserve"> исключить;</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206" w:id="189"/>
    <w:p>
      <w:pPr>
        <w:spacing w:after="0"/>
        <w:ind w:left="0"/>
        <w:jc w:val="both"/>
      </w:pPr>
      <w:r>
        <w:rPr>
          <w:rFonts w:ascii="Times New Roman"/>
          <w:b w:val="false"/>
          <w:i w:val="false"/>
          <w:color w:val="000000"/>
          <w:sz w:val="28"/>
        </w:rPr>
        <w:t>
      "2) организует работу по разработке программных документов государства в области правовой политики на соответствующий период.";</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208" w:id="190"/>
    <w:p>
      <w:pPr>
        <w:spacing w:after="0"/>
        <w:ind w:left="0"/>
        <w:jc w:val="both"/>
      </w:pPr>
      <w:r>
        <w:rPr>
          <w:rFonts w:ascii="Times New Roman"/>
          <w:b w:val="false"/>
          <w:i w:val="false"/>
          <w:color w:val="000000"/>
          <w:sz w:val="28"/>
        </w:rPr>
        <w:t>
      "18. Для обеспечения реализации полномочий Президента Республики Казахстан в отношении судебной системы Администрация вносит Президенту Республики Казахстан предложения по совершенствованию судебной системы.";</w:t>
      </w:r>
    </w:p>
    <w:bookmarkEnd w:id="190"/>
    <w:bookmarkStart w:name="z209" w:id="19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подпункта 2</w:t>
      </w:r>
      <w:r>
        <w:rPr>
          <w:rFonts w:ascii="Times New Roman"/>
          <w:b w:val="false"/>
          <w:i w:val="false"/>
          <w:color w:val="000000"/>
          <w:sz w:val="28"/>
        </w:rPr>
        <w:t>) пункта 22 изложить в следующей редакции:</w:t>
      </w:r>
    </w:p>
    <w:bookmarkEnd w:id="191"/>
    <w:bookmarkStart w:name="z210" w:id="192"/>
    <w:p>
      <w:pPr>
        <w:spacing w:after="0"/>
        <w:ind w:left="0"/>
        <w:jc w:val="both"/>
      </w:pPr>
      <w:r>
        <w:rPr>
          <w:rFonts w:ascii="Times New Roman"/>
          <w:b w:val="false"/>
          <w:i w:val="false"/>
          <w:color w:val="000000"/>
          <w:sz w:val="28"/>
        </w:rPr>
        <w:t>
      "по награждению государственными наградами, присвоению почетных званий, высших дипломатических рангов, лишению названных наград, званий и рангов;";</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212" w:id="193"/>
    <w:p>
      <w:pPr>
        <w:spacing w:after="0"/>
        <w:ind w:left="0"/>
        <w:jc w:val="both"/>
      </w:pPr>
      <w:r>
        <w:rPr>
          <w:rFonts w:ascii="Times New Roman"/>
          <w:b w:val="false"/>
          <w:i w:val="false"/>
          <w:color w:val="000000"/>
          <w:sz w:val="28"/>
        </w:rPr>
        <w:t>
      "23. В состав Администрации Президента входят Руководитель Администрации Президента Республики Казахстан (далее – Руководитель Администрации), первый заместитель и заместители Руководителя Администрации, помощники Президента Республики Казахстан, начальник Канцелярии Президента Республики Казахстан, советники Президента Республики Казахстан, руководители структурных подразделений Администрации Президента и иные сотрудники Администрации.";</w:t>
      </w:r>
    </w:p>
    <w:bookmarkEnd w:id="193"/>
    <w:bookmarkStart w:name="z213" w:id="194"/>
    <w:p>
      <w:pPr>
        <w:spacing w:after="0"/>
        <w:ind w:left="0"/>
        <w:jc w:val="both"/>
      </w:pPr>
      <w:r>
        <w:rPr>
          <w:rFonts w:ascii="Times New Roman"/>
          <w:b w:val="false"/>
          <w:i w:val="false"/>
          <w:color w:val="000000"/>
          <w:sz w:val="28"/>
        </w:rPr>
        <w:t>
      пункт 25-1 исключить;</w:t>
      </w:r>
    </w:p>
    <w:bookmarkEnd w:id="1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28</w:t>
      </w:r>
      <w:r>
        <w:rPr>
          <w:rFonts w:ascii="Times New Roman"/>
          <w:b w:val="false"/>
          <w:i w:val="false"/>
          <w:color w:val="000000"/>
          <w:sz w:val="28"/>
        </w:rPr>
        <w:t xml:space="preserve"> исключить;</w:t>
      </w:r>
    </w:p>
    <w:bookmarkStart w:name="z215" w:id="1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32</w:t>
      </w:r>
      <w:r>
        <w:rPr>
          <w:rFonts w:ascii="Times New Roman"/>
          <w:b w:val="false"/>
          <w:i w:val="false"/>
          <w:color w:val="000000"/>
          <w:sz w:val="28"/>
        </w:rPr>
        <w:t>:</w:t>
      </w:r>
    </w:p>
    <w:bookmarkEnd w:id="195"/>
    <w:bookmarkStart w:name="z216" w:id="196"/>
    <w:p>
      <w:pPr>
        <w:spacing w:after="0"/>
        <w:ind w:left="0"/>
        <w:jc w:val="both"/>
      </w:pPr>
      <w:r>
        <w:rPr>
          <w:rFonts w:ascii="Times New Roman"/>
          <w:b w:val="false"/>
          <w:i w:val="false"/>
          <w:color w:val="000000"/>
          <w:sz w:val="28"/>
        </w:rPr>
        <w:t>
      в части второй слова "и Секретаря Совета Безопасности" исключить;</w:t>
      </w:r>
    </w:p>
    <w:bookmarkEnd w:id="196"/>
    <w:bookmarkStart w:name="z217" w:id="197"/>
    <w:p>
      <w:pPr>
        <w:spacing w:after="0"/>
        <w:ind w:left="0"/>
        <w:jc w:val="both"/>
      </w:pPr>
      <w:r>
        <w:rPr>
          <w:rFonts w:ascii="Times New Roman"/>
          <w:b w:val="false"/>
          <w:i w:val="false"/>
          <w:color w:val="000000"/>
          <w:sz w:val="28"/>
        </w:rPr>
        <w:t>
      в части третьей слова ", первый заместитель и заместители Секретаря Совета Безопасности" исключить.</w:t>
      </w:r>
    </w:p>
    <w:bookmarkEnd w:id="197"/>
    <w:bookmarkStart w:name="z218" w:id="19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w:t>
      </w:r>
    </w:p>
    <w:bookmarkEnd w:id="198"/>
    <w:bookmarkStart w:name="z219" w:id="1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221" w:id="200"/>
    <w:p>
      <w:pPr>
        <w:spacing w:after="0"/>
        <w:ind w:left="0"/>
        <w:jc w:val="both"/>
      </w:pPr>
      <w:r>
        <w:rPr>
          <w:rFonts w:ascii="Times New Roman"/>
          <w:b w:val="false"/>
          <w:i w:val="false"/>
          <w:color w:val="000000"/>
          <w:sz w:val="28"/>
        </w:rPr>
        <w:t>
      "19. Рабочим органом Комиссии является Отдел правоохранительной системы Аппарата Совета Безопасности Республики Казахстан.";</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состав</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утвержденный вышеназванным Указом,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изменениям и дополнениям, которые вносятся в некоторые акты Президента Республики Казахстан.</w:t>
      </w:r>
    </w:p>
    <w:bookmarkStart w:name="z223" w:id="20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w:t>
      </w:r>
    </w:p>
    <w:bookmarkEnd w:id="201"/>
    <w:bookmarkStart w:name="z224" w:id="2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202"/>
    <w:bookmarkStart w:name="z225" w:id="2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 1</w:t>
      </w:r>
      <w:r>
        <w:rPr>
          <w:rFonts w:ascii="Times New Roman"/>
          <w:b w:val="false"/>
          <w:i w:val="false"/>
          <w:color w:val="000000"/>
          <w:sz w:val="28"/>
        </w:rPr>
        <w:t xml:space="preserve"> "Политические государственные должности":</w:t>
      </w:r>
    </w:p>
    <w:bookmarkEnd w:id="203"/>
    <w:bookmarkStart w:name="z226" w:id="204"/>
    <w:p>
      <w:pPr>
        <w:spacing w:after="0"/>
        <w:ind w:left="0"/>
        <w:jc w:val="both"/>
      </w:pPr>
      <w:r>
        <w:rPr>
          <w:rFonts w:ascii="Times New Roman"/>
          <w:b w:val="false"/>
          <w:i w:val="false"/>
          <w:color w:val="000000"/>
          <w:sz w:val="28"/>
        </w:rPr>
        <w:t>
      строку "Заведующие отделами и руководители иных структурных подразделений Администрации Президента Республики Казахстан, Аппарата Совета Безопасности Республики Казахстан, их первые заместители и заместители" изложить в следующей редакции:</w:t>
      </w:r>
    </w:p>
    <w:bookmarkEnd w:id="204"/>
    <w:bookmarkStart w:name="z227" w:id="205"/>
    <w:p>
      <w:pPr>
        <w:spacing w:after="0"/>
        <w:ind w:left="0"/>
        <w:jc w:val="both"/>
      </w:pPr>
      <w:r>
        <w:rPr>
          <w:rFonts w:ascii="Times New Roman"/>
          <w:b w:val="false"/>
          <w:i w:val="false"/>
          <w:color w:val="000000"/>
          <w:sz w:val="28"/>
        </w:rPr>
        <w:t>
      "Заведующие отделами и руководители иных структурных подразделений Администрации Президента Республики Казахстан, их заместители.</w:t>
      </w:r>
    </w:p>
    <w:bookmarkEnd w:id="205"/>
    <w:bookmarkStart w:name="z228" w:id="206"/>
    <w:p>
      <w:pPr>
        <w:spacing w:after="0"/>
        <w:ind w:left="0"/>
        <w:jc w:val="both"/>
      </w:pPr>
      <w:r>
        <w:rPr>
          <w:rFonts w:ascii="Times New Roman"/>
          <w:b w:val="false"/>
          <w:i w:val="false"/>
          <w:color w:val="000000"/>
          <w:sz w:val="28"/>
        </w:rPr>
        <w:t>
      Заведующие отделами Аппарата Совета Безопасности Республики Казахстан, их заместители.".</w:t>
      </w:r>
    </w:p>
    <w:bookmarkEnd w:id="206"/>
    <w:bookmarkStart w:name="z229" w:id="20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152 "О некоторых вопросах прохождения государственной службы":</w:t>
      </w:r>
    </w:p>
    <w:bookmarkEnd w:id="207"/>
    <w:bookmarkStart w:name="z230" w:id="2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занятия вакантных или временно вакантных административных государственных должностей корпуса "Б" в порядке перевода без проведения конкурса, утвержденных вышеназванным Указом:</w:t>
      </w:r>
    </w:p>
    <w:bookmarkEnd w:id="208"/>
    <w:bookmarkStart w:name="z231" w:id="209"/>
    <w:p>
      <w:pPr>
        <w:spacing w:after="0"/>
        <w:ind w:left="0"/>
        <w:jc w:val="both"/>
      </w:pPr>
      <w:r>
        <w:rPr>
          <w:rFonts w:ascii="Times New Roman"/>
          <w:b w:val="false"/>
          <w:i w:val="false"/>
          <w:color w:val="000000"/>
          <w:sz w:val="28"/>
        </w:rPr>
        <w:t xml:space="preserve">
      подпункты 1) и 1-1) </w:t>
      </w:r>
      <w:r>
        <w:rPr>
          <w:rFonts w:ascii="Times New Roman"/>
          <w:b w:val="false"/>
          <w:i w:val="false"/>
          <w:color w:val="000000"/>
          <w:sz w:val="28"/>
        </w:rPr>
        <w:t>пункта 2</w:t>
      </w:r>
      <w:r>
        <w:rPr>
          <w:rFonts w:ascii="Times New Roman"/>
          <w:b w:val="false"/>
          <w:i w:val="false"/>
          <w:color w:val="000000"/>
          <w:sz w:val="28"/>
        </w:rPr>
        <w:t xml:space="preserve"> изложить в следующей редакции:</w:t>
      </w:r>
    </w:p>
    <w:bookmarkEnd w:id="209"/>
    <w:bookmarkStart w:name="z232" w:id="210"/>
    <w:p>
      <w:pPr>
        <w:spacing w:after="0"/>
        <w:ind w:left="0"/>
        <w:jc w:val="both"/>
      </w:pPr>
      <w:r>
        <w:rPr>
          <w:rFonts w:ascii="Times New Roman"/>
          <w:b w:val="false"/>
          <w:i w:val="false"/>
          <w:color w:val="000000"/>
          <w:sz w:val="28"/>
        </w:rPr>
        <w:t>
      "1) на административные государственные должности корпуса "Б" Администрации Президента Республики Казахстан, Аппарата Совета Безопасности Республики Казахстан, Аппарата Курултая Республики Казахстан и Аппарата Правительства Республики Казахстан, а также из данных государственных органов в другие государственные органы;</w:t>
      </w:r>
    </w:p>
    <w:bookmarkEnd w:id="210"/>
    <w:bookmarkStart w:name="z233" w:id="211"/>
    <w:p>
      <w:pPr>
        <w:spacing w:after="0"/>
        <w:ind w:left="0"/>
        <w:jc w:val="both"/>
      </w:pPr>
      <w:r>
        <w:rPr>
          <w:rFonts w:ascii="Times New Roman"/>
          <w:b w:val="false"/>
          <w:i w:val="false"/>
          <w:color w:val="000000"/>
          <w:sz w:val="28"/>
        </w:rPr>
        <w:t>
      1-1) с политической государственной должности Администрации Президента Республики Казахстан, Аппарата Совета Безопасности Республики Казахстан, Аппарата Курултая Республики Казахстан и Аппарата Правительства Республики Казахстан на административные государственные должности корпуса "Б" по согласованию с уполномоченным органом по делам государственной службы;".</w:t>
      </w:r>
    </w:p>
    <w:bookmarkEnd w:id="211"/>
    <w:bookmarkStart w:name="z234" w:id="21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4 июля 2016 года № 295 "Об утверждении перечня уполномоченных лиц, осуществляющих оценку деятельности политических государственных служащих":</w:t>
      </w:r>
    </w:p>
    <w:bookmarkEnd w:id="212"/>
    <w:bookmarkStart w:name="z235" w:id="2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уполномоченных лиц, осуществляющих оценку деятельности политических государственных служащих, утвержденном вышеназванным Указом:</w:t>
      </w:r>
    </w:p>
    <w:bookmarkEnd w:id="213"/>
    <w:bookmarkStart w:name="z236" w:id="214"/>
    <w:p>
      <w:pPr>
        <w:spacing w:after="0"/>
        <w:ind w:left="0"/>
        <w:jc w:val="both"/>
      </w:pPr>
      <w:r>
        <w:rPr>
          <w:rFonts w:ascii="Times New Roman"/>
          <w:b w:val="false"/>
          <w:i w:val="false"/>
          <w:color w:val="000000"/>
          <w:sz w:val="28"/>
        </w:rPr>
        <w:t xml:space="preserve">
      после строки: </w:t>
      </w:r>
    </w:p>
    <w:bookmarkEnd w:id="214"/>
    <w:bookmarkStart w:name="z237" w:id="215"/>
    <w:p>
      <w:pPr>
        <w:spacing w:after="0"/>
        <w:ind w:left="0"/>
        <w:jc w:val="both"/>
      </w:pPr>
      <w:r>
        <w:rPr>
          <w:rFonts w:ascii="Times New Roman"/>
          <w:b w:val="false"/>
          <w:i w:val="false"/>
          <w:color w:val="000000"/>
          <w:sz w:val="28"/>
        </w:rPr>
        <w:t>
      "</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Администрации Президента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39" w:id="216"/>
    <w:p>
      <w:pPr>
        <w:spacing w:after="0"/>
        <w:ind w:left="0"/>
        <w:jc w:val="both"/>
      </w:pPr>
      <w:r>
        <w:rPr>
          <w:rFonts w:ascii="Times New Roman"/>
          <w:b w:val="false"/>
          <w:i w:val="false"/>
          <w:color w:val="000000"/>
          <w:sz w:val="28"/>
        </w:rPr>
        <w:t>
      дополнить строкой следующего содержания:</w:t>
      </w:r>
    </w:p>
    <w:bookmarkEnd w:id="216"/>
    <w:bookmarkStart w:name="z240" w:id="217"/>
    <w:p>
      <w:pPr>
        <w:spacing w:after="0"/>
        <w:ind w:left="0"/>
        <w:jc w:val="both"/>
      </w:pPr>
      <w:r>
        <w:rPr>
          <w:rFonts w:ascii="Times New Roman"/>
          <w:b w:val="false"/>
          <w:i w:val="false"/>
          <w:color w:val="000000"/>
          <w:sz w:val="28"/>
        </w:rPr>
        <w:t>
      "</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Председателя Совета Безопасности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42" w:id="218"/>
    <w:p>
      <w:pPr>
        <w:spacing w:after="0"/>
        <w:ind w:left="0"/>
        <w:jc w:val="both"/>
      </w:pPr>
      <w:r>
        <w:rPr>
          <w:rFonts w:ascii="Times New Roman"/>
          <w:b w:val="false"/>
          <w:i w:val="false"/>
          <w:color w:val="000000"/>
          <w:sz w:val="28"/>
        </w:rPr>
        <w:t>
      строку:</w:t>
      </w:r>
    </w:p>
    <w:bookmarkEnd w:id="218"/>
    <w:bookmarkStart w:name="z243" w:id="219"/>
    <w:p>
      <w:pPr>
        <w:spacing w:after="0"/>
        <w:ind w:left="0"/>
        <w:jc w:val="both"/>
      </w:pPr>
      <w:r>
        <w:rPr>
          <w:rFonts w:ascii="Times New Roman"/>
          <w:b w:val="false"/>
          <w:i w:val="false"/>
          <w:color w:val="000000"/>
          <w:sz w:val="28"/>
        </w:rPr>
        <w:t>
      "</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помощник Президента – Секретарь Совета Безопасности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Президент Республики Казахстан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45" w:id="220"/>
    <w:p>
      <w:pPr>
        <w:spacing w:after="0"/>
        <w:ind w:left="0"/>
        <w:jc w:val="both"/>
      </w:pPr>
      <w:r>
        <w:rPr>
          <w:rFonts w:ascii="Times New Roman"/>
          <w:b w:val="false"/>
          <w:i w:val="false"/>
          <w:color w:val="000000"/>
          <w:sz w:val="28"/>
        </w:rPr>
        <w:t>
      исключить;</w:t>
      </w:r>
    </w:p>
    <w:bookmarkEnd w:id="220"/>
    <w:bookmarkStart w:name="z246" w:id="221"/>
    <w:p>
      <w:pPr>
        <w:spacing w:after="0"/>
        <w:ind w:left="0"/>
        <w:jc w:val="both"/>
      </w:pPr>
      <w:r>
        <w:rPr>
          <w:rFonts w:ascii="Times New Roman"/>
          <w:b w:val="false"/>
          <w:i w:val="false"/>
          <w:color w:val="000000"/>
          <w:sz w:val="28"/>
        </w:rPr>
        <w:t>
      строку:</w:t>
      </w:r>
    </w:p>
    <w:bookmarkEnd w:id="221"/>
    <w:bookmarkStart w:name="z247" w:id="222"/>
    <w:p>
      <w:pPr>
        <w:spacing w:after="0"/>
        <w:ind w:left="0"/>
        <w:jc w:val="both"/>
      </w:pPr>
      <w:r>
        <w:rPr>
          <w:rFonts w:ascii="Times New Roman"/>
          <w:b w:val="false"/>
          <w:i w:val="false"/>
          <w:color w:val="000000"/>
          <w:sz w:val="28"/>
        </w:rPr>
        <w:t>
      "</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Политические государственные служащие государственных органов, непосредственно подчиненных и подотчетных Президенту Республики Казахстан, назначаемые Президентом Республики Казахстан, за исключением лиц, оцениваемых непосредственно Президентом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 либо по его поручению Руководитель Администрации Президента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49" w:id="223"/>
    <w:p>
      <w:pPr>
        <w:spacing w:after="0"/>
        <w:ind w:left="0"/>
        <w:jc w:val="both"/>
      </w:pPr>
      <w:r>
        <w:rPr>
          <w:rFonts w:ascii="Times New Roman"/>
          <w:b w:val="false"/>
          <w:i w:val="false"/>
          <w:color w:val="000000"/>
          <w:sz w:val="28"/>
        </w:rPr>
        <w:t>
      изложить в следующей редакции:</w:t>
      </w:r>
    </w:p>
    <w:bookmarkEnd w:id="223"/>
    <w:bookmarkStart w:name="z250" w:id="224"/>
    <w:p>
      <w:pPr>
        <w:spacing w:after="0"/>
        <w:ind w:left="0"/>
        <w:jc w:val="both"/>
      </w:pPr>
      <w:r>
        <w:rPr>
          <w:rFonts w:ascii="Times New Roman"/>
          <w:b w:val="false"/>
          <w:i w:val="false"/>
          <w:color w:val="000000"/>
          <w:sz w:val="28"/>
        </w:rPr>
        <w:t>
      "</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Политические государственные служащие государственных органов, непосредственно подчиненных и подотчетных Президенту Республики Казахстан, назначаемые Президентом Республики Казахстан, за исключением лиц, оцениваемых непосредственно Президентом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 Республики Казахстан либо по его поручению Руководитель Администрации Президента Республики Казахстан или Заместитель Председателя Совета Безопасности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52" w:id="225"/>
    <w:p>
      <w:pPr>
        <w:spacing w:after="0"/>
        <w:ind w:left="0"/>
        <w:jc w:val="both"/>
      </w:pPr>
      <w:r>
        <w:rPr>
          <w:rFonts w:ascii="Times New Roman"/>
          <w:b w:val="false"/>
          <w:i w:val="false"/>
          <w:color w:val="000000"/>
          <w:sz w:val="28"/>
        </w:rPr>
        <w:t xml:space="preserve">
      после строки: </w:t>
      </w:r>
    </w:p>
    <w:bookmarkEnd w:id="225"/>
    <w:bookmarkStart w:name="z253" w:id="226"/>
    <w:p>
      <w:pPr>
        <w:spacing w:after="0"/>
        <w:ind w:left="0"/>
        <w:jc w:val="both"/>
      </w:pPr>
      <w:r>
        <w:rPr>
          <w:rFonts w:ascii="Times New Roman"/>
          <w:b w:val="false"/>
          <w:i w:val="false"/>
          <w:color w:val="000000"/>
          <w:sz w:val="28"/>
        </w:rPr>
        <w:t>
      "</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инспекторы структурных подразделений Администрации Президента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Администрации Президента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55" w:id="227"/>
    <w:p>
      <w:pPr>
        <w:spacing w:after="0"/>
        <w:ind w:left="0"/>
        <w:jc w:val="both"/>
      </w:pPr>
      <w:r>
        <w:rPr>
          <w:rFonts w:ascii="Times New Roman"/>
          <w:b w:val="false"/>
          <w:i w:val="false"/>
          <w:color w:val="000000"/>
          <w:sz w:val="28"/>
        </w:rPr>
        <w:t>
      дополнить строкой следующего содержания:</w:t>
      </w:r>
    </w:p>
    <w:bookmarkEnd w:id="227"/>
    <w:bookmarkStart w:name="z256" w:id="228"/>
    <w:p>
      <w:pPr>
        <w:spacing w:after="0"/>
        <w:ind w:left="0"/>
        <w:jc w:val="both"/>
      </w:pPr>
      <w:r>
        <w:rPr>
          <w:rFonts w:ascii="Times New Roman"/>
          <w:b w:val="false"/>
          <w:i w:val="false"/>
          <w:color w:val="000000"/>
          <w:sz w:val="28"/>
        </w:rPr>
        <w:t>
      "</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Заместители руководителей структурных подразделений Аппарата Совета Безопасности Республики Казахстан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Совета Безопасности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58" w:id="22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12 февраля 2019 года № 838 "О некоторых вопросах Совета Безопасности Республики Казахстан":</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положение</w:t>
      </w:r>
      <w:r>
        <w:rPr>
          <w:rFonts w:ascii="Times New Roman"/>
          <w:b w:val="false"/>
          <w:i w:val="false"/>
          <w:color w:val="000000"/>
          <w:sz w:val="28"/>
        </w:rPr>
        <w:t xml:space="preserve"> о Совете Безопасности Республики Казахстан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изменениям и дополнениям, которые вносятся в некоторые акты Президента Республики Казахстан.</w:t>
      </w:r>
    </w:p>
    <w:bookmarkStart w:name="z260" w:id="23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5 июня 2025 года № 898 "Об утверждении Правил присвоения, понижения (снижения),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 понижения (снижения), лишения специальных званий и восстановления в специальных званиях высшего офицерского состава и признании утратившими силу некоторых актов Президента Республики Казахстан":</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Правилах</w:t>
      </w:r>
      <w:r>
        <w:rPr>
          <w:rFonts w:ascii="Times New Roman"/>
          <w:b w:val="false"/>
          <w:i w:val="false"/>
          <w:color w:val="000000"/>
          <w:sz w:val="28"/>
        </w:rPr>
        <w:t xml:space="preserve"> присвоения, понижения (снижения), лишения специальных званий или классных чинов и восстановления в специальных званиях или классных чинах высшего начальствующего состава или присвоения, понижения (снижения), лишения специальных званий и восстановления в специальных званиях высшего офицерского состава, утвержденных вышеназванным Указом:</w:t>
      </w:r>
    </w:p>
    <w:bookmarkStart w:name="z262" w:id="2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пункта 7 слова "Руководителем Администрации" заменить словами "Заместителем Председателя Совета Безопасности Республики Казахстан (далее – Заместителем Председателя Совета Безопасности) по согласованию с Руководителем Администрации";</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изложить в следующей редакции:</w:t>
      </w:r>
    </w:p>
    <w:bookmarkStart w:name="z264" w:id="232"/>
    <w:p>
      <w:pPr>
        <w:spacing w:after="0"/>
        <w:ind w:left="0"/>
        <w:jc w:val="both"/>
      </w:pPr>
      <w:r>
        <w:rPr>
          <w:rFonts w:ascii="Times New Roman"/>
          <w:b w:val="false"/>
          <w:i w:val="false"/>
          <w:color w:val="000000"/>
          <w:sz w:val="28"/>
        </w:rPr>
        <w:t>
      "9. Материалы, указанные в пунктах 7 и 8 настоящих Правил, подготавливаются и вносятся в Аппарат Совета Безопасности Республики Казахстан (далее – Аппарат) по письменному запросу Отдела правоохранительной системы Аппарата или решению Руководителя Аппарата Правительства, первого руководителя государственного органа.</w:t>
      </w:r>
    </w:p>
    <w:bookmarkEnd w:id="232"/>
    <w:bookmarkStart w:name="z265" w:id="233"/>
    <w:p>
      <w:pPr>
        <w:spacing w:after="0"/>
        <w:ind w:left="0"/>
        <w:jc w:val="both"/>
      </w:pPr>
      <w:r>
        <w:rPr>
          <w:rFonts w:ascii="Times New Roman"/>
          <w:b w:val="false"/>
          <w:i w:val="false"/>
          <w:color w:val="000000"/>
          <w:sz w:val="28"/>
        </w:rPr>
        <w:t>
      10. Представленные в Аппарат материалы направляются в Отдел правоохранительной системы Аппарата для проведения проверки качества оформления и наличия полного пакета документов, предусмотренных пунктами 7 и 8 настоящих Правил, срок осуществления которой не превышает трех рабочих дней.</w:t>
      </w:r>
    </w:p>
    <w:bookmarkEnd w:id="233"/>
    <w:bookmarkStart w:name="z266" w:id="234"/>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государственного органа или Аппарата Правительства вышеуказанные недостатки могут быть устранены в течение пяти рабочих дней без возврата Отделом правоохранительной системы Аппарата материалов о присвоении специального звания, классного чина высшего начальствующего состава или специального звания высшего офицерского состава.</w:t>
      </w:r>
    </w:p>
    <w:bookmarkEnd w:id="234"/>
    <w:bookmarkStart w:name="z267" w:id="235"/>
    <w:p>
      <w:pPr>
        <w:spacing w:after="0"/>
        <w:ind w:left="0"/>
        <w:jc w:val="both"/>
      </w:pPr>
      <w:r>
        <w:rPr>
          <w:rFonts w:ascii="Times New Roman"/>
          <w:b w:val="false"/>
          <w:i w:val="false"/>
          <w:color w:val="000000"/>
          <w:sz w:val="28"/>
        </w:rPr>
        <w:t>
      После проведения указанной проверки представленные документы передаются на рассмотрение Заместителя Председателя Совета Безопасности, который дает поручение по изучению представленных кандидатов.</w:t>
      </w:r>
    </w:p>
    <w:bookmarkEnd w:id="235"/>
    <w:bookmarkStart w:name="z268" w:id="236"/>
    <w:p>
      <w:pPr>
        <w:spacing w:after="0"/>
        <w:ind w:left="0"/>
        <w:jc w:val="both"/>
      </w:pPr>
      <w:r>
        <w:rPr>
          <w:rFonts w:ascii="Times New Roman"/>
          <w:b w:val="false"/>
          <w:i w:val="false"/>
          <w:color w:val="000000"/>
          <w:sz w:val="28"/>
        </w:rPr>
        <w:t>
      11. Отделом правоохранительной системы Аппарата в установленном порядке запрашиваются необходимая информация и материалы от государственных органов и организаций по кандидатам, представленным к присвоению специального звания, классного чина высшего начальствующего состава или специального звания высшего офицерского состава.</w:t>
      </w:r>
    </w:p>
    <w:bookmarkEnd w:id="236"/>
    <w:bookmarkStart w:name="z269" w:id="237"/>
    <w:p>
      <w:pPr>
        <w:spacing w:after="0"/>
        <w:ind w:left="0"/>
        <w:jc w:val="both"/>
      </w:pPr>
      <w:r>
        <w:rPr>
          <w:rFonts w:ascii="Times New Roman"/>
          <w:b w:val="false"/>
          <w:i w:val="false"/>
          <w:color w:val="000000"/>
          <w:sz w:val="28"/>
        </w:rPr>
        <w:t>
      12. Отделом правоохранительной системы Аппарата полученная и обобщенная в течение пяти рабочих дней информация по каждому кандидату и проект Указа Президента Республики Казахстан вносятся Заместителю Председателя Совета Безопасности.</w:t>
      </w:r>
    </w:p>
    <w:bookmarkEnd w:id="237"/>
    <w:bookmarkStart w:name="z270" w:id="238"/>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238"/>
    <w:bookmarkStart w:name="z271" w:id="2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15</w:t>
      </w:r>
      <w:r>
        <w:rPr>
          <w:rFonts w:ascii="Times New Roman"/>
          <w:b w:val="false"/>
          <w:i w:val="false"/>
          <w:color w:val="000000"/>
          <w:sz w:val="28"/>
        </w:rPr>
        <w:t xml:space="preserve"> слово "руководителей" заменить словом "лиц";</w:t>
      </w:r>
    </w:p>
    <w:bookmarkEnd w:id="239"/>
    <w:bookmarkStart w:name="z272" w:id="2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16</w:t>
      </w:r>
      <w:r>
        <w:rPr>
          <w:rFonts w:ascii="Times New Roman"/>
          <w:b w:val="false"/>
          <w:i w:val="false"/>
          <w:color w:val="000000"/>
          <w:sz w:val="28"/>
        </w:rPr>
        <w:t xml:space="preserve"> слово "Администрацию" заменить словом "Аппарат";</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274" w:id="241"/>
    <w:p>
      <w:pPr>
        <w:spacing w:after="0"/>
        <w:ind w:left="0"/>
        <w:jc w:val="both"/>
      </w:pPr>
      <w:r>
        <w:rPr>
          <w:rFonts w:ascii="Times New Roman"/>
          <w:b w:val="false"/>
          <w:i w:val="false"/>
          <w:color w:val="000000"/>
          <w:sz w:val="28"/>
        </w:rPr>
        <w:t>
      "17. Представленные в Аппарат материалы направляются в Отдел правоохранительной системы Аппарата для проведения проверки их полноты и рассматриваются в срок не более десяти рабочих дней со дня их поступления.</w:t>
      </w:r>
    </w:p>
    <w:bookmarkEnd w:id="241"/>
    <w:bookmarkStart w:name="z275" w:id="242"/>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государственного органа или Аппарата Правительства вышеуказанные недостатки могут быть устранены в течение пяти рабочих дней без возврата Отделом правоохранительной системы Аппарата материалов о наложении дисциплинарного взыскания в виде понижения (снижения) в специальном звании или классном чине на одну ступень.</w:t>
      </w:r>
    </w:p>
    <w:bookmarkEnd w:id="242"/>
    <w:bookmarkStart w:name="z276" w:id="243"/>
    <w:p>
      <w:pPr>
        <w:spacing w:after="0"/>
        <w:ind w:left="0"/>
        <w:jc w:val="both"/>
      </w:pPr>
      <w:r>
        <w:rPr>
          <w:rFonts w:ascii="Times New Roman"/>
          <w:b w:val="false"/>
          <w:i w:val="false"/>
          <w:color w:val="000000"/>
          <w:sz w:val="28"/>
        </w:rPr>
        <w:t>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 который дает поручение по подготовке проекта Указа Президента Республики Казахстан.</w:t>
      </w:r>
    </w:p>
    <w:bookmarkEnd w:id="243"/>
    <w:bookmarkStart w:name="z277" w:id="244"/>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244"/>
    <w:bookmarkStart w:name="z278" w:id="2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24</w:t>
      </w:r>
      <w:r>
        <w:rPr>
          <w:rFonts w:ascii="Times New Roman"/>
          <w:b w:val="false"/>
          <w:i w:val="false"/>
          <w:color w:val="000000"/>
          <w:sz w:val="28"/>
        </w:rPr>
        <w:t xml:space="preserve"> слово "руководителей" заменить словом "лиц";</w:t>
      </w:r>
    </w:p>
    <w:bookmarkEnd w:id="245"/>
    <w:bookmarkStart w:name="z279" w:id="246"/>
    <w:p>
      <w:pPr>
        <w:spacing w:after="0"/>
        <w:ind w:left="0"/>
        <w:jc w:val="both"/>
      </w:pPr>
      <w:r>
        <w:rPr>
          <w:rFonts w:ascii="Times New Roman"/>
          <w:b w:val="false"/>
          <w:i w:val="false"/>
          <w:color w:val="000000"/>
          <w:sz w:val="28"/>
        </w:rPr>
        <w:t>
      дополнить пунктом 28-1 следующего содержания:</w:t>
      </w:r>
    </w:p>
    <w:bookmarkEnd w:id="246"/>
    <w:bookmarkStart w:name="z280" w:id="247"/>
    <w:p>
      <w:pPr>
        <w:spacing w:after="0"/>
        <w:ind w:left="0"/>
        <w:jc w:val="both"/>
      </w:pPr>
      <w:r>
        <w:rPr>
          <w:rFonts w:ascii="Times New Roman"/>
          <w:b w:val="false"/>
          <w:i w:val="false"/>
          <w:color w:val="000000"/>
          <w:sz w:val="28"/>
        </w:rPr>
        <w:t>
      "28-1. В случае поступления в уполномоченный орган обвинительного приговора суда, в соответствии с которым сотруднику назначено дополнительное наказание в виде лишения высшего специального звании или классного чина, представление (ходатайство) о лишении высшего специального звания или классного чина и обвинительный приговор суда в течение пяти рабочих дней направляются в Аппарат.";</w:t>
      </w:r>
    </w:p>
    <w:bookmarkEnd w:id="2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29</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изложить в следующей редакции:</w:t>
      </w:r>
    </w:p>
    <w:bookmarkStart w:name="z282" w:id="248"/>
    <w:p>
      <w:pPr>
        <w:spacing w:after="0"/>
        <w:ind w:left="0"/>
        <w:jc w:val="both"/>
      </w:pPr>
      <w:r>
        <w:rPr>
          <w:rFonts w:ascii="Times New Roman"/>
          <w:b w:val="false"/>
          <w:i w:val="false"/>
          <w:color w:val="000000"/>
          <w:sz w:val="28"/>
        </w:rPr>
        <w:t>
      "29. Представленные в Аппарат материалы направляются в Отдел правоохранительной системы Аппарата для проведения проверки полноты представленных материалов.</w:t>
      </w:r>
    </w:p>
    <w:bookmarkEnd w:id="248"/>
    <w:bookmarkStart w:name="z283" w:id="249"/>
    <w:p>
      <w:pPr>
        <w:spacing w:after="0"/>
        <w:ind w:left="0"/>
        <w:jc w:val="both"/>
      </w:pPr>
      <w:r>
        <w:rPr>
          <w:rFonts w:ascii="Times New Roman"/>
          <w:b w:val="false"/>
          <w:i w:val="false"/>
          <w:color w:val="000000"/>
          <w:sz w:val="28"/>
        </w:rPr>
        <w:t>
      В случаях выявления неполноты представленных материалов или указания в них каких-либо неточных сведений кадровой службой (подразделением) государственного органа вышеуказанные недостатки могут быть устранены без возврата Отделом правоохранительной системы Аппарата материалов о наложении дисциплинарного взыскания в виде лишения специального звания или классного чина высшего начальствующего состава или специального звания высшего офицерского состава.</w:t>
      </w:r>
    </w:p>
    <w:bookmarkEnd w:id="249"/>
    <w:bookmarkStart w:name="z284" w:id="250"/>
    <w:p>
      <w:pPr>
        <w:spacing w:after="0"/>
        <w:ind w:left="0"/>
        <w:jc w:val="both"/>
      </w:pPr>
      <w:r>
        <w:rPr>
          <w:rFonts w:ascii="Times New Roman"/>
          <w:b w:val="false"/>
          <w:i w:val="false"/>
          <w:color w:val="000000"/>
          <w:sz w:val="28"/>
        </w:rPr>
        <w:t>
      После проведения указанной проверки представленные документы в течение одного дня передаются на рассмотрение Заместителя Председателя Совета Безопасности, который дает поручение по подготовке проекта Указа Президента Республики Казахстан.</w:t>
      </w:r>
    </w:p>
    <w:bookmarkEnd w:id="250"/>
    <w:bookmarkStart w:name="z285" w:id="251"/>
    <w:p>
      <w:pPr>
        <w:spacing w:after="0"/>
        <w:ind w:left="0"/>
        <w:jc w:val="both"/>
      </w:pPr>
      <w:r>
        <w:rPr>
          <w:rFonts w:ascii="Times New Roman"/>
          <w:b w:val="false"/>
          <w:i w:val="false"/>
          <w:color w:val="000000"/>
          <w:sz w:val="28"/>
        </w:rPr>
        <w:t>
      Проект Указа Президента Республики Казахстан с результатами проверки согласовывается (визируется) Руководителем Администрации и вносится Заместителем Председателя Совета Безопасности на рассмотрение Президента Республики Казахстан для принятия окончательного решения.";</w:t>
      </w:r>
    </w:p>
    <w:bookmarkEnd w:id="251"/>
    <w:bookmarkStart w:name="z286" w:id="252"/>
    <w:p>
      <w:pPr>
        <w:spacing w:after="0"/>
        <w:ind w:left="0"/>
        <w:jc w:val="both"/>
      </w:pPr>
      <w:r>
        <w:rPr>
          <w:rFonts w:ascii="Times New Roman"/>
          <w:b w:val="false"/>
          <w:i w:val="false"/>
          <w:color w:val="000000"/>
          <w:sz w:val="28"/>
        </w:rPr>
        <w:t>
      "31. Подготовка проектов указов Президента Республики Казахстан о присвоении, понижении (снижении), лишении специальных званий или классных чинов и восстановлении в специальных званиях или классных чинах высшего начальствующего состава или присвоении, понижении (снижении), лишении специальных званий и восстановлении в специальных званиях высшего офицерского состава осуществляется Отделом правоохранительной системы Аппарата.".</w:t>
      </w:r>
    </w:p>
    <w:bookmarkEnd w:id="252"/>
    <w:bookmarkStart w:name="z287" w:id="25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распоряжение</w:t>
      </w:r>
      <w:r>
        <w:rPr>
          <w:rFonts w:ascii="Times New Roman"/>
          <w:b w:val="false"/>
          <w:i w:val="false"/>
          <w:color w:val="000000"/>
          <w:sz w:val="28"/>
        </w:rPr>
        <w:t xml:space="preserve"> Президента Республики Казахстан от 5 декабря 2007 года № 173 "Об Экспертном совете при Совете Безопасности Республики Казахстан":</w:t>
      </w:r>
    </w:p>
    <w:bookmarkEnd w:id="253"/>
    <w:bookmarkStart w:name="z288" w:id="2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Экспертном совете при Совете Безопасности Республики Казахстан, утвержденном вышеназванным распоряжением:</w:t>
      </w:r>
    </w:p>
    <w:bookmarkEnd w:id="254"/>
    <w:bookmarkStart w:name="z289" w:id="255"/>
    <w:p>
      <w:pPr>
        <w:spacing w:after="0"/>
        <w:ind w:left="0"/>
        <w:jc w:val="both"/>
      </w:pPr>
      <w:r>
        <w:rPr>
          <w:rFonts w:ascii="Times New Roman"/>
          <w:b w:val="false"/>
          <w:i w:val="false"/>
          <w:color w:val="000000"/>
          <w:sz w:val="28"/>
        </w:rPr>
        <w:t>
      дополнить пунктом 3-1 следующего содержания:</w:t>
      </w:r>
    </w:p>
    <w:bookmarkEnd w:id="255"/>
    <w:bookmarkStart w:name="z290" w:id="256"/>
    <w:p>
      <w:pPr>
        <w:spacing w:after="0"/>
        <w:ind w:left="0"/>
        <w:jc w:val="both"/>
      </w:pPr>
      <w:r>
        <w:rPr>
          <w:rFonts w:ascii="Times New Roman"/>
          <w:b w:val="false"/>
          <w:i w:val="false"/>
          <w:color w:val="000000"/>
          <w:sz w:val="28"/>
        </w:rPr>
        <w:t>
      "3-1. Рабочим органом Экспертного совета является Аппарат Совета Безопасности Республики Казахстан.";</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292" w:id="257"/>
    <w:p>
      <w:pPr>
        <w:spacing w:after="0"/>
        <w:ind w:left="0"/>
        <w:jc w:val="both"/>
      </w:pPr>
      <w:r>
        <w:rPr>
          <w:rFonts w:ascii="Times New Roman"/>
          <w:b w:val="false"/>
          <w:i w:val="false"/>
          <w:color w:val="000000"/>
          <w:sz w:val="28"/>
        </w:rPr>
        <w:t>
      "16. Информационное и организационно-техническое обеспечение деятельности Экспертного совета осуществляется Аппаратом Совета Безопасности Республики Казахстан при содействии государственных органов и организаций, представители которых входят в состав Экспертного совета. Заведующий Аналитическим отделом Аппарата Совета Безопасности Республики Казахстан по должности является секретарем Экспертного совета.</w:t>
      </w:r>
    </w:p>
    <w:bookmarkEnd w:id="257"/>
    <w:bookmarkStart w:name="z293" w:id="258"/>
    <w:p>
      <w:pPr>
        <w:spacing w:after="0"/>
        <w:ind w:left="0"/>
        <w:jc w:val="both"/>
      </w:pPr>
      <w:r>
        <w:rPr>
          <w:rFonts w:ascii="Times New Roman"/>
          <w:b w:val="false"/>
          <w:i w:val="false"/>
          <w:color w:val="000000"/>
          <w:sz w:val="28"/>
        </w:rPr>
        <w:t>
      17. Финансовое обеспечение научно-исследовательских работ Экспертного совета осуществляется в рамках бюджетных программ Администрации Президента, Совета Безопасности Республики Казахстан, государственных органов по заявкам Аппарата Совета Безопасности Республики Казахстан, а также в рамках программно-целевого финансирования научной деятельности в соответствии с Законом Республики Казахстан "О науке и технологической политике".".</w:t>
      </w:r>
    </w:p>
    <w:bookmarkEnd w:id="258"/>
    <w:bookmarkStart w:name="z294" w:id="25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распоряжении</w:t>
      </w:r>
      <w:r>
        <w:rPr>
          <w:rFonts w:ascii="Times New Roman"/>
          <w:b w:val="false"/>
          <w:i w:val="false"/>
          <w:color w:val="000000"/>
          <w:sz w:val="28"/>
        </w:rPr>
        <w:t xml:space="preserve"> Президента Республики Казахстан от 9 июня 2016 года № 98 "О Координационном совете подразделений специального назначения государственных органов при Совете Безопасности Республики Казахстан":</w:t>
      </w:r>
    </w:p>
    <w:bookmarkEnd w:id="259"/>
    <w:bookmarkStart w:name="z295" w:id="2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Координационном совете подразделений специального назначения государственных органов при Совете Безопасности Республики Казахстан, утвержденном вышеназванным распоряжением:</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97" w:id="261"/>
    <w:p>
      <w:pPr>
        <w:spacing w:after="0"/>
        <w:ind w:left="0"/>
        <w:jc w:val="both"/>
      </w:pPr>
      <w:r>
        <w:rPr>
          <w:rFonts w:ascii="Times New Roman"/>
          <w:b w:val="false"/>
          <w:i w:val="false"/>
          <w:color w:val="000000"/>
          <w:sz w:val="28"/>
        </w:rPr>
        <w:t>
      "7. Совет осуществляет подготовку материалов к заседаниям Совета Безопасности Республики Казахстан по вопросам деятельности ПСН, выполняет аналитическую и исследовательскую работу по поручению Заместителя Председателя Совета Безопасности.";</w:t>
      </w:r>
    </w:p>
    <w:bookmarkEnd w:id="261"/>
    <w:bookmarkStart w:name="z298" w:id="262"/>
    <w:p>
      <w:pPr>
        <w:spacing w:after="0"/>
        <w:ind w:left="0"/>
        <w:jc w:val="both"/>
      </w:pPr>
      <w:r>
        <w:rPr>
          <w:rFonts w:ascii="Times New Roman"/>
          <w:b w:val="false"/>
          <w:i w:val="false"/>
          <w:color w:val="000000"/>
          <w:sz w:val="28"/>
        </w:rPr>
        <w:t xml:space="preserve">
      подпункт 6)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262"/>
    <w:bookmarkStart w:name="z299" w:id="263"/>
    <w:p>
      <w:pPr>
        <w:spacing w:after="0"/>
        <w:ind w:left="0"/>
        <w:jc w:val="both"/>
      </w:pPr>
      <w:r>
        <w:rPr>
          <w:rFonts w:ascii="Times New Roman"/>
          <w:b w:val="false"/>
          <w:i w:val="false"/>
          <w:color w:val="000000"/>
          <w:sz w:val="28"/>
        </w:rPr>
        <w:t>
      "6) ежегодно не позднее 1 февраля информирует Заместителя Председателя Совета Безопасности об основных результатах деятельности Совета за отчетный период;".</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изменениям и дополнениям, </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 xml:space="preserve">акты Президента Республики </w:t>
            </w:r>
            <w:r>
              <w:br/>
            </w:r>
            <w:r>
              <w:rPr>
                <w:rFonts w:ascii="Times New Roman"/>
                <w:b w:val="false"/>
                <w:i w:val="false"/>
                <w:color w:val="000000"/>
                <w:sz w:val="20"/>
              </w:rPr>
              <w:t>Казахстан, утвержденным</w:t>
            </w:r>
            <w:r>
              <w:br/>
            </w:r>
            <w:r>
              <w:rPr>
                <w:rFonts w:ascii="Times New Roman"/>
                <w:b w:val="false"/>
                <w:i w:val="false"/>
                <w:color w:val="000000"/>
                <w:sz w:val="20"/>
              </w:rPr>
              <w:t>Указом Президента</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10 сентября 2026 года № 1456</w:t>
            </w:r>
            <w:r>
              <w:br/>
            </w:r>
            <w:r>
              <w:rPr>
                <w:rFonts w:ascii="Times New Roman"/>
                <w:b w:val="false"/>
                <w:i w:val="false"/>
                <w:color w:val="000000"/>
                <w:sz w:val="20"/>
              </w:rPr>
              <w:t>ПРИЛОЖЕНИЕ</w:t>
            </w:r>
            <w:r>
              <w:br/>
            </w:r>
            <w:r>
              <w:rPr>
                <w:rFonts w:ascii="Times New Roman"/>
                <w:b w:val="false"/>
                <w:i w:val="false"/>
                <w:color w:val="000000"/>
                <w:sz w:val="20"/>
              </w:rPr>
              <w:t>к Положению о Комиссии</w:t>
            </w:r>
            <w:r>
              <w:br/>
            </w:r>
            <w:r>
              <w:rPr>
                <w:rFonts w:ascii="Times New Roman"/>
                <w:b w:val="false"/>
                <w:i w:val="false"/>
                <w:color w:val="000000"/>
                <w:sz w:val="20"/>
              </w:rPr>
              <w:t>при Президенте Республики</w:t>
            </w:r>
            <w:r>
              <w:br/>
            </w:r>
            <w:r>
              <w:rPr>
                <w:rFonts w:ascii="Times New Roman"/>
                <w:b w:val="false"/>
                <w:i w:val="false"/>
                <w:color w:val="000000"/>
                <w:sz w:val="20"/>
              </w:rPr>
              <w:t>Казахстан по вопросам</w:t>
            </w:r>
            <w:r>
              <w:br/>
            </w:r>
            <w:r>
              <w:rPr>
                <w:rFonts w:ascii="Times New Roman"/>
                <w:b w:val="false"/>
                <w:i w:val="false"/>
                <w:color w:val="000000"/>
                <w:sz w:val="20"/>
              </w:rPr>
              <w:t>противодействия коррупции,</w:t>
            </w:r>
            <w:r>
              <w:br/>
            </w:r>
            <w:r>
              <w:rPr>
                <w:rFonts w:ascii="Times New Roman"/>
                <w:b w:val="false"/>
                <w:i w:val="false"/>
                <w:color w:val="000000"/>
                <w:sz w:val="20"/>
              </w:rPr>
              <w:t>утвержденному</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 апреля 2002 года № 839</w:t>
            </w:r>
          </w:p>
        </w:tc>
      </w:tr>
    </w:tbl>
    <w:bookmarkStart w:name="z301" w:id="264"/>
    <w:p>
      <w:pPr>
        <w:spacing w:after="0"/>
        <w:ind w:left="0"/>
        <w:jc w:val="left"/>
      </w:pPr>
      <w:r>
        <w:rPr>
          <w:rFonts w:ascii="Times New Roman"/>
          <w:b/>
          <w:i w:val="false"/>
          <w:color w:val="000000"/>
        </w:rPr>
        <w:t xml:space="preserve"> СОСТАВ Комиссии при Президенте Республики Казахстан по вопросам противодействия коррупции</w:t>
      </w:r>
    </w:p>
    <w:bookmarkEnd w:id="264"/>
    <w:bookmarkStart w:name="z302" w:id="265"/>
    <w:p>
      <w:pPr>
        <w:spacing w:after="0"/>
        <w:ind w:left="0"/>
        <w:jc w:val="both"/>
      </w:pPr>
      <w:r>
        <w:rPr>
          <w:rFonts w:ascii="Times New Roman"/>
          <w:b w:val="false"/>
          <w:i w:val="false"/>
          <w:color w:val="000000"/>
          <w:sz w:val="28"/>
        </w:rPr>
        <w:t>
      Заместитель Председателя Совета Безопасности Республики Казахстан, председатель</w:t>
      </w:r>
    </w:p>
    <w:bookmarkEnd w:id="265"/>
    <w:bookmarkStart w:name="z303" w:id="266"/>
    <w:p>
      <w:pPr>
        <w:spacing w:after="0"/>
        <w:ind w:left="0"/>
        <w:jc w:val="both"/>
      </w:pPr>
      <w:r>
        <w:rPr>
          <w:rFonts w:ascii="Times New Roman"/>
          <w:b w:val="false"/>
          <w:i w:val="false"/>
          <w:color w:val="000000"/>
          <w:sz w:val="28"/>
        </w:rPr>
        <w:t>
      заведующий Отделом правоохранительной системы Аппарата Совета Безопасности Республики Казахстан, секретарь</w:t>
      </w:r>
    </w:p>
    <w:bookmarkEnd w:id="266"/>
    <w:bookmarkStart w:name="z304" w:id="267"/>
    <w:p>
      <w:pPr>
        <w:spacing w:after="0"/>
        <w:ind w:left="0"/>
        <w:jc w:val="both"/>
      </w:pPr>
      <w:r>
        <w:rPr>
          <w:rFonts w:ascii="Times New Roman"/>
          <w:b w:val="false"/>
          <w:i w:val="false"/>
          <w:color w:val="000000"/>
          <w:sz w:val="28"/>
        </w:rPr>
        <w:t>
      члены Комиссии:</w:t>
      </w:r>
    </w:p>
    <w:bookmarkEnd w:id="267"/>
    <w:bookmarkStart w:name="z305" w:id="268"/>
    <w:p>
      <w:pPr>
        <w:spacing w:after="0"/>
        <w:ind w:left="0"/>
        <w:jc w:val="both"/>
      </w:pPr>
      <w:r>
        <w:rPr>
          <w:rFonts w:ascii="Times New Roman"/>
          <w:b w:val="false"/>
          <w:i w:val="false"/>
          <w:color w:val="000000"/>
          <w:sz w:val="28"/>
        </w:rPr>
        <w:t>
      Генеральный Прокурор Республики Казахстан</w:t>
      </w:r>
    </w:p>
    <w:bookmarkEnd w:id="268"/>
    <w:bookmarkStart w:name="z306" w:id="269"/>
    <w:p>
      <w:pPr>
        <w:spacing w:after="0"/>
        <w:ind w:left="0"/>
        <w:jc w:val="both"/>
      </w:pPr>
      <w:r>
        <w:rPr>
          <w:rFonts w:ascii="Times New Roman"/>
          <w:b w:val="false"/>
          <w:i w:val="false"/>
          <w:color w:val="000000"/>
          <w:sz w:val="28"/>
        </w:rPr>
        <w:t>
      Председатель Комитета национальной безопасности Республики Казахстан</w:t>
      </w:r>
    </w:p>
    <w:bookmarkEnd w:id="269"/>
    <w:bookmarkStart w:name="z307" w:id="270"/>
    <w:p>
      <w:pPr>
        <w:spacing w:after="0"/>
        <w:ind w:left="0"/>
        <w:jc w:val="both"/>
      </w:pPr>
      <w:r>
        <w:rPr>
          <w:rFonts w:ascii="Times New Roman"/>
          <w:b w:val="false"/>
          <w:i w:val="false"/>
          <w:color w:val="000000"/>
          <w:sz w:val="28"/>
        </w:rPr>
        <w:t>
      Заместитель Руководителя Администрации Президента Республики Казахстан, координирующий работу в сфере правовой политики</w:t>
      </w:r>
    </w:p>
    <w:bookmarkEnd w:id="270"/>
    <w:bookmarkStart w:name="z308" w:id="271"/>
    <w:p>
      <w:pPr>
        <w:spacing w:after="0"/>
        <w:ind w:left="0"/>
        <w:jc w:val="both"/>
      </w:pPr>
      <w:r>
        <w:rPr>
          <w:rFonts w:ascii="Times New Roman"/>
          <w:b w:val="false"/>
          <w:i w:val="false"/>
          <w:color w:val="000000"/>
          <w:sz w:val="28"/>
        </w:rPr>
        <w:t>
      Председатель Высшей аудиторской палаты Республики Казахстан</w:t>
      </w:r>
    </w:p>
    <w:bookmarkEnd w:id="271"/>
    <w:bookmarkStart w:name="z309" w:id="272"/>
    <w:p>
      <w:pPr>
        <w:spacing w:after="0"/>
        <w:ind w:left="0"/>
        <w:jc w:val="both"/>
      </w:pPr>
      <w:r>
        <w:rPr>
          <w:rFonts w:ascii="Times New Roman"/>
          <w:b w:val="false"/>
          <w:i w:val="false"/>
          <w:color w:val="000000"/>
          <w:sz w:val="28"/>
        </w:rPr>
        <w:t>
      Министр внутренних дел Республики Казахстан</w:t>
      </w:r>
    </w:p>
    <w:bookmarkEnd w:id="272"/>
    <w:bookmarkStart w:name="z310" w:id="273"/>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w:t>
      </w:r>
    </w:p>
    <w:bookmarkEnd w:id="273"/>
    <w:bookmarkStart w:name="z311" w:id="274"/>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w:t>
      </w:r>
    </w:p>
    <w:bookmarkEnd w:id="274"/>
    <w:bookmarkStart w:name="z312" w:id="275"/>
    <w:p>
      <w:pPr>
        <w:spacing w:after="0"/>
        <w:ind w:left="0"/>
        <w:jc w:val="both"/>
      </w:pPr>
      <w:r>
        <w:rPr>
          <w:rFonts w:ascii="Times New Roman"/>
          <w:b w:val="false"/>
          <w:i w:val="false"/>
          <w:color w:val="000000"/>
          <w:sz w:val="28"/>
        </w:rPr>
        <w:t>
      Министр юстиции Республики Казахстан</w:t>
      </w:r>
    </w:p>
    <w:bookmarkEnd w:id="275"/>
    <w:bookmarkStart w:name="z313" w:id="276"/>
    <w:p>
      <w:pPr>
        <w:spacing w:after="0"/>
        <w:ind w:left="0"/>
        <w:jc w:val="both"/>
      </w:pPr>
      <w:r>
        <w:rPr>
          <w:rFonts w:ascii="Times New Roman"/>
          <w:b w:val="false"/>
          <w:i w:val="false"/>
          <w:color w:val="000000"/>
          <w:sz w:val="28"/>
        </w:rPr>
        <w:t>
      Министр финансов Республики Казахстан</w:t>
      </w:r>
    </w:p>
    <w:bookmarkEnd w:id="276"/>
    <w:bookmarkStart w:name="z314" w:id="277"/>
    <w:p>
      <w:pPr>
        <w:spacing w:after="0"/>
        <w:ind w:left="0"/>
        <w:jc w:val="both"/>
      </w:pPr>
      <w:r>
        <w:rPr>
          <w:rFonts w:ascii="Times New Roman"/>
          <w:b w:val="false"/>
          <w:i w:val="false"/>
          <w:color w:val="000000"/>
          <w:sz w:val="28"/>
        </w:rPr>
        <w:t>
      председатель профильного комитета Курултая Республики Казахстан (по согласованию)</w:t>
      </w:r>
    </w:p>
    <w:bookmarkEnd w:id="277"/>
    <w:bookmarkStart w:name="z315" w:id="278"/>
    <w:p>
      <w:pPr>
        <w:spacing w:after="0"/>
        <w:ind w:left="0"/>
        <w:jc w:val="both"/>
      </w:pPr>
      <w:r>
        <w:rPr>
          <w:rFonts w:ascii="Times New Roman"/>
          <w:b w:val="false"/>
          <w:i w:val="false"/>
          <w:color w:val="000000"/>
          <w:sz w:val="28"/>
        </w:rPr>
        <w:t>
      Уполномоченный по защите прав предпринимателей Казахстана (по согласованию).</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изменениям и дополнениям, </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 xml:space="preserve">акты Президента Республики </w:t>
            </w:r>
            <w:r>
              <w:br/>
            </w:r>
            <w:r>
              <w:rPr>
                <w:rFonts w:ascii="Times New Roman"/>
                <w:b w:val="false"/>
                <w:i w:val="false"/>
                <w:color w:val="000000"/>
                <w:sz w:val="20"/>
              </w:rPr>
              <w:t>Казахстан, утвержденным</w:t>
            </w:r>
            <w:r>
              <w:br/>
            </w:r>
            <w:r>
              <w:rPr>
                <w:rFonts w:ascii="Times New Roman"/>
                <w:b w:val="false"/>
                <w:i w:val="false"/>
                <w:color w:val="000000"/>
                <w:sz w:val="20"/>
              </w:rPr>
              <w:t>Указом Президента</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10 сентября 2026 года № 1456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 апреля 2013 года № 537</w:t>
            </w:r>
          </w:p>
        </w:tc>
      </w:tr>
    </w:tbl>
    <w:bookmarkStart w:name="z318" w:id="279"/>
    <w:p>
      <w:pPr>
        <w:spacing w:after="0"/>
        <w:ind w:left="0"/>
        <w:jc w:val="left"/>
      </w:pPr>
      <w:r>
        <w:rPr>
          <w:rFonts w:ascii="Times New Roman"/>
          <w:b/>
          <w:i w:val="false"/>
          <w:color w:val="000000"/>
        </w:rPr>
        <w:t xml:space="preserve"> СОСТАВ Комиссии при Президенте Республики Казахстан по вопросам кадровой политики в правоохранительных органах Республики Казахстан</w:t>
      </w:r>
    </w:p>
    <w:bookmarkEnd w:id="279"/>
    <w:bookmarkStart w:name="z319" w:id="280"/>
    <w:p>
      <w:pPr>
        <w:spacing w:after="0"/>
        <w:ind w:left="0"/>
        <w:jc w:val="both"/>
      </w:pPr>
      <w:r>
        <w:rPr>
          <w:rFonts w:ascii="Times New Roman"/>
          <w:b w:val="false"/>
          <w:i w:val="false"/>
          <w:color w:val="000000"/>
          <w:sz w:val="28"/>
        </w:rPr>
        <w:t>
      Заместитель Председателя Совета Безопасности Республики Казахстан, председатель</w:t>
      </w:r>
    </w:p>
    <w:bookmarkEnd w:id="280"/>
    <w:bookmarkStart w:name="z320" w:id="281"/>
    <w:p>
      <w:pPr>
        <w:spacing w:after="0"/>
        <w:ind w:left="0"/>
        <w:jc w:val="both"/>
      </w:pPr>
      <w:r>
        <w:rPr>
          <w:rFonts w:ascii="Times New Roman"/>
          <w:b w:val="false"/>
          <w:i w:val="false"/>
          <w:color w:val="000000"/>
          <w:sz w:val="28"/>
        </w:rPr>
        <w:t>
      заведующий Отделом правоохранительной системы Аппарата Совета Безопасности Республики Казахстан, секретарь</w:t>
      </w:r>
    </w:p>
    <w:bookmarkEnd w:id="281"/>
    <w:bookmarkStart w:name="z321" w:id="282"/>
    <w:p>
      <w:pPr>
        <w:spacing w:after="0"/>
        <w:ind w:left="0"/>
        <w:jc w:val="both"/>
      </w:pPr>
      <w:r>
        <w:rPr>
          <w:rFonts w:ascii="Times New Roman"/>
          <w:b w:val="false"/>
          <w:i w:val="false"/>
          <w:color w:val="000000"/>
          <w:sz w:val="28"/>
        </w:rPr>
        <w:t>
      Генеральный Прокурор Республики Казахстан</w:t>
      </w:r>
    </w:p>
    <w:bookmarkEnd w:id="282"/>
    <w:bookmarkStart w:name="z322" w:id="283"/>
    <w:p>
      <w:pPr>
        <w:spacing w:after="0"/>
        <w:ind w:left="0"/>
        <w:jc w:val="both"/>
      </w:pPr>
      <w:r>
        <w:rPr>
          <w:rFonts w:ascii="Times New Roman"/>
          <w:b w:val="false"/>
          <w:i w:val="false"/>
          <w:color w:val="000000"/>
          <w:sz w:val="28"/>
        </w:rPr>
        <w:t>
      Председатель Комитета национальной безопасности Республики Казахстан</w:t>
      </w:r>
    </w:p>
    <w:bookmarkEnd w:id="283"/>
    <w:bookmarkStart w:name="z323" w:id="284"/>
    <w:p>
      <w:pPr>
        <w:spacing w:after="0"/>
        <w:ind w:left="0"/>
        <w:jc w:val="both"/>
      </w:pPr>
      <w:r>
        <w:rPr>
          <w:rFonts w:ascii="Times New Roman"/>
          <w:b w:val="false"/>
          <w:i w:val="false"/>
          <w:color w:val="000000"/>
          <w:sz w:val="28"/>
        </w:rPr>
        <w:t xml:space="preserve">
      Заместитель Руководителя Администрации Президента Республики Казахстан, координирующий работу в сфере правовой политики </w:t>
      </w:r>
    </w:p>
    <w:bookmarkEnd w:id="284"/>
    <w:bookmarkStart w:name="z324" w:id="285"/>
    <w:p>
      <w:pPr>
        <w:spacing w:after="0"/>
        <w:ind w:left="0"/>
        <w:jc w:val="both"/>
      </w:pPr>
      <w:r>
        <w:rPr>
          <w:rFonts w:ascii="Times New Roman"/>
          <w:b w:val="false"/>
          <w:i w:val="false"/>
          <w:color w:val="000000"/>
          <w:sz w:val="28"/>
        </w:rPr>
        <w:t>
      начальник Канцелярии Президента Республики Казахстан</w:t>
      </w:r>
    </w:p>
    <w:bookmarkEnd w:id="285"/>
    <w:bookmarkStart w:name="z325" w:id="286"/>
    <w:p>
      <w:pPr>
        <w:spacing w:after="0"/>
        <w:ind w:left="0"/>
        <w:jc w:val="both"/>
      </w:pPr>
      <w:r>
        <w:rPr>
          <w:rFonts w:ascii="Times New Roman"/>
          <w:b w:val="false"/>
          <w:i w:val="false"/>
          <w:color w:val="000000"/>
          <w:sz w:val="28"/>
        </w:rPr>
        <w:t>
      Министр внутренних дел Республики Казахстан</w:t>
      </w:r>
    </w:p>
    <w:bookmarkEnd w:id="286"/>
    <w:bookmarkStart w:name="z326" w:id="287"/>
    <w:p>
      <w:pPr>
        <w:spacing w:after="0"/>
        <w:ind w:left="0"/>
        <w:jc w:val="both"/>
      </w:pPr>
      <w:r>
        <w:rPr>
          <w:rFonts w:ascii="Times New Roman"/>
          <w:b w:val="false"/>
          <w:i w:val="false"/>
          <w:color w:val="000000"/>
          <w:sz w:val="28"/>
        </w:rPr>
        <w:t>
      Председатель Агентства Республики Казахстан по финансовому мониторингу</w:t>
      </w:r>
    </w:p>
    <w:bookmarkEnd w:id="287"/>
    <w:bookmarkStart w:name="z327" w:id="288"/>
    <w:p>
      <w:pPr>
        <w:spacing w:after="0"/>
        <w:ind w:left="0"/>
        <w:jc w:val="both"/>
      </w:pPr>
      <w:r>
        <w:rPr>
          <w:rFonts w:ascii="Times New Roman"/>
          <w:b w:val="false"/>
          <w:i w:val="false"/>
          <w:color w:val="000000"/>
          <w:sz w:val="28"/>
        </w:rPr>
        <w:t>
      Министр по чрезвычайным ситуациям Республики Казахстан</w:t>
      </w:r>
    </w:p>
    <w:bookmarkEnd w:id="288"/>
    <w:bookmarkStart w:name="z328" w:id="289"/>
    <w:p>
      <w:pPr>
        <w:spacing w:after="0"/>
        <w:ind w:left="0"/>
        <w:jc w:val="both"/>
      </w:pPr>
      <w:r>
        <w:rPr>
          <w:rFonts w:ascii="Times New Roman"/>
          <w:b w:val="false"/>
          <w:i w:val="false"/>
          <w:color w:val="000000"/>
          <w:sz w:val="28"/>
        </w:rPr>
        <w:t>
      председатель Общественного совета при Министерстве внутренних дел Республики Казахстан (по согласованию)</w:t>
      </w:r>
    </w:p>
    <w:bookmarkEnd w:id="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изменениям и дополнениям, </w:t>
            </w:r>
            <w:r>
              <w:br/>
            </w:r>
            <w:r>
              <w:rPr>
                <w:rFonts w:ascii="Times New Roman"/>
                <w:b w:val="false"/>
                <w:i w:val="false"/>
                <w:color w:val="000000"/>
                <w:sz w:val="20"/>
              </w:rPr>
              <w:t xml:space="preserve">которые вносятся в некоторые </w:t>
            </w:r>
            <w:r>
              <w:br/>
            </w:r>
            <w:r>
              <w:rPr>
                <w:rFonts w:ascii="Times New Roman"/>
                <w:b w:val="false"/>
                <w:i w:val="false"/>
                <w:color w:val="000000"/>
                <w:sz w:val="20"/>
              </w:rPr>
              <w:t xml:space="preserve">акты Президента Республики </w:t>
            </w:r>
            <w:r>
              <w:br/>
            </w:r>
            <w:r>
              <w:rPr>
                <w:rFonts w:ascii="Times New Roman"/>
                <w:b w:val="false"/>
                <w:i w:val="false"/>
                <w:color w:val="000000"/>
                <w:sz w:val="20"/>
              </w:rPr>
              <w:t>Казахстан, утвержденным</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сентября 2026 года № 1456</w:t>
            </w:r>
            <w:r>
              <w:br/>
            </w:r>
            <w:r>
              <w:rPr>
                <w:rFonts w:ascii="Times New Roman"/>
                <w:b w:val="false"/>
                <w:i w:val="false"/>
                <w:color w:val="000000"/>
                <w:sz w:val="20"/>
              </w:rPr>
              <w:t>ПРИЛОЖЕНИЕ 1</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12 февраля 2019 года № 838</w:t>
            </w:r>
          </w:p>
        </w:tc>
      </w:tr>
    </w:tbl>
    <w:bookmarkStart w:name="z330" w:id="290"/>
    <w:p>
      <w:pPr>
        <w:spacing w:after="0"/>
        <w:ind w:left="0"/>
        <w:jc w:val="left"/>
      </w:pPr>
      <w:r>
        <w:rPr>
          <w:rFonts w:ascii="Times New Roman"/>
          <w:b/>
          <w:i w:val="false"/>
          <w:color w:val="000000"/>
        </w:rPr>
        <w:t xml:space="preserve"> ПОЛОЖЕНИЕ о Совете Безопасности Республики Казахстан</w:t>
      </w:r>
    </w:p>
    <w:bookmarkEnd w:id="290"/>
    <w:bookmarkStart w:name="z331" w:id="291"/>
    <w:p>
      <w:pPr>
        <w:spacing w:after="0"/>
        <w:ind w:left="0"/>
        <w:jc w:val="left"/>
      </w:pPr>
      <w:r>
        <w:rPr>
          <w:rFonts w:ascii="Times New Roman"/>
          <w:b/>
          <w:i w:val="false"/>
          <w:color w:val="000000"/>
        </w:rPr>
        <w:t xml:space="preserve"> Глава 1. Общие положения</w:t>
      </w:r>
    </w:p>
    <w:bookmarkEnd w:id="291"/>
    <w:bookmarkStart w:name="z332" w:id="292"/>
    <w:p>
      <w:pPr>
        <w:spacing w:after="0"/>
        <w:ind w:left="0"/>
        <w:jc w:val="both"/>
      </w:pPr>
      <w:r>
        <w:rPr>
          <w:rFonts w:ascii="Times New Roman"/>
          <w:b w:val="false"/>
          <w:i w:val="false"/>
          <w:color w:val="000000"/>
          <w:sz w:val="28"/>
        </w:rPr>
        <w:t>
      1. Президент Республики Казахстан согласно Конституции Республики Казахстан формирует Совет Безопасности Республики Казахстан (далее – Совет Безопасности).</w:t>
      </w:r>
    </w:p>
    <w:bookmarkEnd w:id="292"/>
    <w:bookmarkStart w:name="z333" w:id="293"/>
    <w:p>
      <w:pPr>
        <w:spacing w:after="0"/>
        <w:ind w:left="0"/>
        <w:jc w:val="both"/>
      </w:pPr>
      <w:r>
        <w:rPr>
          <w:rFonts w:ascii="Times New Roman"/>
          <w:b w:val="false"/>
          <w:i w:val="false"/>
          <w:color w:val="000000"/>
          <w:sz w:val="28"/>
        </w:rPr>
        <w:t>
      2. Совет Безопасности – конституционный орган, возглавляемый Президентом Республики Казахстан (Председателем Совета Безопасности).</w:t>
      </w:r>
    </w:p>
    <w:bookmarkEnd w:id="293"/>
    <w:bookmarkStart w:name="z334" w:id="294"/>
    <w:p>
      <w:pPr>
        <w:spacing w:after="0"/>
        <w:ind w:left="0"/>
        <w:jc w:val="both"/>
      </w:pPr>
      <w:r>
        <w:rPr>
          <w:rFonts w:ascii="Times New Roman"/>
          <w:b w:val="false"/>
          <w:i w:val="false"/>
          <w:color w:val="000000"/>
          <w:sz w:val="28"/>
        </w:rPr>
        <w:t>
      Совет Безопасности координирует осуществление единой государственной политики в сфере обеспечения национальной безопасности и обороноспособности Республики Казахстан в целях защиты Суверенитета и Независимости, территориальной целостности, национальных интересов на международной арене, основ конституционного строя.</w:t>
      </w:r>
    </w:p>
    <w:bookmarkEnd w:id="294"/>
    <w:bookmarkStart w:name="z335" w:id="295"/>
    <w:p>
      <w:pPr>
        <w:spacing w:after="0"/>
        <w:ind w:left="0"/>
        <w:jc w:val="both"/>
      </w:pPr>
      <w:r>
        <w:rPr>
          <w:rFonts w:ascii="Times New Roman"/>
          <w:b w:val="false"/>
          <w:i w:val="false"/>
          <w:color w:val="000000"/>
          <w:sz w:val="28"/>
        </w:rPr>
        <w:t>
      3. Правовую основу деятельности Совета Безопасности составляют Конституция Республики Казахстан, Конституционный закон Республики Казахстан "О Президенте Республики Казахстан", Закон Республики Казахстан "О Совете Безопасности Республики Казахстан", иные нормативные правовые акты Республики Казахстан и международные договоры Республики Казахстан, а также настоящее Положение.</w:t>
      </w:r>
    </w:p>
    <w:bookmarkEnd w:id="295"/>
    <w:bookmarkStart w:name="z336" w:id="296"/>
    <w:p>
      <w:pPr>
        <w:spacing w:after="0"/>
        <w:ind w:left="0"/>
        <w:jc w:val="left"/>
      </w:pPr>
      <w:r>
        <w:rPr>
          <w:rFonts w:ascii="Times New Roman"/>
          <w:b/>
          <w:i w:val="false"/>
          <w:color w:val="000000"/>
        </w:rPr>
        <w:t xml:space="preserve"> Глава 2. Задачи и функции Совета Безопасности</w:t>
      </w:r>
    </w:p>
    <w:bookmarkEnd w:id="296"/>
    <w:bookmarkStart w:name="z337" w:id="297"/>
    <w:p>
      <w:pPr>
        <w:spacing w:after="0"/>
        <w:ind w:left="0"/>
        <w:jc w:val="both"/>
      </w:pPr>
      <w:r>
        <w:rPr>
          <w:rFonts w:ascii="Times New Roman"/>
          <w:b w:val="false"/>
          <w:i w:val="false"/>
          <w:color w:val="000000"/>
          <w:sz w:val="28"/>
        </w:rPr>
        <w:t>
      4. Основные задачи Совета Безопасности:</w:t>
      </w:r>
    </w:p>
    <w:bookmarkEnd w:id="297"/>
    <w:bookmarkStart w:name="z338" w:id="298"/>
    <w:p>
      <w:pPr>
        <w:spacing w:after="0"/>
        <w:ind w:left="0"/>
        <w:jc w:val="both"/>
      </w:pPr>
      <w:r>
        <w:rPr>
          <w:rFonts w:ascii="Times New Roman"/>
          <w:b w:val="false"/>
          <w:i w:val="false"/>
          <w:color w:val="000000"/>
          <w:sz w:val="28"/>
        </w:rPr>
        <w:t>
      1) разработка информационных материалов стратегического характера, подготовка инициатив и предложений для Президента Республики Казахстан по вопросам государственной политики в области национальной безопасности, кибербезопасности, развития искусственного интеллекта с целью укрепления обороноспособности страны, защиты персональных данных граждан Республики Казахстан, законности и правопорядка, информационной безопасности;</w:t>
      </w:r>
    </w:p>
    <w:bookmarkEnd w:id="298"/>
    <w:bookmarkStart w:name="z339" w:id="299"/>
    <w:p>
      <w:pPr>
        <w:spacing w:after="0"/>
        <w:ind w:left="0"/>
        <w:jc w:val="both"/>
      </w:pPr>
      <w:r>
        <w:rPr>
          <w:rFonts w:ascii="Times New Roman"/>
          <w:b w:val="false"/>
          <w:i w:val="false"/>
          <w:color w:val="000000"/>
          <w:sz w:val="28"/>
        </w:rPr>
        <w:t>
      2) подготовка проектов решений для Президента Республики Казахстан по следующим вопросам:</w:t>
      </w:r>
    </w:p>
    <w:bookmarkEnd w:id="299"/>
    <w:bookmarkStart w:name="z340" w:id="300"/>
    <w:p>
      <w:pPr>
        <w:spacing w:after="0"/>
        <w:ind w:left="0"/>
        <w:jc w:val="both"/>
      </w:pPr>
      <w:r>
        <w:rPr>
          <w:rFonts w:ascii="Times New Roman"/>
          <w:b w:val="false"/>
          <w:i w:val="false"/>
          <w:color w:val="000000"/>
          <w:sz w:val="28"/>
        </w:rPr>
        <w:t>
      введение, продление, отмена военного положения;</w:t>
      </w:r>
    </w:p>
    <w:bookmarkEnd w:id="300"/>
    <w:bookmarkStart w:name="z341" w:id="301"/>
    <w:p>
      <w:pPr>
        <w:spacing w:after="0"/>
        <w:ind w:left="0"/>
        <w:jc w:val="both"/>
      </w:pPr>
      <w:r>
        <w:rPr>
          <w:rFonts w:ascii="Times New Roman"/>
          <w:b w:val="false"/>
          <w:i w:val="false"/>
          <w:color w:val="000000"/>
          <w:sz w:val="28"/>
        </w:rPr>
        <w:t>
      введение, продление, отмена чрезвычайного положения;</w:t>
      </w:r>
    </w:p>
    <w:bookmarkEnd w:id="301"/>
    <w:bookmarkStart w:name="z342" w:id="302"/>
    <w:p>
      <w:pPr>
        <w:spacing w:after="0"/>
        <w:ind w:left="0"/>
        <w:jc w:val="both"/>
      </w:pPr>
      <w:r>
        <w:rPr>
          <w:rFonts w:ascii="Times New Roman"/>
          <w:b w:val="false"/>
          <w:i w:val="false"/>
          <w:color w:val="000000"/>
          <w:sz w:val="28"/>
        </w:rPr>
        <w:t>
      применение Вооруженных Сил Республики Казахстан (далее – Вооруженные Силы), в том числе для выполнения задач в соответствии с международными обязательствами Республики Казахстан;</w:t>
      </w:r>
    </w:p>
    <w:bookmarkEnd w:id="302"/>
    <w:bookmarkStart w:name="z343" w:id="303"/>
    <w:p>
      <w:pPr>
        <w:spacing w:after="0"/>
        <w:ind w:left="0"/>
        <w:jc w:val="both"/>
      </w:pPr>
      <w:r>
        <w:rPr>
          <w:rFonts w:ascii="Times New Roman"/>
          <w:b w:val="false"/>
          <w:i w:val="false"/>
          <w:color w:val="000000"/>
          <w:sz w:val="28"/>
        </w:rPr>
        <w:t>
      3) иные задачи в соответствии с законодательством Республики Казахстан и решениями Председателя Совета Безопасности.</w:t>
      </w:r>
    </w:p>
    <w:bookmarkEnd w:id="303"/>
    <w:bookmarkStart w:name="z344" w:id="304"/>
    <w:p>
      <w:pPr>
        <w:spacing w:after="0"/>
        <w:ind w:left="0"/>
        <w:jc w:val="both"/>
      </w:pPr>
      <w:r>
        <w:rPr>
          <w:rFonts w:ascii="Times New Roman"/>
          <w:b w:val="false"/>
          <w:i w:val="false"/>
          <w:color w:val="000000"/>
          <w:sz w:val="28"/>
        </w:rPr>
        <w:t>
      5. Функции Совета Безопасности:</w:t>
      </w:r>
    </w:p>
    <w:bookmarkEnd w:id="304"/>
    <w:bookmarkStart w:name="z345" w:id="305"/>
    <w:p>
      <w:pPr>
        <w:spacing w:after="0"/>
        <w:ind w:left="0"/>
        <w:jc w:val="both"/>
      </w:pPr>
      <w:r>
        <w:rPr>
          <w:rFonts w:ascii="Times New Roman"/>
          <w:b w:val="false"/>
          <w:i w:val="false"/>
          <w:color w:val="000000"/>
          <w:sz w:val="28"/>
        </w:rPr>
        <w:t>
      1) координация деятельности государственных, правоохранительных и специальных государственных органов по обеспечению национальной безопасности, укреплению международных позиций и обороноспособности, законности и правопорядка, информационной безопасности в стране, а также реализации решений Совета Безопасности;</w:t>
      </w:r>
    </w:p>
    <w:bookmarkEnd w:id="305"/>
    <w:bookmarkStart w:name="z346" w:id="306"/>
    <w:p>
      <w:pPr>
        <w:spacing w:after="0"/>
        <w:ind w:left="0"/>
        <w:jc w:val="both"/>
      </w:pPr>
      <w:r>
        <w:rPr>
          <w:rFonts w:ascii="Times New Roman"/>
          <w:b w:val="false"/>
          <w:i w:val="false"/>
          <w:color w:val="000000"/>
          <w:sz w:val="28"/>
        </w:rPr>
        <w:t>
      2) мониторинг и оценка состояния исполнения стратегических документов, касающихся национальной безопасности;</w:t>
      </w:r>
    </w:p>
    <w:bookmarkEnd w:id="306"/>
    <w:bookmarkStart w:name="z347" w:id="307"/>
    <w:p>
      <w:pPr>
        <w:spacing w:after="0"/>
        <w:ind w:left="0"/>
        <w:jc w:val="both"/>
      </w:pPr>
      <w:r>
        <w:rPr>
          <w:rFonts w:ascii="Times New Roman"/>
          <w:b w:val="false"/>
          <w:i w:val="false"/>
          <w:color w:val="000000"/>
          <w:sz w:val="28"/>
        </w:rPr>
        <w:t>
      3) комплексный анализ и оценка государственных программ, законопроектов, важных внешнеполитических и иных стратегических инициатив, а также внутриполитических ситуаций и тенденций на международной арене с точки зрения национальной безопасности;</w:t>
      </w:r>
    </w:p>
    <w:bookmarkEnd w:id="307"/>
    <w:bookmarkStart w:name="z348" w:id="308"/>
    <w:p>
      <w:pPr>
        <w:spacing w:after="0"/>
        <w:ind w:left="0"/>
        <w:jc w:val="both"/>
      </w:pPr>
      <w:r>
        <w:rPr>
          <w:rFonts w:ascii="Times New Roman"/>
          <w:b w:val="false"/>
          <w:i w:val="false"/>
          <w:color w:val="000000"/>
          <w:sz w:val="28"/>
        </w:rPr>
        <w:t>
      4) заслушивание ежегодного доклада Правительства Республики Казахстан о результатах и основных направлениях деятельности в сфере обеспечения национальной безопасности, обороноспособности страны, правопорядка, информационной безопасности;</w:t>
      </w:r>
    </w:p>
    <w:bookmarkEnd w:id="308"/>
    <w:bookmarkStart w:name="z349" w:id="309"/>
    <w:p>
      <w:pPr>
        <w:spacing w:after="0"/>
        <w:ind w:left="0"/>
        <w:jc w:val="both"/>
      </w:pPr>
      <w:r>
        <w:rPr>
          <w:rFonts w:ascii="Times New Roman"/>
          <w:b w:val="false"/>
          <w:i w:val="false"/>
          <w:color w:val="000000"/>
          <w:sz w:val="28"/>
        </w:rPr>
        <w:t>
      5) заслушивание первых руководителей государственных органов по вопросам реализации государственной политики в сфере обеспечения национальной безопасности, обороноспособности страны, правопорядка, информационной безопасности;</w:t>
      </w:r>
    </w:p>
    <w:bookmarkEnd w:id="309"/>
    <w:bookmarkStart w:name="z350" w:id="310"/>
    <w:p>
      <w:pPr>
        <w:spacing w:after="0"/>
        <w:ind w:left="0"/>
        <w:jc w:val="both"/>
      </w:pPr>
      <w:r>
        <w:rPr>
          <w:rFonts w:ascii="Times New Roman"/>
          <w:b w:val="false"/>
          <w:i w:val="false"/>
          <w:color w:val="000000"/>
          <w:sz w:val="28"/>
        </w:rPr>
        <w:t>
      6) организация контроля над исполнением законов Республики Казахстан в сфере обеспечения национальной безопасности, обороноспособности, правопорядка, в том числе за эффективным использованием средств, направляемых на эти цели;</w:t>
      </w:r>
    </w:p>
    <w:bookmarkEnd w:id="310"/>
    <w:bookmarkStart w:name="z351" w:id="311"/>
    <w:p>
      <w:pPr>
        <w:spacing w:after="0"/>
        <w:ind w:left="0"/>
        <w:jc w:val="both"/>
      </w:pPr>
      <w:r>
        <w:rPr>
          <w:rFonts w:ascii="Times New Roman"/>
          <w:b w:val="false"/>
          <w:i w:val="false"/>
          <w:color w:val="000000"/>
          <w:sz w:val="28"/>
        </w:rPr>
        <w:t xml:space="preserve">
      7) рассмотрение результатов комплексной проверки целевого использования средств республиканского бюджета, направляемых на оборону, обеспечение общественного порядка и безопасности; </w:t>
      </w:r>
    </w:p>
    <w:bookmarkEnd w:id="311"/>
    <w:bookmarkStart w:name="z352" w:id="312"/>
    <w:p>
      <w:pPr>
        <w:spacing w:after="0"/>
        <w:ind w:left="0"/>
        <w:jc w:val="both"/>
      </w:pPr>
      <w:r>
        <w:rPr>
          <w:rFonts w:ascii="Times New Roman"/>
          <w:b w:val="false"/>
          <w:i w:val="false"/>
          <w:color w:val="000000"/>
          <w:sz w:val="28"/>
        </w:rPr>
        <w:t>
      8) рассмотрение законопроектов по вопросам обеспечения национальной безопасности, обороноспособности, законности, правопорядка, информационной безопасности;</w:t>
      </w:r>
    </w:p>
    <w:bookmarkEnd w:id="312"/>
    <w:bookmarkStart w:name="z353" w:id="313"/>
    <w:p>
      <w:pPr>
        <w:spacing w:after="0"/>
        <w:ind w:left="0"/>
        <w:jc w:val="both"/>
      </w:pPr>
      <w:r>
        <w:rPr>
          <w:rFonts w:ascii="Times New Roman"/>
          <w:b w:val="false"/>
          <w:i w:val="false"/>
          <w:color w:val="000000"/>
          <w:sz w:val="28"/>
        </w:rPr>
        <w:t>
      9) рассмотрение вопросов введения военного, чрезвычайного положений, обращения Президента Республики Казахстан к Курултаю Республики Казахстан об использовании Вооруженных Сил для выполнения международных обязательств по поддержанию мира и безопасности;</w:t>
      </w:r>
    </w:p>
    <w:bookmarkEnd w:id="313"/>
    <w:bookmarkStart w:name="z354" w:id="314"/>
    <w:p>
      <w:pPr>
        <w:spacing w:after="0"/>
        <w:ind w:left="0"/>
        <w:jc w:val="both"/>
      </w:pPr>
      <w:r>
        <w:rPr>
          <w:rFonts w:ascii="Times New Roman"/>
          <w:b w:val="false"/>
          <w:i w:val="false"/>
          <w:color w:val="000000"/>
          <w:sz w:val="28"/>
        </w:rPr>
        <w:t>
      10) иные функции в соответствии с законодательством Республики Казахстан.</w:t>
      </w:r>
    </w:p>
    <w:bookmarkEnd w:id="314"/>
    <w:bookmarkStart w:name="z355" w:id="315"/>
    <w:p>
      <w:pPr>
        <w:spacing w:after="0"/>
        <w:ind w:left="0"/>
        <w:jc w:val="left"/>
      </w:pPr>
      <w:r>
        <w:rPr>
          <w:rFonts w:ascii="Times New Roman"/>
          <w:b/>
          <w:i w:val="false"/>
          <w:color w:val="000000"/>
        </w:rPr>
        <w:t xml:space="preserve"> Глава 3. Состав Совета Безопасности</w:t>
      </w:r>
    </w:p>
    <w:bookmarkEnd w:id="315"/>
    <w:bookmarkStart w:name="z356" w:id="316"/>
    <w:p>
      <w:pPr>
        <w:spacing w:after="0"/>
        <w:ind w:left="0"/>
        <w:jc w:val="both"/>
      </w:pPr>
      <w:r>
        <w:rPr>
          <w:rFonts w:ascii="Times New Roman"/>
          <w:b w:val="false"/>
          <w:i w:val="false"/>
          <w:color w:val="000000"/>
          <w:sz w:val="28"/>
        </w:rPr>
        <w:t>
      6. Членами Совета Безопасности являются по должности: Вице-Президент Республики Казахстан, Председатель Курултая Республики Казахстан, Премьер-Министр Республики Казахстан, Руководитель Администрации Президента Республики Казахстан, Заместитель Председателя Совета Безопасности Республики Казахстан, Генеральный Прокурор Республики Казахстан, Председатель Комитета национальной безопасности Республики Казахстан, Начальник Службы государственной охраны Республики Казахстан, Министр иностранных дел Республики Казахстан, Министр обороны Республики Казахстан, Министр внутренних дел Республики Казахстан, Министр по чрезвычайным ситуациям Республики Казахстан.</w:t>
      </w:r>
    </w:p>
    <w:bookmarkEnd w:id="316"/>
    <w:bookmarkStart w:name="z357" w:id="317"/>
    <w:p>
      <w:pPr>
        <w:spacing w:after="0"/>
        <w:ind w:left="0"/>
        <w:jc w:val="both"/>
      </w:pPr>
      <w:r>
        <w:rPr>
          <w:rFonts w:ascii="Times New Roman"/>
          <w:b w:val="false"/>
          <w:i w:val="false"/>
          <w:color w:val="000000"/>
          <w:sz w:val="28"/>
        </w:rPr>
        <w:t>
      7. Заместитель Председателя Совета Безопасности непосредственно подчинен Председателю Совета Безопасности.</w:t>
      </w:r>
    </w:p>
    <w:bookmarkEnd w:id="317"/>
    <w:bookmarkStart w:name="z358" w:id="318"/>
    <w:p>
      <w:pPr>
        <w:spacing w:after="0"/>
        <w:ind w:left="0"/>
        <w:jc w:val="left"/>
      </w:pPr>
      <w:r>
        <w:rPr>
          <w:rFonts w:ascii="Times New Roman"/>
          <w:b/>
          <w:i w:val="false"/>
          <w:color w:val="000000"/>
        </w:rPr>
        <w:t xml:space="preserve"> Глава 4. Полномочия Председателя Совета Безопасности</w:t>
      </w:r>
    </w:p>
    <w:bookmarkEnd w:id="318"/>
    <w:bookmarkStart w:name="z359" w:id="319"/>
    <w:p>
      <w:pPr>
        <w:spacing w:after="0"/>
        <w:ind w:left="0"/>
        <w:jc w:val="both"/>
      </w:pPr>
      <w:r>
        <w:rPr>
          <w:rFonts w:ascii="Times New Roman"/>
          <w:b w:val="false"/>
          <w:i w:val="false"/>
          <w:color w:val="000000"/>
          <w:sz w:val="28"/>
        </w:rPr>
        <w:t>
      8. Председатель Совета Безопасности:</w:t>
      </w:r>
    </w:p>
    <w:bookmarkEnd w:id="319"/>
    <w:bookmarkStart w:name="z360" w:id="320"/>
    <w:p>
      <w:pPr>
        <w:spacing w:after="0"/>
        <w:ind w:left="0"/>
        <w:jc w:val="both"/>
      </w:pPr>
      <w:r>
        <w:rPr>
          <w:rFonts w:ascii="Times New Roman"/>
          <w:b w:val="false"/>
          <w:i w:val="false"/>
          <w:color w:val="000000"/>
          <w:sz w:val="28"/>
        </w:rPr>
        <w:t>
      1) осуществляет руководство деятельностью Совета Безопасности;</w:t>
      </w:r>
    </w:p>
    <w:bookmarkEnd w:id="320"/>
    <w:bookmarkStart w:name="z361" w:id="321"/>
    <w:p>
      <w:pPr>
        <w:spacing w:after="0"/>
        <w:ind w:left="0"/>
        <w:jc w:val="both"/>
      </w:pPr>
      <w:r>
        <w:rPr>
          <w:rFonts w:ascii="Times New Roman"/>
          <w:b w:val="false"/>
          <w:i w:val="false"/>
          <w:color w:val="000000"/>
          <w:sz w:val="28"/>
        </w:rPr>
        <w:t>
      2) координирует осуществление государственной политики в сфере обеспечения национальной безопасности и обороноспособности, законности и правопорядка, информационной безопасности Республики Казахстан;</w:t>
      </w:r>
    </w:p>
    <w:bookmarkEnd w:id="321"/>
    <w:bookmarkStart w:name="z362" w:id="322"/>
    <w:p>
      <w:pPr>
        <w:spacing w:after="0"/>
        <w:ind w:left="0"/>
        <w:jc w:val="both"/>
      </w:pPr>
      <w:r>
        <w:rPr>
          <w:rFonts w:ascii="Times New Roman"/>
          <w:b w:val="false"/>
          <w:i w:val="false"/>
          <w:color w:val="000000"/>
          <w:sz w:val="28"/>
        </w:rPr>
        <w:t>
      3) обращается к народу Казахстана, государственным органам и должностным лицам с инициативами по важнейшим вопросам государственного строительства, внутренней и внешней политики, национальной безопасности;</w:t>
      </w:r>
    </w:p>
    <w:bookmarkEnd w:id="322"/>
    <w:bookmarkStart w:name="z363" w:id="323"/>
    <w:p>
      <w:pPr>
        <w:spacing w:after="0"/>
        <w:ind w:left="0"/>
        <w:jc w:val="both"/>
      </w:pPr>
      <w:r>
        <w:rPr>
          <w:rFonts w:ascii="Times New Roman"/>
          <w:b w:val="false"/>
          <w:i w:val="false"/>
          <w:color w:val="000000"/>
          <w:sz w:val="28"/>
        </w:rPr>
        <w:t>
      4) созывает заседания и оперативные совещания Совета Безопасности;</w:t>
      </w:r>
    </w:p>
    <w:bookmarkEnd w:id="323"/>
    <w:bookmarkStart w:name="z364" w:id="324"/>
    <w:p>
      <w:pPr>
        <w:spacing w:after="0"/>
        <w:ind w:left="0"/>
        <w:jc w:val="both"/>
      </w:pPr>
      <w:r>
        <w:rPr>
          <w:rFonts w:ascii="Times New Roman"/>
          <w:b w:val="false"/>
          <w:i w:val="false"/>
          <w:color w:val="000000"/>
          <w:sz w:val="28"/>
        </w:rPr>
        <w:t>
      5) утверждает решения Совета Безопасности и оперативных совещаний Совета Безопасности;</w:t>
      </w:r>
    </w:p>
    <w:bookmarkEnd w:id="324"/>
    <w:bookmarkStart w:name="z365" w:id="325"/>
    <w:p>
      <w:pPr>
        <w:spacing w:after="0"/>
        <w:ind w:left="0"/>
        <w:jc w:val="both"/>
      </w:pPr>
      <w:r>
        <w:rPr>
          <w:rFonts w:ascii="Times New Roman"/>
          <w:b w:val="false"/>
          <w:i w:val="false"/>
          <w:color w:val="000000"/>
          <w:sz w:val="28"/>
        </w:rPr>
        <w:t>
      6) утверждает Положение о Совете Безопасности, вносит в него изменения и дополнения;</w:t>
      </w:r>
    </w:p>
    <w:bookmarkEnd w:id="325"/>
    <w:bookmarkStart w:name="z366" w:id="326"/>
    <w:p>
      <w:pPr>
        <w:spacing w:after="0"/>
        <w:ind w:left="0"/>
        <w:jc w:val="both"/>
      </w:pPr>
      <w:r>
        <w:rPr>
          <w:rFonts w:ascii="Times New Roman"/>
          <w:b w:val="false"/>
          <w:i w:val="false"/>
          <w:color w:val="000000"/>
          <w:sz w:val="28"/>
        </w:rPr>
        <w:t>
      7) издает акты, в том числе нормативного правового характера, относящиеся к деятельности Совета Безопасности;</w:t>
      </w:r>
    </w:p>
    <w:bookmarkEnd w:id="326"/>
    <w:bookmarkStart w:name="z367" w:id="327"/>
    <w:p>
      <w:pPr>
        <w:spacing w:after="0"/>
        <w:ind w:left="0"/>
        <w:jc w:val="both"/>
      </w:pPr>
      <w:r>
        <w:rPr>
          <w:rFonts w:ascii="Times New Roman"/>
          <w:b w:val="false"/>
          <w:i w:val="false"/>
          <w:color w:val="000000"/>
          <w:sz w:val="28"/>
        </w:rPr>
        <w:t>
      8) утверждает планы работы Совета Безопасности, повестку дня заседаний и оперативных совещаний Совета Безопасности, определяет состав, время, место и порядок их проведения;</w:t>
      </w:r>
    </w:p>
    <w:bookmarkEnd w:id="327"/>
    <w:bookmarkStart w:name="z368" w:id="328"/>
    <w:p>
      <w:pPr>
        <w:spacing w:after="0"/>
        <w:ind w:left="0"/>
        <w:jc w:val="both"/>
      </w:pPr>
      <w:r>
        <w:rPr>
          <w:rFonts w:ascii="Times New Roman"/>
          <w:b w:val="false"/>
          <w:i w:val="false"/>
          <w:color w:val="000000"/>
          <w:sz w:val="28"/>
        </w:rPr>
        <w:t>
      9) принимает решения о создании, задачах, функциях и должностном составе межведомственных комиссий Совета Безопасности, Экспертного совета при Совете Безопасности;</w:t>
      </w:r>
    </w:p>
    <w:bookmarkEnd w:id="328"/>
    <w:bookmarkStart w:name="z369" w:id="329"/>
    <w:p>
      <w:pPr>
        <w:spacing w:after="0"/>
        <w:ind w:left="0"/>
        <w:jc w:val="both"/>
      </w:pPr>
      <w:r>
        <w:rPr>
          <w:rFonts w:ascii="Times New Roman"/>
          <w:b w:val="false"/>
          <w:i w:val="false"/>
          <w:color w:val="000000"/>
          <w:sz w:val="28"/>
        </w:rPr>
        <w:t>
      10) осуществляет иные полномочия, предусмотренные законодательством Республики Казахстан.</w:t>
      </w:r>
    </w:p>
    <w:bookmarkEnd w:id="329"/>
    <w:bookmarkStart w:name="z370" w:id="330"/>
    <w:p>
      <w:pPr>
        <w:spacing w:after="0"/>
        <w:ind w:left="0"/>
        <w:jc w:val="left"/>
      </w:pPr>
      <w:r>
        <w:rPr>
          <w:rFonts w:ascii="Times New Roman"/>
          <w:b/>
          <w:i w:val="false"/>
          <w:color w:val="000000"/>
        </w:rPr>
        <w:t xml:space="preserve"> Глава 5. Полномочия Заместителя Председателя Совета Безопасности</w:t>
      </w:r>
    </w:p>
    <w:bookmarkEnd w:id="330"/>
    <w:bookmarkStart w:name="z371" w:id="331"/>
    <w:p>
      <w:pPr>
        <w:spacing w:after="0"/>
        <w:ind w:left="0"/>
        <w:jc w:val="both"/>
      </w:pPr>
      <w:r>
        <w:rPr>
          <w:rFonts w:ascii="Times New Roman"/>
          <w:b w:val="false"/>
          <w:i w:val="false"/>
          <w:color w:val="000000"/>
          <w:sz w:val="28"/>
        </w:rPr>
        <w:t xml:space="preserve">
      9. Заместитель Председателя Совета Безопасности в целях обеспечения деятельности Председателя Совета Безопасности, Совета Безопасности: </w:t>
      </w:r>
    </w:p>
    <w:bookmarkEnd w:id="331"/>
    <w:bookmarkStart w:name="z372" w:id="332"/>
    <w:p>
      <w:pPr>
        <w:spacing w:after="0"/>
        <w:ind w:left="0"/>
        <w:jc w:val="both"/>
      </w:pPr>
      <w:r>
        <w:rPr>
          <w:rFonts w:ascii="Times New Roman"/>
          <w:b w:val="false"/>
          <w:i w:val="false"/>
          <w:color w:val="000000"/>
          <w:sz w:val="28"/>
        </w:rPr>
        <w:t>
      1) вносит Председателю Совета Безопасности планы работы Совета Безопасности;</w:t>
      </w:r>
    </w:p>
    <w:bookmarkEnd w:id="332"/>
    <w:bookmarkStart w:name="z373" w:id="333"/>
    <w:p>
      <w:pPr>
        <w:spacing w:after="0"/>
        <w:ind w:left="0"/>
        <w:jc w:val="both"/>
      </w:pPr>
      <w:r>
        <w:rPr>
          <w:rFonts w:ascii="Times New Roman"/>
          <w:b w:val="false"/>
          <w:i w:val="false"/>
          <w:color w:val="000000"/>
          <w:sz w:val="28"/>
        </w:rPr>
        <w:t>
      2) организует контроль над полным выполнением актов и поручений Председателя Совета Безопасности, решений Совета Безопасности, оперативных совещаний Совета Безопасности;</w:t>
      </w:r>
    </w:p>
    <w:bookmarkEnd w:id="333"/>
    <w:bookmarkStart w:name="z374" w:id="334"/>
    <w:p>
      <w:pPr>
        <w:spacing w:after="0"/>
        <w:ind w:left="0"/>
        <w:jc w:val="both"/>
      </w:pPr>
      <w:r>
        <w:rPr>
          <w:rFonts w:ascii="Times New Roman"/>
          <w:b w:val="false"/>
          <w:i w:val="false"/>
          <w:color w:val="000000"/>
          <w:sz w:val="28"/>
        </w:rPr>
        <w:t>
      3) вносит предложения Председателю Совета Безопасности по основным направлениям государственной политики в области обеспечения национальной безопасности, обороноспособности, законности и правопорядка, информационной безопасности, противодействия коррупции, экономической преступности, гражданской защиты;</w:t>
      </w:r>
    </w:p>
    <w:bookmarkEnd w:id="334"/>
    <w:bookmarkStart w:name="z375" w:id="335"/>
    <w:p>
      <w:pPr>
        <w:spacing w:after="0"/>
        <w:ind w:left="0"/>
        <w:jc w:val="both"/>
      </w:pPr>
      <w:r>
        <w:rPr>
          <w:rFonts w:ascii="Times New Roman"/>
          <w:b w:val="false"/>
          <w:i w:val="false"/>
          <w:color w:val="000000"/>
          <w:sz w:val="28"/>
        </w:rPr>
        <w:t>
      4) информирует Председателя Совета Безопасности, Совет Безопасности об актуальных вопросах национальной безопасности и обороноспособности страны, обеспечения законности и правопорядка, информационной безопасности, развития искусственного интеллекта, защиты персональных данных граждан, противодействия коррупции, экономической преступности, гражданской защиты;</w:t>
      </w:r>
    </w:p>
    <w:bookmarkEnd w:id="335"/>
    <w:bookmarkStart w:name="z376" w:id="336"/>
    <w:p>
      <w:pPr>
        <w:spacing w:after="0"/>
        <w:ind w:left="0"/>
        <w:jc w:val="both"/>
      </w:pPr>
      <w:r>
        <w:rPr>
          <w:rFonts w:ascii="Times New Roman"/>
          <w:b w:val="false"/>
          <w:i w:val="false"/>
          <w:color w:val="000000"/>
          <w:sz w:val="28"/>
        </w:rPr>
        <w:t>
      5) обеспечивает координацию деятельности государственных органов и организаций по реализации мероприятий в сфере обеспечения национальной безопасности, обороноспособности страны, законности и правопорядка, информационной безопасности, развития искусственного интеллекта, защиты персональных данных граждан, противодействия коррупции, экономической преступности, гражданской защиты;</w:t>
      </w:r>
    </w:p>
    <w:bookmarkEnd w:id="336"/>
    <w:bookmarkStart w:name="z377" w:id="337"/>
    <w:p>
      <w:pPr>
        <w:spacing w:after="0"/>
        <w:ind w:left="0"/>
        <w:jc w:val="both"/>
      </w:pPr>
      <w:r>
        <w:rPr>
          <w:rFonts w:ascii="Times New Roman"/>
          <w:b w:val="false"/>
          <w:i w:val="false"/>
          <w:color w:val="000000"/>
          <w:sz w:val="28"/>
        </w:rPr>
        <w:t>
      6) взаимодействует с международными, иностранными, правительственными и неправительственными организациями по вопросам, входящим в компетенцию Совета Безопасности, проводит мероприятия, направленные на укрепление международного сотрудничества в области обеспечения национальной безопасности, обороноспособности страны, правопорядка;</w:t>
      </w:r>
    </w:p>
    <w:bookmarkEnd w:id="337"/>
    <w:bookmarkStart w:name="z378" w:id="338"/>
    <w:p>
      <w:pPr>
        <w:spacing w:after="0"/>
        <w:ind w:left="0"/>
        <w:jc w:val="both"/>
      </w:pPr>
      <w:r>
        <w:rPr>
          <w:rFonts w:ascii="Times New Roman"/>
          <w:b w:val="false"/>
          <w:i w:val="false"/>
          <w:color w:val="000000"/>
          <w:sz w:val="28"/>
        </w:rPr>
        <w:t>
      7) вносит представления Председателю Совета Безопасности о создании, задачах, функциях, должностном составе межведомственных комиссий Совета Безопасности, Экспертного совета, инспекционных и рабочих групп, а также иных консультативно-совещательных органов при Совете Безопасности, а также координирует их деятельность;</w:t>
      </w:r>
    </w:p>
    <w:bookmarkEnd w:id="338"/>
    <w:bookmarkStart w:name="z379" w:id="339"/>
    <w:p>
      <w:pPr>
        <w:spacing w:after="0"/>
        <w:ind w:left="0"/>
        <w:jc w:val="both"/>
      </w:pPr>
      <w:r>
        <w:rPr>
          <w:rFonts w:ascii="Times New Roman"/>
          <w:b w:val="false"/>
          <w:i w:val="false"/>
          <w:color w:val="000000"/>
          <w:sz w:val="28"/>
        </w:rPr>
        <w:t>
      8) осуществляет иные полномочия в соответствии с настоящим Положением, актами и поручениями Председателя Совета Безопасности, решениями Совета Безопасности.</w:t>
      </w:r>
    </w:p>
    <w:bookmarkEnd w:id="339"/>
    <w:bookmarkStart w:name="z380" w:id="340"/>
    <w:p>
      <w:pPr>
        <w:spacing w:after="0"/>
        <w:ind w:left="0"/>
        <w:jc w:val="both"/>
      </w:pPr>
      <w:r>
        <w:rPr>
          <w:rFonts w:ascii="Times New Roman"/>
          <w:b w:val="false"/>
          <w:i w:val="false"/>
          <w:color w:val="000000"/>
          <w:sz w:val="28"/>
        </w:rPr>
        <w:t>
      10. Для реализации предусмотренных настоящим Положением полномочий Заместитель Председателя Совета Безопасности в рамках своих полномочий вправе:</w:t>
      </w:r>
    </w:p>
    <w:bookmarkEnd w:id="340"/>
    <w:bookmarkStart w:name="z381" w:id="341"/>
    <w:p>
      <w:pPr>
        <w:spacing w:after="0"/>
        <w:ind w:left="0"/>
        <w:jc w:val="both"/>
      </w:pPr>
      <w:r>
        <w:rPr>
          <w:rFonts w:ascii="Times New Roman"/>
          <w:b w:val="false"/>
          <w:i w:val="false"/>
          <w:color w:val="000000"/>
          <w:sz w:val="28"/>
        </w:rPr>
        <w:t>
      1) взаимодействовать с Вице-Президентом, Курултаем, Правительством, Администрацией Президента, Конституционным Судом, Верховным Судом, Национальным Банком, Высшей аудиторской палатой, Высшим Судебным Советом, Судебной администрацией, другими государственными органами и организациями Республики Казахстан;</w:t>
      </w:r>
    </w:p>
    <w:bookmarkEnd w:id="341"/>
    <w:bookmarkStart w:name="z382" w:id="342"/>
    <w:p>
      <w:pPr>
        <w:spacing w:after="0"/>
        <w:ind w:left="0"/>
        <w:jc w:val="both"/>
      </w:pPr>
      <w:r>
        <w:rPr>
          <w:rFonts w:ascii="Times New Roman"/>
          <w:b w:val="false"/>
          <w:i w:val="false"/>
          <w:color w:val="000000"/>
          <w:sz w:val="28"/>
        </w:rPr>
        <w:t>
      2) давать поручения:</w:t>
      </w:r>
    </w:p>
    <w:bookmarkEnd w:id="342"/>
    <w:bookmarkStart w:name="z383" w:id="343"/>
    <w:p>
      <w:pPr>
        <w:spacing w:after="0"/>
        <w:ind w:left="0"/>
        <w:jc w:val="both"/>
      </w:pPr>
      <w:r>
        <w:rPr>
          <w:rFonts w:ascii="Times New Roman"/>
          <w:b w:val="false"/>
          <w:i w:val="false"/>
          <w:color w:val="000000"/>
          <w:sz w:val="28"/>
        </w:rPr>
        <w:t>
      заместителям Премьер-Министра Республики Казахстан;</w:t>
      </w:r>
    </w:p>
    <w:bookmarkEnd w:id="343"/>
    <w:bookmarkStart w:name="z384" w:id="344"/>
    <w:p>
      <w:pPr>
        <w:spacing w:after="0"/>
        <w:ind w:left="0"/>
        <w:jc w:val="both"/>
      </w:pPr>
      <w:r>
        <w:rPr>
          <w:rFonts w:ascii="Times New Roman"/>
          <w:b w:val="false"/>
          <w:i w:val="false"/>
          <w:color w:val="000000"/>
          <w:sz w:val="28"/>
        </w:rPr>
        <w:t>
      Аппарату Правительства Республики Казахстан;</w:t>
      </w:r>
    </w:p>
    <w:bookmarkEnd w:id="344"/>
    <w:bookmarkStart w:name="z385" w:id="345"/>
    <w:p>
      <w:pPr>
        <w:spacing w:after="0"/>
        <w:ind w:left="0"/>
        <w:jc w:val="both"/>
      </w:pPr>
      <w:r>
        <w:rPr>
          <w:rFonts w:ascii="Times New Roman"/>
          <w:b w:val="false"/>
          <w:i w:val="false"/>
          <w:color w:val="000000"/>
          <w:sz w:val="28"/>
        </w:rPr>
        <w:t>
      специальным государственным и правоохранительным органам Республики Казахстан;</w:t>
      </w:r>
    </w:p>
    <w:bookmarkEnd w:id="345"/>
    <w:bookmarkStart w:name="z386" w:id="346"/>
    <w:p>
      <w:pPr>
        <w:spacing w:after="0"/>
        <w:ind w:left="0"/>
        <w:jc w:val="both"/>
      </w:pPr>
      <w:r>
        <w:rPr>
          <w:rFonts w:ascii="Times New Roman"/>
          <w:b w:val="false"/>
          <w:i w:val="false"/>
          <w:color w:val="000000"/>
          <w:sz w:val="28"/>
        </w:rPr>
        <w:t>
      министерствам, иным центральным государственным органам и организациям Республики Казахстан;</w:t>
      </w:r>
    </w:p>
    <w:bookmarkEnd w:id="346"/>
    <w:bookmarkStart w:name="z387" w:id="347"/>
    <w:p>
      <w:pPr>
        <w:spacing w:after="0"/>
        <w:ind w:left="0"/>
        <w:jc w:val="both"/>
      </w:pPr>
      <w:r>
        <w:rPr>
          <w:rFonts w:ascii="Times New Roman"/>
          <w:b w:val="false"/>
          <w:i w:val="false"/>
          <w:color w:val="000000"/>
          <w:sz w:val="28"/>
        </w:rPr>
        <w:t>
      акимам столицы, областей и городов республиканского значения.</w:t>
      </w:r>
    </w:p>
    <w:bookmarkEnd w:id="347"/>
    <w:bookmarkStart w:name="z388" w:id="348"/>
    <w:p>
      <w:pPr>
        <w:spacing w:after="0"/>
        <w:ind w:left="0"/>
        <w:jc w:val="left"/>
      </w:pPr>
      <w:r>
        <w:rPr>
          <w:rFonts w:ascii="Times New Roman"/>
          <w:b/>
          <w:i w:val="false"/>
          <w:color w:val="000000"/>
        </w:rPr>
        <w:t xml:space="preserve"> Глава 6. Полномочия членов Совета Безопасности</w:t>
      </w:r>
    </w:p>
    <w:bookmarkEnd w:id="348"/>
    <w:bookmarkStart w:name="z389" w:id="349"/>
    <w:p>
      <w:pPr>
        <w:spacing w:after="0"/>
        <w:ind w:left="0"/>
        <w:jc w:val="both"/>
      </w:pPr>
      <w:r>
        <w:rPr>
          <w:rFonts w:ascii="Times New Roman"/>
          <w:b w:val="false"/>
          <w:i w:val="false"/>
          <w:color w:val="000000"/>
          <w:sz w:val="28"/>
        </w:rPr>
        <w:t>
      11. Члены Совета Безопасности:</w:t>
      </w:r>
    </w:p>
    <w:bookmarkEnd w:id="349"/>
    <w:bookmarkStart w:name="z390" w:id="350"/>
    <w:p>
      <w:pPr>
        <w:spacing w:after="0"/>
        <w:ind w:left="0"/>
        <w:jc w:val="both"/>
      </w:pPr>
      <w:r>
        <w:rPr>
          <w:rFonts w:ascii="Times New Roman"/>
          <w:b w:val="false"/>
          <w:i w:val="false"/>
          <w:color w:val="000000"/>
          <w:sz w:val="28"/>
        </w:rPr>
        <w:t>
      1) участвуют в заседаниях и оперативных совещаниях Совета Безопасности, в обсуждении и голосовании при принятии Советом Безопасности решений по вопросам повестки дня;</w:t>
      </w:r>
    </w:p>
    <w:bookmarkEnd w:id="350"/>
    <w:bookmarkStart w:name="z391" w:id="351"/>
    <w:p>
      <w:pPr>
        <w:spacing w:after="0"/>
        <w:ind w:left="0"/>
        <w:jc w:val="both"/>
      </w:pPr>
      <w:r>
        <w:rPr>
          <w:rFonts w:ascii="Times New Roman"/>
          <w:b w:val="false"/>
          <w:i w:val="false"/>
          <w:color w:val="000000"/>
          <w:sz w:val="28"/>
        </w:rPr>
        <w:t>
      2) в пределах своей компетенции обеспечивают, координируют и контролируют выполнение решений Совета Безопасности и оперативных совещаний Совета Безопасности;</w:t>
      </w:r>
    </w:p>
    <w:bookmarkEnd w:id="351"/>
    <w:bookmarkStart w:name="z392" w:id="352"/>
    <w:p>
      <w:pPr>
        <w:spacing w:after="0"/>
        <w:ind w:left="0"/>
        <w:jc w:val="both"/>
      </w:pPr>
      <w:r>
        <w:rPr>
          <w:rFonts w:ascii="Times New Roman"/>
          <w:b w:val="false"/>
          <w:i w:val="false"/>
          <w:color w:val="000000"/>
          <w:sz w:val="28"/>
        </w:rPr>
        <w:t>
      3) вносят предложения по плану работы Совета Безопасности, повестке дня его заседаний и оперативных совещаний, порядку обсуждения вопросов;</w:t>
      </w:r>
    </w:p>
    <w:bookmarkEnd w:id="352"/>
    <w:bookmarkStart w:name="z393" w:id="353"/>
    <w:p>
      <w:pPr>
        <w:spacing w:after="0"/>
        <w:ind w:left="0"/>
        <w:jc w:val="both"/>
      </w:pPr>
      <w:r>
        <w:rPr>
          <w:rFonts w:ascii="Times New Roman"/>
          <w:b w:val="false"/>
          <w:i w:val="false"/>
          <w:color w:val="000000"/>
          <w:sz w:val="28"/>
        </w:rPr>
        <w:t>
      4) осуществляют иные полномочия в соответствии с настоящим Положением, актами и поручениями Председателя Совета Безопасности, решениями Совета Безопасности.</w:t>
      </w:r>
    </w:p>
    <w:bookmarkEnd w:id="353"/>
    <w:bookmarkStart w:name="z394" w:id="354"/>
    <w:p>
      <w:pPr>
        <w:spacing w:after="0"/>
        <w:ind w:left="0"/>
        <w:jc w:val="left"/>
      </w:pPr>
      <w:r>
        <w:rPr>
          <w:rFonts w:ascii="Times New Roman"/>
          <w:b/>
          <w:i w:val="false"/>
          <w:color w:val="000000"/>
        </w:rPr>
        <w:t xml:space="preserve"> Глава 7. Порядок организации деятельности Совета Безопасности</w:t>
      </w:r>
    </w:p>
    <w:bookmarkEnd w:id="354"/>
    <w:bookmarkStart w:name="z395" w:id="355"/>
    <w:p>
      <w:pPr>
        <w:spacing w:after="0"/>
        <w:ind w:left="0"/>
        <w:jc w:val="both"/>
      </w:pPr>
      <w:r>
        <w:rPr>
          <w:rFonts w:ascii="Times New Roman"/>
          <w:b w:val="false"/>
          <w:i w:val="false"/>
          <w:color w:val="000000"/>
          <w:sz w:val="28"/>
        </w:rPr>
        <w:t xml:space="preserve">
      12. Основной организационной формой деятельности Совета Безопасности является заседание. </w:t>
      </w:r>
    </w:p>
    <w:bookmarkEnd w:id="355"/>
    <w:bookmarkStart w:name="z396" w:id="356"/>
    <w:p>
      <w:pPr>
        <w:spacing w:after="0"/>
        <w:ind w:left="0"/>
        <w:jc w:val="both"/>
      </w:pPr>
      <w:r>
        <w:rPr>
          <w:rFonts w:ascii="Times New Roman"/>
          <w:b w:val="false"/>
          <w:i w:val="false"/>
          <w:color w:val="000000"/>
          <w:sz w:val="28"/>
        </w:rPr>
        <w:t xml:space="preserve">
      Заседания Совета Безопасности проводятся под председательством Председателя Совета Безопасности. </w:t>
      </w:r>
    </w:p>
    <w:bookmarkEnd w:id="356"/>
    <w:bookmarkStart w:name="z397" w:id="357"/>
    <w:p>
      <w:pPr>
        <w:spacing w:after="0"/>
        <w:ind w:left="0"/>
        <w:jc w:val="both"/>
      </w:pPr>
      <w:r>
        <w:rPr>
          <w:rFonts w:ascii="Times New Roman"/>
          <w:b w:val="false"/>
          <w:i w:val="false"/>
          <w:color w:val="000000"/>
          <w:sz w:val="28"/>
        </w:rPr>
        <w:t>
      Периодичность проведения заседаний Совета Безопасности определяется Председателем Совета Безопасности.</w:t>
      </w:r>
    </w:p>
    <w:bookmarkEnd w:id="357"/>
    <w:bookmarkStart w:name="z398" w:id="358"/>
    <w:p>
      <w:pPr>
        <w:spacing w:after="0"/>
        <w:ind w:left="0"/>
        <w:jc w:val="both"/>
      </w:pPr>
      <w:r>
        <w:rPr>
          <w:rFonts w:ascii="Times New Roman"/>
          <w:b w:val="false"/>
          <w:i w:val="false"/>
          <w:color w:val="000000"/>
          <w:sz w:val="28"/>
        </w:rPr>
        <w:t xml:space="preserve">
      13. Заседания Совета Безопасности правомочны при наличии не менее двух третей его членов. Присутствие на заседаниях членов Совета Безопасности обязательно, делегирование ими своих полномочий иным должностным лицам не допускается. </w:t>
      </w:r>
    </w:p>
    <w:bookmarkEnd w:id="358"/>
    <w:bookmarkStart w:name="z399" w:id="359"/>
    <w:p>
      <w:pPr>
        <w:spacing w:after="0"/>
        <w:ind w:left="0"/>
        <w:jc w:val="both"/>
      </w:pPr>
      <w:r>
        <w:rPr>
          <w:rFonts w:ascii="Times New Roman"/>
          <w:b w:val="false"/>
          <w:i w:val="false"/>
          <w:color w:val="000000"/>
          <w:sz w:val="28"/>
        </w:rPr>
        <w:t>
      14. По поручению Председателя Совета Безопасности могут проводиться оперативные совещания Совета Безопасности с участием отдельных членов Совета Безопасности, в том числе под председательством Заместителя Председателя Совета Безопасности.</w:t>
      </w:r>
    </w:p>
    <w:bookmarkEnd w:id="359"/>
    <w:bookmarkStart w:name="z400" w:id="360"/>
    <w:p>
      <w:pPr>
        <w:spacing w:after="0"/>
        <w:ind w:left="0"/>
        <w:jc w:val="both"/>
      </w:pPr>
      <w:r>
        <w:rPr>
          <w:rFonts w:ascii="Times New Roman"/>
          <w:b w:val="false"/>
          <w:i w:val="false"/>
          <w:color w:val="000000"/>
          <w:sz w:val="28"/>
        </w:rPr>
        <w:t>
      15. На заседания и оперативные совещания Совета Безопасности могут быть приглашены руководители государственных органов и организаций, а также иные лица, имеющие непосредственное отношение к обсуждаемым вопросам.</w:t>
      </w:r>
    </w:p>
    <w:bookmarkEnd w:id="360"/>
    <w:bookmarkStart w:name="z401" w:id="361"/>
    <w:p>
      <w:pPr>
        <w:spacing w:after="0"/>
        <w:ind w:left="0"/>
        <w:jc w:val="left"/>
      </w:pPr>
      <w:r>
        <w:rPr>
          <w:rFonts w:ascii="Times New Roman"/>
          <w:b/>
          <w:i w:val="false"/>
          <w:color w:val="000000"/>
        </w:rPr>
        <w:t xml:space="preserve"> Глава 8. Решения Совета Безопасности</w:t>
      </w:r>
    </w:p>
    <w:bookmarkEnd w:id="361"/>
    <w:bookmarkStart w:name="z402" w:id="362"/>
    <w:p>
      <w:pPr>
        <w:spacing w:after="0"/>
        <w:ind w:left="0"/>
        <w:jc w:val="both"/>
      </w:pPr>
      <w:r>
        <w:rPr>
          <w:rFonts w:ascii="Times New Roman"/>
          <w:b w:val="false"/>
          <w:i w:val="false"/>
          <w:color w:val="000000"/>
          <w:sz w:val="28"/>
        </w:rPr>
        <w:t>
      16. Итоги заседаний и оперативных совещаний Совета Безопасности оформляются в форме решения Совета Безопасности и решения оперативного совещания Совета Безопасности соответственно на бланках установленного образца.</w:t>
      </w:r>
    </w:p>
    <w:bookmarkEnd w:id="362"/>
    <w:bookmarkStart w:name="z403" w:id="363"/>
    <w:p>
      <w:pPr>
        <w:spacing w:after="0"/>
        <w:ind w:left="0"/>
        <w:jc w:val="both"/>
      </w:pPr>
      <w:r>
        <w:rPr>
          <w:rFonts w:ascii="Times New Roman"/>
          <w:b w:val="false"/>
          <w:i w:val="false"/>
          <w:color w:val="000000"/>
          <w:sz w:val="28"/>
        </w:rPr>
        <w:t>
      17. Решения Совета Безопасности и оперативных совещаний Совета Безопасности принимаются простым большинством голосов от общего количества присутствующих членов Совета Безопасности. При равенстве голосов голос председательствующего является решающим.</w:t>
      </w:r>
    </w:p>
    <w:bookmarkEnd w:id="363"/>
    <w:bookmarkStart w:name="z404" w:id="364"/>
    <w:p>
      <w:pPr>
        <w:spacing w:after="0"/>
        <w:ind w:left="0"/>
        <w:jc w:val="both"/>
      </w:pPr>
      <w:r>
        <w:rPr>
          <w:rFonts w:ascii="Times New Roman"/>
          <w:b w:val="false"/>
          <w:i w:val="false"/>
          <w:color w:val="000000"/>
          <w:sz w:val="28"/>
        </w:rPr>
        <w:t>
      18. Решения Совета Безопасности и оперативных совещаний Совета Безопасности вступают в силу после их утверждения Председателем Совета Безопасности, при необходимости они реализуются его актами.</w:t>
      </w:r>
    </w:p>
    <w:bookmarkEnd w:id="364"/>
    <w:bookmarkStart w:name="z405" w:id="365"/>
    <w:p>
      <w:pPr>
        <w:spacing w:after="0"/>
        <w:ind w:left="0"/>
        <w:jc w:val="both"/>
      </w:pPr>
      <w:r>
        <w:rPr>
          <w:rFonts w:ascii="Times New Roman"/>
          <w:b w:val="false"/>
          <w:i w:val="false"/>
          <w:color w:val="000000"/>
          <w:sz w:val="28"/>
        </w:rPr>
        <w:t>
      19. Решения Совета Безопасности и оперативных совещаний Совета Безопасности являются обязательными и подлежат неукоснительному исполнению государственными органами, организациями и должностными лицами Республики Казахстан.</w:t>
      </w:r>
    </w:p>
    <w:bookmarkEnd w:id="365"/>
    <w:bookmarkStart w:name="z406" w:id="366"/>
    <w:p>
      <w:pPr>
        <w:spacing w:after="0"/>
        <w:ind w:left="0"/>
        <w:jc w:val="left"/>
      </w:pPr>
      <w:r>
        <w:rPr>
          <w:rFonts w:ascii="Times New Roman"/>
          <w:b/>
          <w:i w:val="false"/>
          <w:color w:val="000000"/>
        </w:rPr>
        <w:t xml:space="preserve"> Глава 9. Консультативно-совещательные органы Совета Безопасности и при Совете Безопасности</w:t>
      </w:r>
    </w:p>
    <w:bookmarkEnd w:id="366"/>
    <w:bookmarkStart w:name="z407" w:id="367"/>
    <w:p>
      <w:pPr>
        <w:spacing w:after="0"/>
        <w:ind w:left="0"/>
        <w:jc w:val="both"/>
      </w:pPr>
      <w:r>
        <w:rPr>
          <w:rFonts w:ascii="Times New Roman"/>
          <w:b w:val="false"/>
          <w:i w:val="false"/>
          <w:color w:val="000000"/>
          <w:sz w:val="28"/>
        </w:rPr>
        <w:t xml:space="preserve">
      20. В рамках организации деятельности Совета Безопасности могут создаваться межведомственные комиссии Совета Безопасности, Экспертный совет, инспекционные и рабочие группы, а также иные консультативно-совещательные органы при Совете Безопасности. </w:t>
      </w:r>
    </w:p>
    <w:bookmarkEnd w:id="367"/>
    <w:bookmarkStart w:name="z408" w:id="368"/>
    <w:p>
      <w:pPr>
        <w:spacing w:after="0"/>
        <w:ind w:left="0"/>
        <w:jc w:val="both"/>
      </w:pPr>
      <w:r>
        <w:rPr>
          <w:rFonts w:ascii="Times New Roman"/>
          <w:b w:val="false"/>
          <w:i w:val="false"/>
          <w:color w:val="000000"/>
          <w:sz w:val="28"/>
        </w:rPr>
        <w:t>
      Вопрос об их создании, задачах, функциях и должностном составе решается Председателем Совета Безопасности по представлению Заместителя Председателя Совета Безопасности.</w:t>
      </w:r>
    </w:p>
    <w:bookmarkEnd w:id="368"/>
    <w:bookmarkStart w:name="z409" w:id="369"/>
    <w:p>
      <w:pPr>
        <w:spacing w:after="0"/>
        <w:ind w:left="0"/>
        <w:jc w:val="both"/>
      </w:pPr>
      <w:r>
        <w:rPr>
          <w:rFonts w:ascii="Times New Roman"/>
          <w:b w:val="false"/>
          <w:i w:val="false"/>
          <w:color w:val="000000"/>
          <w:sz w:val="28"/>
        </w:rPr>
        <w:t>
      21. Межведомственные комиссии Совета Безопасности, Экспертный совет, инспекционные и рабочие группы, а также иные консультативно- совещательные органы при Совете Безопасности:</w:t>
      </w:r>
    </w:p>
    <w:bookmarkEnd w:id="369"/>
    <w:bookmarkStart w:name="z410" w:id="370"/>
    <w:p>
      <w:pPr>
        <w:spacing w:after="0"/>
        <w:ind w:left="0"/>
        <w:jc w:val="both"/>
      </w:pPr>
      <w:r>
        <w:rPr>
          <w:rFonts w:ascii="Times New Roman"/>
          <w:b w:val="false"/>
          <w:i w:val="false"/>
          <w:color w:val="000000"/>
          <w:sz w:val="28"/>
        </w:rPr>
        <w:t>
      1) участвуют в подготовке материалов к заседаниям и оперативным совещаниям Совета Безопасности;</w:t>
      </w:r>
    </w:p>
    <w:bookmarkEnd w:id="370"/>
    <w:bookmarkStart w:name="z411" w:id="371"/>
    <w:p>
      <w:pPr>
        <w:spacing w:after="0"/>
        <w:ind w:left="0"/>
        <w:jc w:val="both"/>
      </w:pPr>
      <w:r>
        <w:rPr>
          <w:rFonts w:ascii="Times New Roman"/>
          <w:b w:val="false"/>
          <w:i w:val="false"/>
          <w:color w:val="000000"/>
          <w:sz w:val="28"/>
        </w:rPr>
        <w:t>
      2) выполняют аналитическую и исследовательскую работу по поручению Председателя Совета Безопасности, Заместителя Председателя Совета Безопасности;</w:t>
      </w:r>
    </w:p>
    <w:bookmarkEnd w:id="371"/>
    <w:bookmarkStart w:name="z412" w:id="372"/>
    <w:p>
      <w:pPr>
        <w:spacing w:after="0"/>
        <w:ind w:left="0"/>
        <w:jc w:val="both"/>
      </w:pPr>
      <w:r>
        <w:rPr>
          <w:rFonts w:ascii="Times New Roman"/>
          <w:b w:val="false"/>
          <w:i w:val="false"/>
          <w:color w:val="000000"/>
          <w:sz w:val="28"/>
        </w:rPr>
        <w:t>
      3) разрабатывают предложения и рекомендации Совету Безопасности по основным направлениям государственной политики в сфере обеспечения национальной безопасности, обороноспособности, законности и правопорядка, информационной безопасности, противодействия коррупции, экономической преступности;</w:t>
      </w:r>
    </w:p>
    <w:bookmarkEnd w:id="372"/>
    <w:bookmarkStart w:name="z413" w:id="373"/>
    <w:p>
      <w:pPr>
        <w:spacing w:after="0"/>
        <w:ind w:left="0"/>
        <w:jc w:val="both"/>
      </w:pPr>
      <w:r>
        <w:rPr>
          <w:rFonts w:ascii="Times New Roman"/>
          <w:b w:val="false"/>
          <w:i w:val="false"/>
          <w:color w:val="000000"/>
          <w:sz w:val="28"/>
        </w:rPr>
        <w:t>
      4) выполняют иные функции в соответствии с поручениями Председателя Совета Безопасности, Заместителя Председателя Совета Безопасности.</w:t>
      </w:r>
    </w:p>
    <w:bookmarkEnd w:id="373"/>
    <w:bookmarkStart w:name="z414" w:id="374"/>
    <w:p>
      <w:pPr>
        <w:spacing w:after="0"/>
        <w:ind w:left="0"/>
        <w:jc w:val="both"/>
      </w:pPr>
      <w:r>
        <w:rPr>
          <w:rFonts w:ascii="Times New Roman"/>
          <w:b w:val="false"/>
          <w:i w:val="false"/>
          <w:color w:val="000000"/>
          <w:sz w:val="28"/>
        </w:rPr>
        <w:t>
      22. Заместитель Председателя Совета Безопасности координирует деятельность межведомственных комиссий Совета Безопасности, Экспертного совета, инспекционных и рабочих групп, а также иных консультативно-совещательных органов при Совете Безопасности.</w:t>
      </w:r>
    </w:p>
    <w:bookmarkEnd w:id="374"/>
    <w:bookmarkStart w:name="z415" w:id="375"/>
    <w:p>
      <w:pPr>
        <w:spacing w:after="0"/>
        <w:ind w:left="0"/>
        <w:jc w:val="both"/>
      </w:pPr>
      <w:r>
        <w:rPr>
          <w:rFonts w:ascii="Times New Roman"/>
          <w:b w:val="false"/>
          <w:i w:val="false"/>
          <w:color w:val="000000"/>
          <w:sz w:val="28"/>
        </w:rPr>
        <w:t>
      23. Информационно-аналитическое и организационно-техническое обеспечение деятельности межведомственных комиссий Совета Безопасности, Экспертного совета, инспекционных и рабочих групп, а также иных консультативно-совещательных органов при Совете Безопасности осуществляют государственные органы и организации, представители которых участвуют в работе этих органов, а также Аппарат Совета Безопасности (далее – Аппарат).</w:t>
      </w:r>
    </w:p>
    <w:bookmarkEnd w:id="375"/>
    <w:bookmarkStart w:name="z416" w:id="376"/>
    <w:p>
      <w:pPr>
        <w:spacing w:after="0"/>
        <w:ind w:left="0"/>
        <w:jc w:val="left"/>
      </w:pPr>
      <w:r>
        <w:rPr>
          <w:rFonts w:ascii="Times New Roman"/>
          <w:b/>
          <w:i w:val="false"/>
          <w:color w:val="000000"/>
        </w:rPr>
        <w:t xml:space="preserve"> Глава 10. Аппарат</w:t>
      </w:r>
    </w:p>
    <w:bookmarkEnd w:id="376"/>
    <w:bookmarkStart w:name="z417" w:id="377"/>
    <w:p>
      <w:pPr>
        <w:spacing w:after="0"/>
        <w:ind w:left="0"/>
        <w:jc w:val="both"/>
      </w:pPr>
      <w:r>
        <w:rPr>
          <w:rFonts w:ascii="Times New Roman"/>
          <w:b w:val="false"/>
          <w:i w:val="false"/>
          <w:color w:val="000000"/>
          <w:sz w:val="28"/>
        </w:rPr>
        <w:t>
      24. Информационно-аналитическое и организационное обеспечение деятельности Совета Безопасности осуществляет Аппарат, который является рабочим органом Совета Безопасности. Положение об Аппарате утверждается Председателем Совета Безопасности.</w:t>
      </w:r>
    </w:p>
    <w:bookmarkEnd w:id="3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