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3e13" w14:textId="b1c3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2026 года № 1414.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Конституции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Казахстан", в связи со сложением полномочий Правительства Республики Казахстан перед вновь избранным Курултаем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исполнять свои обязанности до утверждения нового состава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