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84c4" w14:textId="b278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Хартию Шанхайской организации сотрудничества от 7 июня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августа 2026 года № 1413.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Хартию Шанхайской организации сотрудничества от 7 июня 2002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Протокол о внесении изменений и дополнений в Хартию Шанхайской организации сотрудничества от 7 июня 2002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ОДОБРЕН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2026 года № 1413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Хартию</w:t>
      </w:r>
      <w:r>
        <w:br/>
      </w:r>
      <w:r>
        <w:rPr>
          <w:rFonts w:ascii="Times New Roman"/>
          <w:b/>
          <w:i w:val="false"/>
          <w:color w:val="000000"/>
        </w:rPr>
        <w:t>Шанхайской организации сотрудничества от 7 июня 2002 года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23 Хартии Шанхайской организации сотрудничества от 7 июня 2002 года (далее - Хартия) государства — члены Шанхайской организации сотрудничества договорились о нижеследующем: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4 Хартии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"Статья 4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Органы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выполнения целей и задач настоящей Хартии в рамках Организации действуют: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(премьер-министров);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министров иностранных дел;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Совещания руководителей министерств и/или ведомств;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национальных координаторов;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Универсальный центр по противодействию вызовам и угрозам безопасности;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Антинаркотический центр.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глав государств может принять решение о создании других органов ШОС. Создание новых органов оформляется отдельными протоколами к настоящей Хартии, которые являются ее неотъемлемой частью.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может принять решение о создании специализированных учреждений ШОС.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Цели, задачи, функции и порядок работы органов и специализированных учреждений определяются международными договорами, заключаемыми между государствами-членами, и/или соответствующими положениями, которые утверждаются Советом глав государств.".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10 Хартии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"Статья 10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Секретариат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является основным постоянно действующим исполнительным органом ШОС и осуществляет координацию, информационно-аналитическое, юридическое и организационно-техническое обеспечение деятельности Организации, разрабатывает предложения по развитию сотрудничества в рамках ШОС и международных связей Организации, контролирует выполнение решений органов ШОС.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возглавляется Генеральным секретарем, который утверждается Советом глав государств по представлению Совета министров иностранных дел.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назначается из числа граждан государств-членов на ротационной основе в порядке русского алфавита названий государств- членов сроком на три года без права продления на следующий срок.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Генерального секретаря утверждаются Советом министров иностранных дел по представлению Совета национальных координаторов. Они не могут быть представителями того государства, от которого назначен Генеральный секретарь.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Секретариата нанимаются из числа граждан государств-членов на квотной основе.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служебных обязанностей Генеральный секретарь, его заместители и другие должностные лица Секретариата не должны запрашивать или получать указания от какого бы то ни было государства-члена и/или правительства, организаций или частных лиц, посторонних для Организации. Они должны воздерживаться от любых действий, которые могли бы отразиться на их положении как международных должностных лиц, ответственных только перед ШОС.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обязуются уважать международный характер обязанностей Генерального секретаря, его заместителей и персонала Секретариата и не оказывать на них влияние при исполнении ими служебных обязанностей.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расположения Секретариата ШОС является город Пекин (Китайская Народная Республика).".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11 Хартии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"Статья 11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Универсальный центр по противодействию вызовам и угрозам безопасности и Антинаркотический центр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Универсальный центр по противодействию вызовам и угрозам безопасности государств членов ШОС с месторасположением в городе Ташкенте (Республика Узбекистан) является постоянно действующим органом ШОС.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Антинаркотический центр с месторасположением в городе Душанбе (Республика Таджикистан) является постоянно действующим органом ШОС.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их задачи и функции, принципы формирования и финансирования, а также порядок деятельности регулируются отдельными международными договорами, заключаемыми между государствами-членами, и другими необходимыми документами, принимаемыми ими.".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абзац статьи 14 Хартии изложить в следующей редакции: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"ШОС может предоставить статус Партнера ШОС заинтересованным государствам или международным организациям, разделяющим цели и принципы настоящей Хартии. Порядок, процедура, условия и критерии предоставления такого статуса устанавливаются соответствующим положением, утверждаемым Советом глав государств - членов ШОС.".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20 Хартии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"Статья 20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Языки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Официальными и рабочими языками ШОС являются русский, китайский и английский языки.".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Хартии ШОС и вступает в силу в порядке, предусмотренном статьей 21 Хартии ШОС.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Бишкеке 1 сентября 2026 года в одном подлинном экземпляре на русском и китайском языках, причем оба текста имеют одинаковую силу.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БЕЛАРУСЬ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ИНДИЯ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ИСЛАМСКУЮ РЕСПУБЛИКУ ИРАН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КАЗАХСТАН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КИТАЙСКУЮ НАРОДНУЮ РЕСПУБЛИКУ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КЫРГЫЗСКУЮ РЕСПУБЛИКУ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ИСЛАМСКУЮ РЕСПУБЛИКУ ПАКИСТАН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РОССИЙСКУЮ ФЕДЕРАЦИЮ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ТАДЖИКИСТАН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УЗБЕКИСТАН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