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5cb82" w14:textId="195c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и дополнений в Указ Президента Республики Казахстан от 13 октября 2017 года № 563 "О некоторых вопросах оранов прокуратуры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августа 2026 года № 1401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октября 2017 года № 563 "О некоторых вопросах органов прокуратуры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Генеральной прокуратуре Республики Казахстан, утвержденном вышеназванным Указом: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"анализировать практику надзора за применением законов, состоянием законности, в том числе с использованием сведений, содержащихся в информационных системах, интегрированных с системой информационного обмена правоохранительных, специальных государственных и иных органов, а также в Национальной цифровой инвестиционной платформе;";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пятый изложить в следующей редакции: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"заключать международные договоры, согласовывать проекты международных договоров в уголовно-правовой сфере, по вопросам защиты прав инвесторов и сфере возврата активов;";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восьмой и девятый изложить в следующей редакции: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"проводить проверку законности источников приобретения (происхождения) актива, мониторинг и анализ информации для противодействия незаконному приобретению, выводу и возврата активов в соответствии с законодательством Республики Казахстан о возврате государству незаконно приобретенных активов;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и иными законами Республики Казахстан, актами Президента Республики Казахстан, а также Генеральным Прокурором, акты прокуратуры;";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"опротестовывать противоречащие Конституции Республики Казахстан, законам Республики Казахстан, международным договорам, ратифицированным Республикой Казахстан, и актам Президента Республики Казахстан акты организаций независимо от форм собственности, если данные акты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и неограниченного круга лиц, а также затрагивают права и интересы инвесторов, в пределах, установленных законами Республики Казахстан;";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пятнадцатый изложить в следующей редакции: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"привлекать специалистов иных органов и организаций к участию в проверке соблюдения законности и даче заключения, ученых, экспертов, коммерческие и некоммерческие организации, в том числе зарубежные, для осуществления деятельности, направленной на выполнение возложенных функций и полномочий;";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тридцать третий изложить в следующей редакции: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"координировать и осуществлять деятельность по международно- правовому сотрудничеству в целях возврата активов, защиты прав инвесторов;";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шестьдесят пятый изложить в следующей редакции: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"осуществлять иные права, предусмотренные Конституционным законом, иными законами Республики Казахстан, актами Президента Республики Казахстан;";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шестнадцатый 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"выполнять иные обязанности, предусмотренные законами Республики Казахстан, актами Президента Республики Казахстан.";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Конституционным законом, иными законами Республики Казахстан и актами Президента Республики Казахстан осуществление высшего надзора за законностью:";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девятого дополнить абзацем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сфере инвестиций и инвестиционной деятельности;";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международное сотрудничество в уголовно-правовой сфере, в сфере инвестиций и инвестиционной деятельности;";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в установленном законодательством порядке заключение международных договоров Республики Казахстан, согласование проектов международных договоров в уголовно-правовой сфере и сфере возврата активов, в сфере инвестиций и инвестиционной деятельности;";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</w:t>
      </w:r>
      <w:r>
        <w:rPr>
          <w:rFonts w:ascii="Times New Roman"/>
          <w:b w:val="false"/>
          <w:i w:val="false"/>
          <w:color w:val="000000"/>
          <w:sz w:val="28"/>
        </w:rPr>
        <w:t>подпункта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"актов и решений иных организаций независимо от форм собственности, если данные акты и решения касаются лиц, которые в силу физиологических особенностей, психических отклонений и иных обстоятельств не могут самостоятельно осуществлять защиту своих прав, несовершеннолетних лиц, неограниченного круга лиц, а также инвесторов по вопросам, связанным с реализацией инвестиционных проектов, либо носят публичный характер;";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14-1) следующего содержания: 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осуществляет функции инвестиционного омбудсмена;";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абзаца одиннадцатого </w:t>
      </w:r>
      <w:r>
        <w:rPr>
          <w:rFonts w:ascii="Times New Roman"/>
          <w:b w:val="false"/>
          <w:i w:val="false"/>
          <w:color w:val="000000"/>
          <w:sz w:val="28"/>
        </w:rPr>
        <w:t>подпункта 33)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"защиты прав инвесторов;";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37)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внесено изменение на казахском языке, текст на русском языке не меняется;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четвертого дополнить абзацем следующего содержания: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использования символов органов прокуратуры;";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сорок четвертого дополнить абзацами следующего содержания: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"порядок создания Комиссии по досудебному урегулированию споров между инвесторами и государственными органами, местными исполнительными органами, учреждениями, субъектами квазигосударственного сектора;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формирования и ведения реестра системных проблем инвесторов;";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 осуществляет иные полномочия, предусмотренные законами Республики Казахстан, актами Президента Республики Казахстан.".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его подписания.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