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2b311" w14:textId="fb2b3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Указ Президента Республики Казахстан от 30 сентября 2011 года № 155 "О вопросах государственных символов и геральдики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Суда Республики Казахстан, Центральной избирательной комиссии Республики Казахстан, правоохранительных органов, судов, Вооруженных Сил, других войск и воинских формирований"</w:t>
      </w:r>
    </w:p>
    <w:p>
      <w:pPr>
        <w:spacing w:after="0"/>
        <w:ind w:left="0"/>
        <w:jc w:val="both"/>
      </w:pPr>
      <w:r>
        <w:rPr>
          <w:rFonts w:ascii="Times New Roman"/>
          <w:b w:val="false"/>
          <w:i w:val="false"/>
          <w:color w:val="000000"/>
          <w:sz w:val="28"/>
        </w:rPr>
        <w:t>Указ Президента Республики Казахстан от 27 июля 2026 года № 1381.</w:t>
      </w:r>
    </w:p>
    <w:p>
      <w:pPr>
        <w:spacing w:after="0"/>
        <w:ind w:left="0"/>
        <w:jc w:val="both"/>
      </w:pPr>
      <w:bookmarkStart w:name="z4" w:id="0"/>
      <w:r>
        <w:rPr>
          <w:rFonts w:ascii="Times New Roman"/>
          <w:b w:val="false"/>
          <w:i w:val="false"/>
          <w:color w:val="000000"/>
          <w:sz w:val="28"/>
        </w:rPr>
        <w:t>
      ПОСТАНОВЛЯЮ: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30 сентября 2011 года № 155 "О вопросах государственных символов и геральдики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Суда Республики Казахстан, Центральной избирательной комиссии Республики Казахстан, правоохранительных органов, судов, Вооруженных Сил, других войск и воинских формирований"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 и описания</w:t>
      </w:r>
      <w:r>
        <w:rPr>
          <w:rFonts w:ascii="Times New Roman"/>
          <w:b w:val="false"/>
          <w:i w:val="false"/>
          <w:color w:val="000000"/>
          <w:sz w:val="28"/>
        </w:rPr>
        <w:t xml:space="preserve">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Суда Республики Казахстан, Центральной избирательной комиссии Республики Казахстан, правоохранительных органов, судов, Вооруженных Сил, других войск и воинских формирований, утвержденные вышеназванным Указом, изложить в новой редакции согласно приложению 1 к настоящему Указу;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награждения ведомственными и иными, приравненными к ним, наградами (лишения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Суда Республики Казахстан, Центральной избирательной комиссии Республики Казахстан, правоохранительных органов, судов, Вооруженных Сил, других войск и воинских формирований, утвержденные вышеназванным Указом, изложить в новой редакции согласно приложению 2 к настоящему Указу;</w:t>
      </w:r>
    </w:p>
    <w:bookmarkStart w:name="z8" w:id="2"/>
    <w:p>
      <w:pPr>
        <w:spacing w:after="0"/>
        <w:ind w:left="0"/>
        <w:jc w:val="both"/>
      </w:pPr>
      <w:r>
        <w:rPr>
          <w:rFonts w:ascii="Times New Roman"/>
          <w:b w:val="false"/>
          <w:i w:val="false"/>
          <w:color w:val="000000"/>
          <w:sz w:val="28"/>
        </w:rPr>
        <w:t>
      вывести из состава Республиканской комиссии по вопросам государственных символов и геральдики ведомственных и иных, приравненных к ним, наград, образованной вышеназванным Указом, Мукашева Т.Т.</w:t>
      </w:r>
    </w:p>
    <w:bookmarkEnd w:id="2"/>
    <w:bookmarkStart w:name="z9" w:id="3"/>
    <w:p>
      <w:pPr>
        <w:spacing w:after="0"/>
        <w:ind w:left="0"/>
        <w:jc w:val="both"/>
      </w:pPr>
      <w:r>
        <w:rPr>
          <w:rFonts w:ascii="Times New Roman"/>
          <w:b w:val="false"/>
          <w:i w:val="false"/>
          <w:color w:val="000000"/>
          <w:sz w:val="28"/>
        </w:rPr>
        <w:t>
      2. Настоящий Указ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27 июля 2026 года № 1381</w:t>
            </w:r>
            <w:r>
              <w:br/>
            </w: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2011 года № 155</w:t>
            </w:r>
          </w:p>
        </w:tc>
      </w:tr>
    </w:tbl>
    <w:bookmarkStart w:name="z12" w:id="4"/>
    <w:p>
      <w:pPr>
        <w:spacing w:after="0"/>
        <w:ind w:left="0"/>
        <w:jc w:val="left"/>
      </w:pPr>
      <w:r>
        <w:rPr>
          <w:rFonts w:ascii="Times New Roman"/>
          <w:b/>
          <w:i w:val="false"/>
          <w:color w:val="000000"/>
        </w:rPr>
        <w:t xml:space="preserve"> ПЕРЕЧЕНЬ И ОПИСАНИЯ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Суда Республики Казахстан, Центральной избирательной комиссии Республики Казахстан, правоохранительных органов, судов, Вооруженных Сил, других войск и воинских формирований</w:t>
      </w:r>
    </w:p>
    <w:bookmarkEnd w:id="4"/>
    <w:bookmarkStart w:name="z13" w:id="5"/>
    <w:p>
      <w:pPr>
        <w:spacing w:after="0"/>
        <w:ind w:left="0"/>
        <w:jc w:val="both"/>
      </w:pPr>
      <w:r>
        <w:rPr>
          <w:rFonts w:ascii="Times New Roman"/>
          <w:b w:val="false"/>
          <w:i w:val="false"/>
          <w:color w:val="000000"/>
          <w:sz w:val="28"/>
        </w:rPr>
        <w:t>
      1. Перечень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Суда Республики Казахстан, Центральной избирательной комиссии Республики Казахстан, правоохранительных органов, судов, Вооруженных Сил, других войск и воинских формирований</w:t>
      </w:r>
    </w:p>
    <w:bookmarkEnd w:id="5"/>
    <w:bookmarkStart w:name="z14" w:id="6"/>
    <w:p>
      <w:pPr>
        <w:spacing w:after="0"/>
        <w:ind w:left="0"/>
        <w:jc w:val="both"/>
      </w:pPr>
      <w:r>
        <w:rPr>
          <w:rFonts w:ascii="Times New Roman"/>
          <w:b w:val="false"/>
          <w:i w:val="false"/>
          <w:color w:val="000000"/>
          <w:sz w:val="28"/>
        </w:rPr>
        <w:t>
      Медали:</w:t>
      </w:r>
    </w:p>
    <w:bookmarkEnd w:id="6"/>
    <w:bookmarkStart w:name="z15" w:id="7"/>
    <w:p>
      <w:pPr>
        <w:spacing w:after="0"/>
        <w:ind w:left="0"/>
        <w:jc w:val="both"/>
      </w:pPr>
      <w:r>
        <w:rPr>
          <w:rFonts w:ascii="Times New Roman"/>
          <w:b w:val="false"/>
          <w:i w:val="false"/>
          <w:color w:val="000000"/>
          <w:sz w:val="28"/>
        </w:rPr>
        <w:t>
      1. Конституционного Суда Республики Казахстан:</w:t>
      </w:r>
    </w:p>
    <w:bookmarkEnd w:id="7"/>
    <w:bookmarkStart w:name="z16" w:id="8"/>
    <w:p>
      <w:pPr>
        <w:spacing w:after="0"/>
        <w:ind w:left="0"/>
        <w:jc w:val="both"/>
      </w:pPr>
      <w:r>
        <w:rPr>
          <w:rFonts w:ascii="Times New Roman"/>
          <w:b w:val="false"/>
          <w:i w:val="false"/>
          <w:color w:val="000000"/>
          <w:sz w:val="28"/>
        </w:rPr>
        <w:t>
      "Конституциялық заңдылықты нығайтуға қосқан үлесі үшін".</w:t>
      </w:r>
    </w:p>
    <w:bookmarkEnd w:id="8"/>
    <w:bookmarkStart w:name="z17" w:id="9"/>
    <w:p>
      <w:pPr>
        <w:spacing w:after="0"/>
        <w:ind w:left="0"/>
        <w:jc w:val="both"/>
      </w:pPr>
      <w:r>
        <w:rPr>
          <w:rFonts w:ascii="Times New Roman"/>
          <w:b w:val="false"/>
          <w:i w:val="false"/>
          <w:color w:val="000000"/>
          <w:sz w:val="28"/>
        </w:rPr>
        <w:t>
      2. Верховного Суда Республики Казахстан:</w:t>
      </w:r>
    </w:p>
    <w:bookmarkEnd w:id="9"/>
    <w:bookmarkStart w:name="z18" w:id="10"/>
    <w:p>
      <w:pPr>
        <w:spacing w:after="0"/>
        <w:ind w:left="0"/>
        <w:jc w:val="both"/>
      </w:pPr>
      <w:r>
        <w:rPr>
          <w:rFonts w:ascii="Times New Roman"/>
          <w:b w:val="false"/>
          <w:i w:val="false"/>
          <w:color w:val="000000"/>
          <w:sz w:val="28"/>
        </w:rPr>
        <w:t>
      1) "Сот жүйесінің ардагері";</w:t>
      </w:r>
    </w:p>
    <w:bookmarkEnd w:id="10"/>
    <w:bookmarkStart w:name="z19" w:id="11"/>
    <w:p>
      <w:pPr>
        <w:spacing w:after="0"/>
        <w:ind w:left="0"/>
        <w:jc w:val="both"/>
      </w:pPr>
      <w:r>
        <w:rPr>
          <w:rFonts w:ascii="Times New Roman"/>
          <w:b w:val="false"/>
          <w:i w:val="false"/>
          <w:color w:val="000000"/>
          <w:sz w:val="28"/>
        </w:rPr>
        <w:t>
      2) "Сот жүйесінің дамуына қосқан үлесі үшін".</w:t>
      </w:r>
    </w:p>
    <w:bookmarkEnd w:id="11"/>
    <w:bookmarkStart w:name="z20" w:id="12"/>
    <w:p>
      <w:pPr>
        <w:spacing w:after="0"/>
        <w:ind w:left="0"/>
        <w:jc w:val="both"/>
      </w:pPr>
      <w:r>
        <w:rPr>
          <w:rFonts w:ascii="Times New Roman"/>
          <w:b w:val="false"/>
          <w:i w:val="false"/>
          <w:color w:val="000000"/>
          <w:sz w:val="28"/>
        </w:rPr>
        <w:t xml:space="preserve">
      3. Генеральной прокуратуры Республики Казахстан: </w:t>
      </w:r>
    </w:p>
    <w:bookmarkEnd w:id="12"/>
    <w:bookmarkStart w:name="z21" w:id="13"/>
    <w:p>
      <w:pPr>
        <w:spacing w:after="0"/>
        <w:ind w:left="0"/>
        <w:jc w:val="both"/>
      </w:pPr>
      <w:r>
        <w:rPr>
          <w:rFonts w:ascii="Times New Roman"/>
          <w:b w:val="false"/>
          <w:i w:val="false"/>
          <w:color w:val="000000"/>
          <w:sz w:val="28"/>
        </w:rPr>
        <w:t>
      1) "Прокуратура ардагері";</w:t>
      </w:r>
    </w:p>
    <w:bookmarkEnd w:id="13"/>
    <w:bookmarkStart w:name="z22" w:id="14"/>
    <w:p>
      <w:pPr>
        <w:spacing w:after="0"/>
        <w:ind w:left="0"/>
        <w:jc w:val="both"/>
      </w:pPr>
      <w:r>
        <w:rPr>
          <w:rFonts w:ascii="Times New Roman"/>
          <w:b w:val="false"/>
          <w:i w:val="false"/>
          <w:color w:val="000000"/>
          <w:sz w:val="28"/>
        </w:rPr>
        <w:t>
      2) "Құқық тәртібін қамтамасыз етуге қосқан үлесі үшін".</w:t>
      </w:r>
    </w:p>
    <w:bookmarkEnd w:id="14"/>
    <w:bookmarkStart w:name="z23" w:id="15"/>
    <w:p>
      <w:pPr>
        <w:spacing w:after="0"/>
        <w:ind w:left="0"/>
        <w:jc w:val="both"/>
      </w:pPr>
      <w:r>
        <w:rPr>
          <w:rFonts w:ascii="Times New Roman"/>
          <w:b w:val="false"/>
          <w:i w:val="false"/>
          <w:color w:val="000000"/>
          <w:sz w:val="28"/>
        </w:rPr>
        <w:t>
      4. Комитета национальной безопасности Республики Казахстан:</w:t>
      </w:r>
    </w:p>
    <w:bookmarkEnd w:id="15"/>
    <w:bookmarkStart w:name="z24" w:id="16"/>
    <w:p>
      <w:pPr>
        <w:spacing w:after="0"/>
        <w:ind w:left="0"/>
        <w:jc w:val="both"/>
      </w:pPr>
      <w:r>
        <w:rPr>
          <w:rFonts w:ascii="Times New Roman"/>
          <w:b w:val="false"/>
          <w:i w:val="false"/>
          <w:color w:val="000000"/>
          <w:sz w:val="28"/>
        </w:rPr>
        <w:t>
      1) "Ұлттық қауіпсіздік комитетінің ардагері";</w:t>
      </w:r>
    </w:p>
    <w:bookmarkEnd w:id="16"/>
    <w:bookmarkStart w:name="z25" w:id="17"/>
    <w:p>
      <w:pPr>
        <w:spacing w:after="0"/>
        <w:ind w:left="0"/>
        <w:jc w:val="both"/>
      </w:pPr>
      <w:r>
        <w:rPr>
          <w:rFonts w:ascii="Times New Roman"/>
          <w:b w:val="false"/>
          <w:i w:val="false"/>
          <w:color w:val="000000"/>
          <w:sz w:val="28"/>
        </w:rPr>
        <w:t>
      2) "Ұлттық қауіпсіздікті қамтамасыз етудегі үлесі үшін";</w:t>
      </w:r>
    </w:p>
    <w:bookmarkEnd w:id="17"/>
    <w:bookmarkStart w:name="z26" w:id="18"/>
    <w:p>
      <w:pPr>
        <w:spacing w:after="0"/>
        <w:ind w:left="0"/>
        <w:jc w:val="both"/>
      </w:pPr>
      <w:r>
        <w:rPr>
          <w:rFonts w:ascii="Times New Roman"/>
          <w:b w:val="false"/>
          <w:i w:val="false"/>
          <w:color w:val="000000"/>
          <w:sz w:val="28"/>
        </w:rPr>
        <w:t>
      3) "Шекараны үздік күзеткені үшін".</w:t>
      </w:r>
    </w:p>
    <w:bookmarkEnd w:id="18"/>
    <w:bookmarkStart w:name="z27" w:id="19"/>
    <w:p>
      <w:pPr>
        <w:spacing w:after="0"/>
        <w:ind w:left="0"/>
        <w:jc w:val="both"/>
      </w:pPr>
      <w:r>
        <w:rPr>
          <w:rFonts w:ascii="Times New Roman"/>
          <w:b w:val="false"/>
          <w:i w:val="false"/>
          <w:color w:val="000000"/>
          <w:sz w:val="28"/>
        </w:rPr>
        <w:t>
      5. Центральной избирательной комиссии Республики Казахстан:</w:t>
      </w:r>
    </w:p>
    <w:bookmarkEnd w:id="19"/>
    <w:bookmarkStart w:name="z28" w:id="20"/>
    <w:p>
      <w:pPr>
        <w:spacing w:after="0"/>
        <w:ind w:left="0"/>
        <w:jc w:val="both"/>
      </w:pPr>
      <w:r>
        <w:rPr>
          <w:rFonts w:ascii="Times New Roman"/>
          <w:b w:val="false"/>
          <w:i w:val="false"/>
          <w:color w:val="000000"/>
          <w:sz w:val="28"/>
        </w:rPr>
        <w:t>
      "Сайлау органдары жүйесін дамытуға қосқан үлесі үшін".</w:t>
      </w:r>
    </w:p>
    <w:bookmarkEnd w:id="20"/>
    <w:bookmarkStart w:name="z29" w:id="21"/>
    <w:p>
      <w:pPr>
        <w:spacing w:after="0"/>
        <w:ind w:left="0"/>
        <w:jc w:val="both"/>
      </w:pPr>
      <w:r>
        <w:rPr>
          <w:rFonts w:ascii="Times New Roman"/>
          <w:b w:val="false"/>
          <w:i w:val="false"/>
          <w:color w:val="000000"/>
          <w:sz w:val="28"/>
        </w:rPr>
        <w:t>
      6. Высшей аудиторской палаты Республики Казахстан:</w:t>
      </w:r>
    </w:p>
    <w:bookmarkEnd w:id="21"/>
    <w:bookmarkStart w:name="z30" w:id="22"/>
    <w:p>
      <w:pPr>
        <w:spacing w:after="0"/>
        <w:ind w:left="0"/>
        <w:jc w:val="both"/>
      </w:pPr>
      <w:r>
        <w:rPr>
          <w:rFonts w:ascii="Times New Roman"/>
          <w:b w:val="false"/>
          <w:i w:val="false"/>
          <w:color w:val="000000"/>
          <w:sz w:val="28"/>
        </w:rPr>
        <w:t>
      1) "Мемлекеттік аудит және қаржылық бақылау саласының ардагері";</w:t>
      </w:r>
    </w:p>
    <w:bookmarkEnd w:id="22"/>
    <w:bookmarkStart w:name="z31" w:id="23"/>
    <w:p>
      <w:pPr>
        <w:spacing w:after="0"/>
        <w:ind w:left="0"/>
        <w:jc w:val="both"/>
      </w:pPr>
      <w:r>
        <w:rPr>
          <w:rFonts w:ascii="Times New Roman"/>
          <w:b w:val="false"/>
          <w:i w:val="false"/>
          <w:color w:val="000000"/>
          <w:sz w:val="28"/>
        </w:rPr>
        <w:t>
      2) "Қаржы сақшысы".</w:t>
      </w:r>
    </w:p>
    <w:bookmarkEnd w:id="23"/>
    <w:bookmarkStart w:name="z32" w:id="24"/>
    <w:p>
      <w:pPr>
        <w:spacing w:after="0"/>
        <w:ind w:left="0"/>
        <w:jc w:val="both"/>
      </w:pPr>
      <w:r>
        <w:rPr>
          <w:rFonts w:ascii="Times New Roman"/>
          <w:b w:val="false"/>
          <w:i w:val="false"/>
          <w:color w:val="000000"/>
          <w:sz w:val="28"/>
        </w:rPr>
        <w:t>
      7. Высшего Судебного Совета Республики Казахстан:</w:t>
      </w:r>
    </w:p>
    <w:bookmarkEnd w:id="24"/>
    <w:bookmarkStart w:name="z33" w:id="25"/>
    <w:p>
      <w:pPr>
        <w:spacing w:after="0"/>
        <w:ind w:left="0"/>
        <w:jc w:val="both"/>
      </w:pPr>
      <w:r>
        <w:rPr>
          <w:rFonts w:ascii="Times New Roman"/>
          <w:b w:val="false"/>
          <w:i w:val="false"/>
          <w:color w:val="000000"/>
          <w:sz w:val="28"/>
        </w:rPr>
        <w:t>
      "Жоғары Сот Кеңесінің ардагері".</w:t>
      </w:r>
    </w:p>
    <w:bookmarkEnd w:id="25"/>
    <w:bookmarkStart w:name="z34" w:id="26"/>
    <w:p>
      <w:pPr>
        <w:spacing w:after="0"/>
        <w:ind w:left="0"/>
        <w:jc w:val="both"/>
      </w:pPr>
      <w:r>
        <w:rPr>
          <w:rFonts w:ascii="Times New Roman"/>
          <w:b w:val="false"/>
          <w:i w:val="false"/>
          <w:color w:val="000000"/>
          <w:sz w:val="28"/>
        </w:rPr>
        <w:t>
      8. Министерства внутренних дел Республики Казахстан:</w:t>
      </w:r>
    </w:p>
    <w:bookmarkEnd w:id="26"/>
    <w:bookmarkStart w:name="z35" w:id="27"/>
    <w:p>
      <w:pPr>
        <w:spacing w:after="0"/>
        <w:ind w:left="0"/>
        <w:jc w:val="both"/>
      </w:pPr>
      <w:r>
        <w:rPr>
          <w:rFonts w:ascii="Times New Roman"/>
          <w:b w:val="false"/>
          <w:i w:val="false"/>
          <w:color w:val="000000"/>
          <w:sz w:val="28"/>
        </w:rPr>
        <w:t>
      1) "Ішкі істер органдарының ардагері";</w:t>
      </w:r>
    </w:p>
    <w:bookmarkEnd w:id="27"/>
    <w:bookmarkStart w:name="z36" w:id="28"/>
    <w:p>
      <w:pPr>
        <w:spacing w:after="0"/>
        <w:ind w:left="0"/>
        <w:jc w:val="both"/>
      </w:pPr>
      <w:r>
        <w:rPr>
          <w:rFonts w:ascii="Times New Roman"/>
          <w:b w:val="false"/>
          <w:i w:val="false"/>
          <w:color w:val="000000"/>
          <w:sz w:val="28"/>
        </w:rPr>
        <w:t>
      2) "Құқық тәртібін қамтамасыз етуге қосқан үлесі үшін";</w:t>
      </w:r>
    </w:p>
    <w:bookmarkEnd w:id="28"/>
    <w:bookmarkStart w:name="z37" w:id="29"/>
    <w:p>
      <w:pPr>
        <w:spacing w:after="0"/>
        <w:ind w:left="0"/>
        <w:jc w:val="both"/>
      </w:pPr>
      <w:r>
        <w:rPr>
          <w:rFonts w:ascii="Times New Roman"/>
          <w:b w:val="false"/>
          <w:i w:val="false"/>
          <w:color w:val="000000"/>
          <w:sz w:val="28"/>
        </w:rPr>
        <w:t>
      3) "Ғазиз Байтасов";</w:t>
      </w:r>
    </w:p>
    <w:bookmarkEnd w:id="29"/>
    <w:bookmarkStart w:name="z38" w:id="30"/>
    <w:p>
      <w:pPr>
        <w:spacing w:after="0"/>
        <w:ind w:left="0"/>
        <w:jc w:val="both"/>
      </w:pPr>
      <w:r>
        <w:rPr>
          <w:rFonts w:ascii="Times New Roman"/>
          <w:b w:val="false"/>
          <w:i w:val="false"/>
          <w:color w:val="000000"/>
          <w:sz w:val="28"/>
        </w:rPr>
        <w:t>
      4) "Қылмыстық-атқару жүйесін дамытуға қосқан үлесі үшін".</w:t>
      </w:r>
    </w:p>
    <w:bookmarkEnd w:id="30"/>
    <w:bookmarkStart w:name="z39" w:id="31"/>
    <w:p>
      <w:pPr>
        <w:spacing w:after="0"/>
        <w:ind w:left="0"/>
        <w:jc w:val="both"/>
      </w:pPr>
      <w:r>
        <w:rPr>
          <w:rFonts w:ascii="Times New Roman"/>
          <w:b w:val="false"/>
          <w:i w:val="false"/>
          <w:color w:val="000000"/>
          <w:sz w:val="28"/>
        </w:rPr>
        <w:t>
      9. Главного командования Национальной гвардии Республики Казахстан:</w:t>
      </w:r>
    </w:p>
    <w:bookmarkEnd w:id="31"/>
    <w:bookmarkStart w:name="z40" w:id="32"/>
    <w:p>
      <w:pPr>
        <w:spacing w:after="0"/>
        <w:ind w:left="0"/>
        <w:jc w:val="both"/>
      </w:pPr>
      <w:r>
        <w:rPr>
          <w:rFonts w:ascii="Times New Roman"/>
          <w:b w:val="false"/>
          <w:i w:val="false"/>
          <w:color w:val="000000"/>
          <w:sz w:val="28"/>
        </w:rPr>
        <w:t>
      "Ұлттық ұлан ардагері".</w:t>
      </w:r>
    </w:p>
    <w:bookmarkEnd w:id="32"/>
    <w:bookmarkStart w:name="z41" w:id="33"/>
    <w:p>
      <w:pPr>
        <w:spacing w:after="0"/>
        <w:ind w:left="0"/>
        <w:jc w:val="both"/>
      </w:pPr>
      <w:r>
        <w:rPr>
          <w:rFonts w:ascii="Times New Roman"/>
          <w:b w:val="false"/>
          <w:i w:val="false"/>
          <w:color w:val="000000"/>
          <w:sz w:val="28"/>
        </w:rPr>
        <w:t>
      10. Министерства обороны Республики Казахстан:</w:t>
      </w:r>
    </w:p>
    <w:bookmarkEnd w:id="33"/>
    <w:bookmarkStart w:name="z42" w:id="34"/>
    <w:p>
      <w:pPr>
        <w:spacing w:after="0"/>
        <w:ind w:left="0"/>
        <w:jc w:val="both"/>
      </w:pPr>
      <w:r>
        <w:rPr>
          <w:rFonts w:ascii="Times New Roman"/>
          <w:b w:val="false"/>
          <w:i w:val="false"/>
          <w:color w:val="000000"/>
          <w:sz w:val="28"/>
        </w:rPr>
        <w:t>
      1) "Қазақстан Республикасы Қарулы Күштерінің ардагері";</w:t>
      </w:r>
    </w:p>
    <w:bookmarkEnd w:id="34"/>
    <w:bookmarkStart w:name="z43" w:id="35"/>
    <w:p>
      <w:pPr>
        <w:spacing w:after="0"/>
        <w:ind w:left="0"/>
        <w:jc w:val="both"/>
      </w:pPr>
      <w:r>
        <w:rPr>
          <w:rFonts w:ascii="Times New Roman"/>
          <w:b w:val="false"/>
          <w:i w:val="false"/>
          <w:color w:val="000000"/>
          <w:sz w:val="28"/>
        </w:rPr>
        <w:t>
      2) "Бітімгершілік операцияларына қатысқаны үшін";</w:t>
      </w:r>
    </w:p>
    <w:bookmarkEnd w:id="35"/>
    <w:bookmarkStart w:name="z44" w:id="36"/>
    <w:p>
      <w:pPr>
        <w:spacing w:after="0"/>
        <w:ind w:left="0"/>
        <w:jc w:val="both"/>
      </w:pPr>
      <w:r>
        <w:rPr>
          <w:rFonts w:ascii="Times New Roman"/>
          <w:b w:val="false"/>
          <w:i w:val="false"/>
          <w:color w:val="000000"/>
          <w:sz w:val="28"/>
        </w:rPr>
        <w:t>
      3) "Ел қорғаны".</w:t>
      </w:r>
    </w:p>
    <w:bookmarkEnd w:id="36"/>
    <w:bookmarkStart w:name="z45" w:id="37"/>
    <w:p>
      <w:pPr>
        <w:spacing w:after="0"/>
        <w:ind w:left="0"/>
        <w:jc w:val="both"/>
      </w:pPr>
      <w:r>
        <w:rPr>
          <w:rFonts w:ascii="Times New Roman"/>
          <w:b w:val="false"/>
          <w:i w:val="false"/>
          <w:color w:val="000000"/>
          <w:sz w:val="28"/>
        </w:rPr>
        <w:t>
      11. Службы государственной охраны Республики Казахстан:</w:t>
      </w:r>
    </w:p>
    <w:bookmarkEnd w:id="37"/>
    <w:bookmarkStart w:name="z46" w:id="38"/>
    <w:p>
      <w:pPr>
        <w:spacing w:after="0"/>
        <w:ind w:left="0"/>
        <w:jc w:val="both"/>
      </w:pPr>
      <w:r>
        <w:rPr>
          <w:rFonts w:ascii="Times New Roman"/>
          <w:b w:val="false"/>
          <w:i w:val="false"/>
          <w:color w:val="000000"/>
          <w:sz w:val="28"/>
        </w:rPr>
        <w:t>
      1) "Қазақстан Республикасы Мемлекеттік күзет қызметінің ардагері";</w:t>
      </w:r>
    </w:p>
    <w:bookmarkEnd w:id="38"/>
    <w:bookmarkStart w:name="z47" w:id="39"/>
    <w:p>
      <w:pPr>
        <w:spacing w:after="0"/>
        <w:ind w:left="0"/>
        <w:jc w:val="both"/>
      </w:pPr>
      <w:r>
        <w:rPr>
          <w:rFonts w:ascii="Times New Roman"/>
          <w:b w:val="false"/>
          <w:i w:val="false"/>
          <w:color w:val="000000"/>
          <w:sz w:val="28"/>
        </w:rPr>
        <w:t>
      2) "Абыройлы қызметі үшін".</w:t>
      </w:r>
    </w:p>
    <w:bookmarkEnd w:id="39"/>
    <w:bookmarkStart w:name="z48" w:id="40"/>
    <w:p>
      <w:pPr>
        <w:spacing w:after="0"/>
        <w:ind w:left="0"/>
        <w:jc w:val="both"/>
      </w:pPr>
      <w:r>
        <w:rPr>
          <w:rFonts w:ascii="Times New Roman"/>
          <w:b w:val="false"/>
          <w:i w:val="false"/>
          <w:color w:val="000000"/>
          <w:sz w:val="28"/>
        </w:rPr>
        <w:t>
      12. Агентства Республики Казахстан по финансовому мониторингу:</w:t>
      </w:r>
    </w:p>
    <w:bookmarkEnd w:id="40"/>
    <w:bookmarkStart w:name="z49" w:id="41"/>
    <w:p>
      <w:pPr>
        <w:spacing w:after="0"/>
        <w:ind w:left="0"/>
        <w:jc w:val="both"/>
      </w:pPr>
      <w:r>
        <w:rPr>
          <w:rFonts w:ascii="Times New Roman"/>
          <w:b w:val="false"/>
          <w:i w:val="false"/>
          <w:color w:val="000000"/>
          <w:sz w:val="28"/>
        </w:rPr>
        <w:t>
      1) "Қаржылық мониторинг органдарының ардагері";</w:t>
      </w:r>
    </w:p>
    <w:bookmarkEnd w:id="41"/>
    <w:bookmarkStart w:name="z50" w:id="42"/>
    <w:p>
      <w:pPr>
        <w:spacing w:after="0"/>
        <w:ind w:left="0"/>
        <w:jc w:val="both"/>
      </w:pPr>
      <w:r>
        <w:rPr>
          <w:rFonts w:ascii="Times New Roman"/>
          <w:b w:val="false"/>
          <w:i w:val="false"/>
          <w:color w:val="000000"/>
          <w:sz w:val="28"/>
        </w:rPr>
        <w:t>
      2) "Экономикалық қауіпсіздікті қамтамасыз етуге қосқан үлесі үшін".</w:t>
      </w:r>
    </w:p>
    <w:bookmarkEnd w:id="42"/>
    <w:bookmarkStart w:name="z51" w:id="43"/>
    <w:p>
      <w:pPr>
        <w:spacing w:after="0"/>
        <w:ind w:left="0"/>
        <w:jc w:val="both"/>
      </w:pPr>
      <w:r>
        <w:rPr>
          <w:rFonts w:ascii="Times New Roman"/>
          <w:b w:val="false"/>
          <w:i w:val="false"/>
          <w:color w:val="000000"/>
          <w:sz w:val="28"/>
        </w:rPr>
        <w:t>
      13. Агентства по защите и развитию конкуренции Республики Казахстан:</w:t>
      </w:r>
    </w:p>
    <w:bookmarkEnd w:id="43"/>
    <w:bookmarkStart w:name="z52" w:id="44"/>
    <w:p>
      <w:pPr>
        <w:spacing w:after="0"/>
        <w:ind w:left="0"/>
        <w:jc w:val="both"/>
      </w:pPr>
      <w:r>
        <w:rPr>
          <w:rFonts w:ascii="Times New Roman"/>
          <w:b w:val="false"/>
          <w:i w:val="false"/>
          <w:color w:val="000000"/>
          <w:sz w:val="28"/>
        </w:rPr>
        <w:t>
      "Бәсекелестікті қорғау және дамыту қызметінің ардагері".</w:t>
      </w:r>
    </w:p>
    <w:bookmarkEnd w:id="44"/>
    <w:bookmarkStart w:name="z53" w:id="45"/>
    <w:p>
      <w:pPr>
        <w:spacing w:after="0"/>
        <w:ind w:left="0"/>
        <w:jc w:val="both"/>
      </w:pPr>
      <w:r>
        <w:rPr>
          <w:rFonts w:ascii="Times New Roman"/>
          <w:b w:val="false"/>
          <w:i w:val="false"/>
          <w:color w:val="000000"/>
          <w:sz w:val="28"/>
        </w:rPr>
        <w:t>
      14. Бюро национальной статистики Агентства по стратегическому планированию и реформам Республики Казахстан:</w:t>
      </w:r>
    </w:p>
    <w:bookmarkEnd w:id="45"/>
    <w:bookmarkStart w:name="z54" w:id="46"/>
    <w:p>
      <w:pPr>
        <w:spacing w:after="0"/>
        <w:ind w:left="0"/>
        <w:jc w:val="both"/>
      </w:pPr>
      <w:r>
        <w:rPr>
          <w:rFonts w:ascii="Times New Roman"/>
          <w:b w:val="false"/>
          <w:i w:val="false"/>
          <w:color w:val="000000"/>
          <w:sz w:val="28"/>
        </w:rPr>
        <w:t>
      "Статистика саласының ардагері".</w:t>
      </w:r>
    </w:p>
    <w:bookmarkEnd w:id="46"/>
    <w:bookmarkStart w:name="z55" w:id="47"/>
    <w:p>
      <w:pPr>
        <w:spacing w:after="0"/>
        <w:ind w:left="0"/>
        <w:jc w:val="both"/>
      </w:pPr>
      <w:r>
        <w:rPr>
          <w:rFonts w:ascii="Times New Roman"/>
          <w:b w:val="false"/>
          <w:i w:val="false"/>
          <w:color w:val="000000"/>
          <w:sz w:val="28"/>
        </w:rPr>
        <w:t>
      15. Министерства по чрезвычайным ситуациям Республики Казахстан:</w:t>
      </w:r>
    </w:p>
    <w:bookmarkEnd w:id="47"/>
    <w:bookmarkStart w:name="z56" w:id="48"/>
    <w:p>
      <w:pPr>
        <w:spacing w:after="0"/>
        <w:ind w:left="0"/>
        <w:jc w:val="both"/>
      </w:pPr>
      <w:r>
        <w:rPr>
          <w:rFonts w:ascii="Times New Roman"/>
          <w:b w:val="false"/>
          <w:i w:val="false"/>
          <w:color w:val="000000"/>
          <w:sz w:val="28"/>
        </w:rPr>
        <w:t>
      1) "Азаматтық қорғау органдарының ардагері";</w:t>
      </w:r>
    </w:p>
    <w:bookmarkEnd w:id="48"/>
    <w:bookmarkStart w:name="z57" w:id="49"/>
    <w:p>
      <w:pPr>
        <w:spacing w:after="0"/>
        <w:ind w:left="0"/>
        <w:jc w:val="both"/>
      </w:pPr>
      <w:r>
        <w:rPr>
          <w:rFonts w:ascii="Times New Roman"/>
          <w:b w:val="false"/>
          <w:i w:val="false"/>
          <w:color w:val="000000"/>
          <w:sz w:val="28"/>
        </w:rPr>
        <w:t>
      2) "Төтенше жағдайдағы ерекше ерлігі үшін".</w:t>
      </w:r>
    </w:p>
    <w:bookmarkEnd w:id="49"/>
    <w:bookmarkStart w:name="z58" w:id="50"/>
    <w:p>
      <w:pPr>
        <w:spacing w:after="0"/>
        <w:ind w:left="0"/>
        <w:jc w:val="both"/>
      </w:pPr>
      <w:r>
        <w:rPr>
          <w:rFonts w:ascii="Times New Roman"/>
          <w:b w:val="false"/>
          <w:i w:val="false"/>
          <w:color w:val="000000"/>
          <w:sz w:val="28"/>
        </w:rPr>
        <w:t>
      16. Государственной фельдъегерской службы Республики Казахстан:</w:t>
      </w:r>
    </w:p>
    <w:bookmarkEnd w:id="50"/>
    <w:bookmarkStart w:name="z59" w:id="51"/>
    <w:p>
      <w:pPr>
        <w:spacing w:after="0"/>
        <w:ind w:left="0"/>
        <w:jc w:val="both"/>
      </w:pPr>
      <w:r>
        <w:rPr>
          <w:rFonts w:ascii="Times New Roman"/>
          <w:b w:val="false"/>
          <w:i w:val="false"/>
          <w:color w:val="000000"/>
          <w:sz w:val="28"/>
        </w:rPr>
        <w:t>
      1) "Мемлекеттік фельдъегерлік қызметтің ардагері";</w:t>
      </w:r>
    </w:p>
    <w:bookmarkEnd w:id="51"/>
    <w:bookmarkStart w:name="z60" w:id="52"/>
    <w:p>
      <w:pPr>
        <w:spacing w:after="0"/>
        <w:ind w:left="0"/>
        <w:jc w:val="both"/>
      </w:pPr>
      <w:r>
        <w:rPr>
          <w:rFonts w:ascii="Times New Roman"/>
          <w:b w:val="false"/>
          <w:i w:val="false"/>
          <w:color w:val="000000"/>
          <w:sz w:val="28"/>
        </w:rPr>
        <w:t>
      2) "Фельдъегерлік байланыстың дамуына қосқан үлесі үшін".</w:t>
      </w:r>
    </w:p>
    <w:bookmarkEnd w:id="52"/>
    <w:bookmarkStart w:name="z61" w:id="53"/>
    <w:p>
      <w:pPr>
        <w:spacing w:after="0"/>
        <w:ind w:left="0"/>
        <w:jc w:val="both"/>
      </w:pPr>
      <w:r>
        <w:rPr>
          <w:rFonts w:ascii="Times New Roman"/>
          <w:b w:val="false"/>
          <w:i w:val="false"/>
          <w:color w:val="000000"/>
          <w:sz w:val="28"/>
        </w:rPr>
        <w:t>
      17. Судебной администрации Республики Казахстан:</w:t>
      </w:r>
    </w:p>
    <w:bookmarkEnd w:id="53"/>
    <w:bookmarkStart w:name="z62" w:id="54"/>
    <w:p>
      <w:pPr>
        <w:spacing w:after="0"/>
        <w:ind w:left="0"/>
        <w:jc w:val="both"/>
      </w:pPr>
      <w:r>
        <w:rPr>
          <w:rFonts w:ascii="Times New Roman"/>
          <w:b w:val="false"/>
          <w:i w:val="false"/>
          <w:color w:val="000000"/>
          <w:sz w:val="28"/>
        </w:rPr>
        <w:t>
      "Сот әкімшілігінің ардагері".</w:t>
      </w:r>
    </w:p>
    <w:bookmarkEnd w:id="54"/>
    <w:bookmarkStart w:name="z63" w:id="55"/>
    <w:p>
      <w:pPr>
        <w:spacing w:after="0"/>
        <w:ind w:left="0"/>
        <w:jc w:val="both"/>
      </w:pPr>
      <w:r>
        <w:rPr>
          <w:rFonts w:ascii="Times New Roman"/>
          <w:b w:val="false"/>
          <w:i w:val="false"/>
          <w:color w:val="000000"/>
          <w:sz w:val="28"/>
        </w:rPr>
        <w:t>
      18. Некоторых государственных органов, непосредственно подчиненных и подотчетных Президенту Республики Казахстан, Конституционного Суда Республики Казахстан, Центральной избирательной комиссии Республики Казахстан, правоохранительных органов, судов, Вооруженных Сил, других войск и воинских формирований:</w:t>
      </w:r>
    </w:p>
    <w:bookmarkEnd w:id="55"/>
    <w:bookmarkStart w:name="z64" w:id="56"/>
    <w:p>
      <w:pPr>
        <w:spacing w:after="0"/>
        <w:ind w:left="0"/>
        <w:jc w:val="both"/>
      </w:pPr>
      <w:r>
        <w:rPr>
          <w:rFonts w:ascii="Times New Roman"/>
          <w:b w:val="false"/>
          <w:i w:val="false"/>
          <w:color w:val="000000"/>
          <w:sz w:val="28"/>
        </w:rPr>
        <w:t>
      1) "І, ІІ дәрежелі "Мінсіз қызметі үшін";</w:t>
      </w:r>
    </w:p>
    <w:bookmarkEnd w:id="56"/>
    <w:bookmarkStart w:name="z65" w:id="57"/>
    <w:p>
      <w:pPr>
        <w:spacing w:after="0"/>
        <w:ind w:left="0"/>
        <w:jc w:val="both"/>
      </w:pPr>
      <w:r>
        <w:rPr>
          <w:rFonts w:ascii="Times New Roman"/>
          <w:b w:val="false"/>
          <w:i w:val="false"/>
          <w:color w:val="000000"/>
          <w:sz w:val="28"/>
        </w:rPr>
        <w:t>
      2) "Халықаралық достықты нығайтуға қосқан үлесі үшін".</w:t>
      </w:r>
    </w:p>
    <w:bookmarkEnd w:id="57"/>
    <w:bookmarkStart w:name="z66" w:id="58"/>
    <w:p>
      <w:pPr>
        <w:spacing w:after="0"/>
        <w:ind w:left="0"/>
        <w:jc w:val="both"/>
      </w:pPr>
      <w:r>
        <w:rPr>
          <w:rFonts w:ascii="Times New Roman"/>
          <w:b w:val="false"/>
          <w:i w:val="false"/>
          <w:color w:val="000000"/>
          <w:sz w:val="28"/>
        </w:rPr>
        <w:t>
      Нагрудные знаки:</w:t>
      </w:r>
    </w:p>
    <w:bookmarkEnd w:id="58"/>
    <w:bookmarkStart w:name="z67" w:id="59"/>
    <w:p>
      <w:pPr>
        <w:spacing w:after="0"/>
        <w:ind w:left="0"/>
        <w:jc w:val="both"/>
      </w:pPr>
      <w:r>
        <w:rPr>
          <w:rFonts w:ascii="Times New Roman"/>
          <w:b w:val="false"/>
          <w:i w:val="false"/>
          <w:color w:val="000000"/>
          <w:sz w:val="28"/>
        </w:rPr>
        <w:t>
      1. Администрации Президента Республики Казахстан:</w:t>
      </w:r>
    </w:p>
    <w:bookmarkEnd w:id="59"/>
    <w:bookmarkStart w:name="z68" w:id="60"/>
    <w:p>
      <w:pPr>
        <w:spacing w:after="0"/>
        <w:ind w:left="0"/>
        <w:jc w:val="both"/>
      </w:pPr>
      <w:r>
        <w:rPr>
          <w:rFonts w:ascii="Times New Roman"/>
          <w:b w:val="false"/>
          <w:i w:val="false"/>
          <w:color w:val="000000"/>
          <w:sz w:val="28"/>
        </w:rPr>
        <w:t>
      "Мінсіз қызметі үшін".</w:t>
      </w:r>
    </w:p>
    <w:bookmarkEnd w:id="60"/>
    <w:bookmarkStart w:name="z69" w:id="61"/>
    <w:p>
      <w:pPr>
        <w:spacing w:after="0"/>
        <w:ind w:left="0"/>
        <w:jc w:val="both"/>
      </w:pPr>
      <w:r>
        <w:rPr>
          <w:rFonts w:ascii="Times New Roman"/>
          <w:b w:val="false"/>
          <w:i w:val="false"/>
          <w:color w:val="000000"/>
          <w:sz w:val="28"/>
        </w:rPr>
        <w:t>
      2. Верховного Суда Республики Казахстан:</w:t>
      </w:r>
    </w:p>
    <w:bookmarkEnd w:id="61"/>
    <w:bookmarkStart w:name="z70" w:id="62"/>
    <w:p>
      <w:pPr>
        <w:spacing w:after="0"/>
        <w:ind w:left="0"/>
        <w:jc w:val="both"/>
      </w:pPr>
      <w:r>
        <w:rPr>
          <w:rFonts w:ascii="Times New Roman"/>
          <w:b w:val="false"/>
          <w:i w:val="false"/>
          <w:color w:val="000000"/>
          <w:sz w:val="28"/>
        </w:rPr>
        <w:t>
      "Сот жүйесінің үздігі".</w:t>
      </w:r>
    </w:p>
    <w:bookmarkEnd w:id="62"/>
    <w:bookmarkStart w:name="z71" w:id="63"/>
    <w:p>
      <w:pPr>
        <w:spacing w:after="0"/>
        <w:ind w:left="0"/>
        <w:jc w:val="both"/>
      </w:pPr>
      <w:r>
        <w:rPr>
          <w:rFonts w:ascii="Times New Roman"/>
          <w:b w:val="false"/>
          <w:i w:val="false"/>
          <w:color w:val="000000"/>
          <w:sz w:val="28"/>
        </w:rPr>
        <w:t>
      3. Генеральной прокуратуры Республики Казахстан:</w:t>
      </w:r>
    </w:p>
    <w:bookmarkEnd w:id="63"/>
    <w:bookmarkStart w:name="z72" w:id="64"/>
    <w:p>
      <w:pPr>
        <w:spacing w:after="0"/>
        <w:ind w:left="0"/>
        <w:jc w:val="both"/>
      </w:pPr>
      <w:r>
        <w:rPr>
          <w:rFonts w:ascii="Times New Roman"/>
          <w:b w:val="false"/>
          <w:i w:val="false"/>
          <w:color w:val="000000"/>
          <w:sz w:val="28"/>
        </w:rPr>
        <w:t>
      1) "Прокуратураның құрметті қызметкері";</w:t>
      </w:r>
    </w:p>
    <w:bookmarkEnd w:id="64"/>
    <w:bookmarkStart w:name="z73" w:id="65"/>
    <w:p>
      <w:pPr>
        <w:spacing w:after="0"/>
        <w:ind w:left="0"/>
        <w:jc w:val="both"/>
      </w:pPr>
      <w:r>
        <w:rPr>
          <w:rFonts w:ascii="Times New Roman"/>
          <w:b w:val="false"/>
          <w:i w:val="false"/>
          <w:color w:val="000000"/>
          <w:sz w:val="28"/>
        </w:rPr>
        <w:t>
      2) "Прокуратура үздігі".</w:t>
      </w:r>
    </w:p>
    <w:bookmarkEnd w:id="65"/>
    <w:bookmarkStart w:name="z74" w:id="66"/>
    <w:p>
      <w:pPr>
        <w:spacing w:after="0"/>
        <w:ind w:left="0"/>
        <w:jc w:val="both"/>
      </w:pPr>
      <w:r>
        <w:rPr>
          <w:rFonts w:ascii="Times New Roman"/>
          <w:b w:val="false"/>
          <w:i w:val="false"/>
          <w:color w:val="000000"/>
          <w:sz w:val="28"/>
        </w:rPr>
        <w:t>
      4. Комитета национальной безопасности Республики Казахстан:</w:t>
      </w:r>
    </w:p>
    <w:bookmarkEnd w:id="66"/>
    <w:bookmarkStart w:name="z75" w:id="67"/>
    <w:p>
      <w:pPr>
        <w:spacing w:after="0"/>
        <w:ind w:left="0"/>
        <w:jc w:val="both"/>
      </w:pPr>
      <w:r>
        <w:rPr>
          <w:rFonts w:ascii="Times New Roman"/>
          <w:b w:val="false"/>
          <w:i w:val="false"/>
          <w:color w:val="000000"/>
          <w:sz w:val="28"/>
        </w:rPr>
        <w:t>
      1) "Ұлттық қауіпсіздік комитетінің құрметті қызметкері";</w:t>
      </w:r>
    </w:p>
    <w:bookmarkEnd w:id="67"/>
    <w:bookmarkStart w:name="z76" w:id="68"/>
    <w:p>
      <w:pPr>
        <w:spacing w:after="0"/>
        <w:ind w:left="0"/>
        <w:jc w:val="both"/>
      </w:pPr>
      <w:r>
        <w:rPr>
          <w:rFonts w:ascii="Times New Roman"/>
          <w:b w:val="false"/>
          <w:i w:val="false"/>
          <w:color w:val="000000"/>
          <w:sz w:val="28"/>
        </w:rPr>
        <w:t>
      2) "Ұлттық қауіпсіздік комитетінің үздігі";</w:t>
      </w:r>
    </w:p>
    <w:bookmarkEnd w:id="68"/>
    <w:bookmarkStart w:name="z77" w:id="69"/>
    <w:p>
      <w:pPr>
        <w:spacing w:after="0"/>
        <w:ind w:left="0"/>
        <w:jc w:val="both"/>
      </w:pPr>
      <w:r>
        <w:rPr>
          <w:rFonts w:ascii="Times New Roman"/>
          <w:b w:val="false"/>
          <w:i w:val="false"/>
          <w:color w:val="000000"/>
          <w:sz w:val="28"/>
        </w:rPr>
        <w:t>
      3) "Құрметті шекарашы";</w:t>
      </w:r>
    </w:p>
    <w:bookmarkEnd w:id="69"/>
    <w:bookmarkStart w:name="z78" w:id="70"/>
    <w:p>
      <w:pPr>
        <w:spacing w:after="0"/>
        <w:ind w:left="0"/>
        <w:jc w:val="both"/>
      </w:pPr>
      <w:r>
        <w:rPr>
          <w:rFonts w:ascii="Times New Roman"/>
          <w:b w:val="false"/>
          <w:i w:val="false"/>
          <w:color w:val="000000"/>
          <w:sz w:val="28"/>
        </w:rPr>
        <w:t>
      4) "Шекара қызметінің үздігі".</w:t>
      </w:r>
    </w:p>
    <w:bookmarkEnd w:id="70"/>
    <w:bookmarkStart w:name="z79" w:id="71"/>
    <w:p>
      <w:pPr>
        <w:spacing w:after="0"/>
        <w:ind w:left="0"/>
        <w:jc w:val="both"/>
      </w:pPr>
      <w:r>
        <w:rPr>
          <w:rFonts w:ascii="Times New Roman"/>
          <w:b w:val="false"/>
          <w:i w:val="false"/>
          <w:color w:val="000000"/>
          <w:sz w:val="28"/>
        </w:rPr>
        <w:t>
      5. Высшей аудиторской палаты Республики Казахстан:</w:t>
      </w:r>
    </w:p>
    <w:bookmarkEnd w:id="71"/>
    <w:bookmarkStart w:name="z80" w:id="72"/>
    <w:p>
      <w:pPr>
        <w:spacing w:after="0"/>
        <w:ind w:left="0"/>
        <w:jc w:val="both"/>
      </w:pPr>
      <w:r>
        <w:rPr>
          <w:rFonts w:ascii="Times New Roman"/>
          <w:b w:val="false"/>
          <w:i w:val="false"/>
          <w:color w:val="000000"/>
          <w:sz w:val="28"/>
        </w:rPr>
        <w:t>
      "Мемлекеттік аудит және қаржылық бақылау саласының үздігі".</w:t>
      </w:r>
    </w:p>
    <w:bookmarkEnd w:id="72"/>
    <w:bookmarkStart w:name="z81" w:id="73"/>
    <w:p>
      <w:pPr>
        <w:spacing w:after="0"/>
        <w:ind w:left="0"/>
        <w:jc w:val="both"/>
      </w:pPr>
      <w:r>
        <w:rPr>
          <w:rFonts w:ascii="Times New Roman"/>
          <w:b w:val="false"/>
          <w:i w:val="false"/>
          <w:color w:val="000000"/>
          <w:sz w:val="28"/>
        </w:rPr>
        <w:t>
      6. Высшего Судебного Совета Республики Казахстан:</w:t>
      </w:r>
    </w:p>
    <w:bookmarkEnd w:id="73"/>
    <w:bookmarkStart w:name="z82" w:id="74"/>
    <w:p>
      <w:pPr>
        <w:spacing w:after="0"/>
        <w:ind w:left="0"/>
        <w:jc w:val="both"/>
      </w:pPr>
      <w:r>
        <w:rPr>
          <w:rFonts w:ascii="Times New Roman"/>
          <w:b w:val="false"/>
          <w:i w:val="false"/>
          <w:color w:val="000000"/>
          <w:sz w:val="28"/>
        </w:rPr>
        <w:t>
      1) "Жоғары Cот Кеңесінің қызметіне қосқан үлесі үшін";</w:t>
      </w:r>
    </w:p>
    <w:bookmarkEnd w:id="74"/>
    <w:bookmarkStart w:name="z83" w:id="75"/>
    <w:p>
      <w:pPr>
        <w:spacing w:after="0"/>
        <w:ind w:left="0"/>
        <w:jc w:val="both"/>
      </w:pPr>
      <w:r>
        <w:rPr>
          <w:rFonts w:ascii="Times New Roman"/>
          <w:b w:val="false"/>
          <w:i w:val="false"/>
          <w:color w:val="000000"/>
          <w:sz w:val="28"/>
        </w:rPr>
        <w:t>
      2) "Жоғары Сот Кеңесінің үздігі".</w:t>
      </w:r>
    </w:p>
    <w:bookmarkEnd w:id="75"/>
    <w:bookmarkStart w:name="z84" w:id="76"/>
    <w:p>
      <w:pPr>
        <w:spacing w:after="0"/>
        <w:ind w:left="0"/>
        <w:jc w:val="both"/>
      </w:pPr>
      <w:r>
        <w:rPr>
          <w:rFonts w:ascii="Times New Roman"/>
          <w:b w:val="false"/>
          <w:i w:val="false"/>
          <w:color w:val="000000"/>
          <w:sz w:val="28"/>
        </w:rPr>
        <w:t>
      7. Министерства внутренних дел Республики Казахстан:</w:t>
      </w:r>
    </w:p>
    <w:bookmarkEnd w:id="76"/>
    <w:bookmarkStart w:name="z85" w:id="77"/>
    <w:p>
      <w:pPr>
        <w:spacing w:after="0"/>
        <w:ind w:left="0"/>
        <w:jc w:val="both"/>
      </w:pPr>
      <w:r>
        <w:rPr>
          <w:rFonts w:ascii="Times New Roman"/>
          <w:b w:val="false"/>
          <w:i w:val="false"/>
          <w:color w:val="000000"/>
          <w:sz w:val="28"/>
        </w:rPr>
        <w:t>
      1) "Ішкі істер органдарының құрметті қызметкері";</w:t>
      </w:r>
    </w:p>
    <w:bookmarkEnd w:id="77"/>
    <w:bookmarkStart w:name="z86" w:id="78"/>
    <w:p>
      <w:pPr>
        <w:spacing w:after="0"/>
        <w:ind w:left="0"/>
        <w:jc w:val="both"/>
      </w:pPr>
      <w:r>
        <w:rPr>
          <w:rFonts w:ascii="Times New Roman"/>
          <w:b w:val="false"/>
          <w:i w:val="false"/>
          <w:color w:val="000000"/>
          <w:sz w:val="28"/>
        </w:rPr>
        <w:t>
      2) "Ішкі істер органдарының үздігі";</w:t>
      </w:r>
    </w:p>
    <w:bookmarkEnd w:id="78"/>
    <w:bookmarkStart w:name="z87" w:id="79"/>
    <w:p>
      <w:pPr>
        <w:spacing w:after="0"/>
        <w:ind w:left="0"/>
        <w:jc w:val="both"/>
      </w:pPr>
      <w:r>
        <w:rPr>
          <w:rFonts w:ascii="Times New Roman"/>
          <w:b w:val="false"/>
          <w:i w:val="false"/>
          <w:color w:val="000000"/>
          <w:sz w:val="28"/>
        </w:rPr>
        <w:t>
      3) "Қылмыстық-атқару жүйесінің үздігі".</w:t>
      </w:r>
    </w:p>
    <w:bookmarkEnd w:id="79"/>
    <w:bookmarkStart w:name="z88" w:id="80"/>
    <w:p>
      <w:pPr>
        <w:spacing w:after="0"/>
        <w:ind w:left="0"/>
        <w:jc w:val="both"/>
      </w:pPr>
      <w:r>
        <w:rPr>
          <w:rFonts w:ascii="Times New Roman"/>
          <w:b w:val="false"/>
          <w:i w:val="false"/>
          <w:color w:val="000000"/>
          <w:sz w:val="28"/>
        </w:rPr>
        <w:t>
      8. Главного командования Национальной гвардии Республики Казахстан:</w:t>
      </w:r>
    </w:p>
    <w:bookmarkEnd w:id="80"/>
    <w:bookmarkStart w:name="z89" w:id="81"/>
    <w:p>
      <w:pPr>
        <w:spacing w:after="0"/>
        <w:ind w:left="0"/>
        <w:jc w:val="both"/>
      </w:pPr>
      <w:r>
        <w:rPr>
          <w:rFonts w:ascii="Times New Roman"/>
          <w:b w:val="false"/>
          <w:i w:val="false"/>
          <w:color w:val="000000"/>
          <w:sz w:val="28"/>
        </w:rPr>
        <w:t>
       "Ұлттық ұлан қызметінің үздігі".</w:t>
      </w:r>
    </w:p>
    <w:bookmarkEnd w:id="81"/>
    <w:bookmarkStart w:name="z90" w:id="82"/>
    <w:p>
      <w:pPr>
        <w:spacing w:after="0"/>
        <w:ind w:left="0"/>
        <w:jc w:val="both"/>
      </w:pPr>
      <w:r>
        <w:rPr>
          <w:rFonts w:ascii="Times New Roman"/>
          <w:b w:val="false"/>
          <w:i w:val="false"/>
          <w:color w:val="000000"/>
          <w:sz w:val="28"/>
        </w:rPr>
        <w:t>
      9. Службы государственной охраны Республики Казахстан:</w:t>
      </w:r>
    </w:p>
    <w:bookmarkEnd w:id="82"/>
    <w:bookmarkStart w:name="z91" w:id="83"/>
    <w:p>
      <w:pPr>
        <w:spacing w:after="0"/>
        <w:ind w:left="0"/>
        <w:jc w:val="both"/>
      </w:pPr>
      <w:r>
        <w:rPr>
          <w:rFonts w:ascii="Times New Roman"/>
          <w:b w:val="false"/>
          <w:i w:val="false"/>
          <w:color w:val="000000"/>
          <w:sz w:val="28"/>
        </w:rPr>
        <w:t>
      1) "Қазақстан Республикасы Мемлекеттік күзет қызметінің құрметті қызметкері";</w:t>
      </w:r>
    </w:p>
    <w:bookmarkEnd w:id="83"/>
    <w:bookmarkStart w:name="z92" w:id="84"/>
    <w:p>
      <w:pPr>
        <w:spacing w:after="0"/>
        <w:ind w:left="0"/>
        <w:jc w:val="both"/>
      </w:pPr>
      <w:r>
        <w:rPr>
          <w:rFonts w:ascii="Times New Roman"/>
          <w:b w:val="false"/>
          <w:i w:val="false"/>
          <w:color w:val="000000"/>
          <w:sz w:val="28"/>
        </w:rPr>
        <w:t>
      2) "Қазақстан Республикасы Мемлекеттік күзет қызметінің үздігі";</w:t>
      </w:r>
    </w:p>
    <w:bookmarkEnd w:id="84"/>
    <w:bookmarkStart w:name="z93" w:id="85"/>
    <w:p>
      <w:pPr>
        <w:spacing w:after="0"/>
        <w:ind w:left="0"/>
        <w:jc w:val="both"/>
      </w:pPr>
      <w:r>
        <w:rPr>
          <w:rFonts w:ascii="Times New Roman"/>
          <w:b w:val="false"/>
          <w:i w:val="false"/>
          <w:color w:val="000000"/>
          <w:sz w:val="28"/>
        </w:rPr>
        <w:t>
      3) "Үздік спортшы".</w:t>
      </w:r>
    </w:p>
    <w:bookmarkEnd w:id="85"/>
    <w:bookmarkStart w:name="z94" w:id="86"/>
    <w:p>
      <w:pPr>
        <w:spacing w:after="0"/>
        <w:ind w:left="0"/>
        <w:jc w:val="both"/>
      </w:pPr>
      <w:r>
        <w:rPr>
          <w:rFonts w:ascii="Times New Roman"/>
          <w:b w:val="false"/>
          <w:i w:val="false"/>
          <w:color w:val="000000"/>
          <w:sz w:val="28"/>
        </w:rPr>
        <w:t>
      10. Агентства Республики Казахстан по финансовому мониторингу:</w:t>
      </w:r>
    </w:p>
    <w:bookmarkEnd w:id="86"/>
    <w:bookmarkStart w:name="z95" w:id="87"/>
    <w:p>
      <w:pPr>
        <w:spacing w:after="0"/>
        <w:ind w:left="0"/>
        <w:jc w:val="both"/>
      </w:pPr>
      <w:r>
        <w:rPr>
          <w:rFonts w:ascii="Times New Roman"/>
          <w:b w:val="false"/>
          <w:i w:val="false"/>
          <w:color w:val="000000"/>
          <w:sz w:val="28"/>
        </w:rPr>
        <w:t>
      1) "Қаржылық мониторинг органдарының құрметті қызметкері";</w:t>
      </w:r>
    </w:p>
    <w:bookmarkEnd w:id="87"/>
    <w:bookmarkStart w:name="z96" w:id="88"/>
    <w:p>
      <w:pPr>
        <w:spacing w:after="0"/>
        <w:ind w:left="0"/>
        <w:jc w:val="both"/>
      </w:pPr>
      <w:r>
        <w:rPr>
          <w:rFonts w:ascii="Times New Roman"/>
          <w:b w:val="false"/>
          <w:i w:val="false"/>
          <w:color w:val="000000"/>
          <w:sz w:val="28"/>
        </w:rPr>
        <w:t>
      2) "Қаржылық мониторинг органдарының үздігі".</w:t>
      </w:r>
    </w:p>
    <w:bookmarkEnd w:id="88"/>
    <w:bookmarkStart w:name="z97" w:id="89"/>
    <w:p>
      <w:pPr>
        <w:spacing w:after="0"/>
        <w:ind w:left="0"/>
        <w:jc w:val="both"/>
      </w:pPr>
      <w:r>
        <w:rPr>
          <w:rFonts w:ascii="Times New Roman"/>
          <w:b w:val="false"/>
          <w:i w:val="false"/>
          <w:color w:val="000000"/>
          <w:sz w:val="28"/>
        </w:rPr>
        <w:t>
      11. Агентства Республики Казахстан по делам государственной службы:</w:t>
      </w:r>
    </w:p>
    <w:bookmarkEnd w:id="89"/>
    <w:bookmarkStart w:name="z98" w:id="90"/>
    <w:p>
      <w:pPr>
        <w:spacing w:after="0"/>
        <w:ind w:left="0"/>
        <w:jc w:val="both"/>
      </w:pPr>
      <w:r>
        <w:rPr>
          <w:rFonts w:ascii="Times New Roman"/>
          <w:b w:val="false"/>
          <w:i w:val="false"/>
          <w:color w:val="000000"/>
          <w:sz w:val="28"/>
        </w:rPr>
        <w:t>
      1) "Мемлекеттік қызмет ардагері";</w:t>
      </w:r>
    </w:p>
    <w:bookmarkEnd w:id="90"/>
    <w:bookmarkStart w:name="z99" w:id="91"/>
    <w:p>
      <w:pPr>
        <w:spacing w:after="0"/>
        <w:ind w:left="0"/>
        <w:jc w:val="both"/>
      </w:pPr>
      <w:r>
        <w:rPr>
          <w:rFonts w:ascii="Times New Roman"/>
          <w:b w:val="false"/>
          <w:i w:val="false"/>
          <w:color w:val="000000"/>
          <w:sz w:val="28"/>
        </w:rPr>
        <w:t>
      2) "Үздік мемлекеттік қызметші".</w:t>
      </w:r>
    </w:p>
    <w:bookmarkEnd w:id="91"/>
    <w:bookmarkStart w:name="z100" w:id="92"/>
    <w:p>
      <w:pPr>
        <w:spacing w:after="0"/>
        <w:ind w:left="0"/>
        <w:jc w:val="both"/>
      </w:pPr>
      <w:r>
        <w:rPr>
          <w:rFonts w:ascii="Times New Roman"/>
          <w:b w:val="false"/>
          <w:i w:val="false"/>
          <w:color w:val="000000"/>
          <w:sz w:val="28"/>
        </w:rPr>
        <w:t>
      12. Агентства по защите и развитию конкуренции Республики Казахстан:</w:t>
      </w:r>
    </w:p>
    <w:bookmarkEnd w:id="92"/>
    <w:bookmarkStart w:name="z101" w:id="93"/>
    <w:p>
      <w:pPr>
        <w:spacing w:after="0"/>
        <w:ind w:left="0"/>
        <w:jc w:val="both"/>
      </w:pPr>
      <w:r>
        <w:rPr>
          <w:rFonts w:ascii="Times New Roman"/>
          <w:b w:val="false"/>
          <w:i w:val="false"/>
          <w:color w:val="000000"/>
          <w:sz w:val="28"/>
        </w:rPr>
        <w:t>
      "Монополияға қарсы қызметтің үздігі".</w:t>
      </w:r>
    </w:p>
    <w:bookmarkEnd w:id="93"/>
    <w:bookmarkStart w:name="z102" w:id="94"/>
    <w:p>
      <w:pPr>
        <w:spacing w:after="0"/>
        <w:ind w:left="0"/>
        <w:jc w:val="both"/>
      </w:pPr>
      <w:r>
        <w:rPr>
          <w:rFonts w:ascii="Times New Roman"/>
          <w:b w:val="false"/>
          <w:i w:val="false"/>
          <w:color w:val="000000"/>
          <w:sz w:val="28"/>
        </w:rPr>
        <w:t>
      13. Бюро национальной статистики Агентства по стратегическому планированию и реформам Республики Казахстан:</w:t>
      </w:r>
    </w:p>
    <w:bookmarkEnd w:id="94"/>
    <w:bookmarkStart w:name="z103" w:id="95"/>
    <w:p>
      <w:pPr>
        <w:spacing w:after="0"/>
        <w:ind w:left="0"/>
        <w:jc w:val="both"/>
      </w:pPr>
      <w:r>
        <w:rPr>
          <w:rFonts w:ascii="Times New Roman"/>
          <w:b w:val="false"/>
          <w:i w:val="false"/>
          <w:color w:val="000000"/>
          <w:sz w:val="28"/>
        </w:rPr>
        <w:t>
      "Статистика саласының үздігі".</w:t>
      </w:r>
    </w:p>
    <w:bookmarkEnd w:id="95"/>
    <w:bookmarkStart w:name="z104" w:id="96"/>
    <w:p>
      <w:pPr>
        <w:spacing w:after="0"/>
        <w:ind w:left="0"/>
        <w:jc w:val="both"/>
      </w:pPr>
      <w:r>
        <w:rPr>
          <w:rFonts w:ascii="Times New Roman"/>
          <w:b w:val="false"/>
          <w:i w:val="false"/>
          <w:color w:val="000000"/>
          <w:sz w:val="28"/>
        </w:rPr>
        <w:t>
      14. Агентства Республики Казахстан по атомной энергии:</w:t>
      </w:r>
    </w:p>
    <w:bookmarkEnd w:id="96"/>
    <w:bookmarkStart w:name="z105" w:id="97"/>
    <w:p>
      <w:pPr>
        <w:spacing w:after="0"/>
        <w:ind w:left="0"/>
        <w:jc w:val="both"/>
      </w:pPr>
      <w:r>
        <w:rPr>
          <w:rFonts w:ascii="Times New Roman"/>
          <w:b w:val="false"/>
          <w:i w:val="false"/>
          <w:color w:val="000000"/>
          <w:sz w:val="28"/>
        </w:rPr>
        <w:t>
      "Атом саласының үздігі".</w:t>
      </w:r>
    </w:p>
    <w:bookmarkEnd w:id="97"/>
    <w:bookmarkStart w:name="z106" w:id="98"/>
    <w:p>
      <w:pPr>
        <w:spacing w:after="0"/>
        <w:ind w:left="0"/>
        <w:jc w:val="both"/>
      </w:pPr>
      <w:r>
        <w:rPr>
          <w:rFonts w:ascii="Times New Roman"/>
          <w:b w:val="false"/>
          <w:i w:val="false"/>
          <w:color w:val="000000"/>
          <w:sz w:val="28"/>
        </w:rPr>
        <w:t>
      15. Министерства по чрезвычайным ситуациям Республики Казахстан:</w:t>
      </w:r>
    </w:p>
    <w:bookmarkEnd w:id="98"/>
    <w:bookmarkStart w:name="z107" w:id="99"/>
    <w:p>
      <w:pPr>
        <w:spacing w:after="0"/>
        <w:ind w:left="0"/>
        <w:jc w:val="both"/>
      </w:pPr>
      <w:r>
        <w:rPr>
          <w:rFonts w:ascii="Times New Roman"/>
          <w:b w:val="false"/>
          <w:i w:val="false"/>
          <w:color w:val="000000"/>
          <w:sz w:val="28"/>
        </w:rPr>
        <w:t>
      1) "Азаматтық қорғау органдарының құрметті қызметкері";</w:t>
      </w:r>
    </w:p>
    <w:bookmarkEnd w:id="99"/>
    <w:bookmarkStart w:name="z108" w:id="100"/>
    <w:p>
      <w:pPr>
        <w:spacing w:after="0"/>
        <w:ind w:left="0"/>
        <w:jc w:val="both"/>
      </w:pPr>
      <w:r>
        <w:rPr>
          <w:rFonts w:ascii="Times New Roman"/>
          <w:b w:val="false"/>
          <w:i w:val="false"/>
          <w:color w:val="000000"/>
          <w:sz w:val="28"/>
        </w:rPr>
        <w:t>
      2) "Азаматтық қорғау жүйесін дамытуға қосқан үлесі үшін";</w:t>
      </w:r>
    </w:p>
    <w:bookmarkEnd w:id="100"/>
    <w:bookmarkStart w:name="z109" w:id="101"/>
    <w:p>
      <w:pPr>
        <w:spacing w:after="0"/>
        <w:ind w:left="0"/>
        <w:jc w:val="both"/>
      </w:pPr>
      <w:r>
        <w:rPr>
          <w:rFonts w:ascii="Times New Roman"/>
          <w:b w:val="false"/>
          <w:i w:val="false"/>
          <w:color w:val="000000"/>
          <w:sz w:val="28"/>
        </w:rPr>
        <w:t>
      3) "Құтқару операцияларына белсенді қатысқаны үшін";</w:t>
      </w:r>
    </w:p>
    <w:bookmarkEnd w:id="101"/>
    <w:bookmarkStart w:name="z110" w:id="102"/>
    <w:p>
      <w:pPr>
        <w:spacing w:after="0"/>
        <w:ind w:left="0"/>
        <w:jc w:val="both"/>
      </w:pPr>
      <w:r>
        <w:rPr>
          <w:rFonts w:ascii="Times New Roman"/>
          <w:b w:val="false"/>
          <w:i w:val="false"/>
          <w:color w:val="000000"/>
          <w:sz w:val="28"/>
        </w:rPr>
        <w:t>
      4) "Құтқарушы".</w:t>
      </w:r>
    </w:p>
    <w:bookmarkEnd w:id="102"/>
    <w:bookmarkStart w:name="z111" w:id="103"/>
    <w:p>
      <w:pPr>
        <w:spacing w:after="0"/>
        <w:ind w:left="0"/>
        <w:jc w:val="both"/>
      </w:pPr>
      <w:r>
        <w:rPr>
          <w:rFonts w:ascii="Times New Roman"/>
          <w:b w:val="false"/>
          <w:i w:val="false"/>
          <w:color w:val="000000"/>
          <w:sz w:val="28"/>
        </w:rPr>
        <w:t>
      16. Государственной фельдъегерской службы Республики Казахстан:</w:t>
      </w:r>
    </w:p>
    <w:bookmarkEnd w:id="103"/>
    <w:bookmarkStart w:name="z112" w:id="104"/>
    <w:p>
      <w:pPr>
        <w:spacing w:after="0"/>
        <w:ind w:left="0"/>
        <w:jc w:val="both"/>
      </w:pPr>
      <w:r>
        <w:rPr>
          <w:rFonts w:ascii="Times New Roman"/>
          <w:b w:val="false"/>
          <w:i w:val="false"/>
          <w:color w:val="000000"/>
          <w:sz w:val="28"/>
        </w:rPr>
        <w:t>
      1) "Мемлекеттік фельдъегерлік қызметтің құрметті қызметкері";</w:t>
      </w:r>
    </w:p>
    <w:bookmarkEnd w:id="104"/>
    <w:bookmarkStart w:name="z113" w:id="105"/>
    <w:p>
      <w:pPr>
        <w:spacing w:after="0"/>
        <w:ind w:left="0"/>
        <w:jc w:val="both"/>
      </w:pPr>
      <w:r>
        <w:rPr>
          <w:rFonts w:ascii="Times New Roman"/>
          <w:b w:val="false"/>
          <w:i w:val="false"/>
          <w:color w:val="000000"/>
          <w:sz w:val="28"/>
        </w:rPr>
        <w:t>
      2) "Мемлекеттік фельдъегерлік қызмет үздігі".</w:t>
      </w:r>
    </w:p>
    <w:bookmarkEnd w:id="105"/>
    <w:bookmarkStart w:name="z114" w:id="106"/>
    <w:p>
      <w:pPr>
        <w:spacing w:after="0"/>
        <w:ind w:left="0"/>
        <w:jc w:val="both"/>
      </w:pPr>
      <w:r>
        <w:rPr>
          <w:rFonts w:ascii="Times New Roman"/>
          <w:b w:val="false"/>
          <w:i w:val="false"/>
          <w:color w:val="000000"/>
          <w:sz w:val="28"/>
        </w:rPr>
        <w:t>
      17. Национального центра по правам человека:</w:t>
      </w:r>
    </w:p>
    <w:bookmarkEnd w:id="106"/>
    <w:bookmarkStart w:name="z115" w:id="107"/>
    <w:p>
      <w:pPr>
        <w:spacing w:after="0"/>
        <w:ind w:left="0"/>
        <w:jc w:val="both"/>
      </w:pPr>
      <w:r>
        <w:rPr>
          <w:rFonts w:ascii="Times New Roman"/>
          <w:b w:val="false"/>
          <w:i w:val="false"/>
          <w:color w:val="000000"/>
          <w:sz w:val="28"/>
        </w:rPr>
        <w:t>
      "Адам құқықтарын қорғауға қосқан үлесі үшін".</w:t>
      </w:r>
    </w:p>
    <w:bookmarkEnd w:id="107"/>
    <w:bookmarkStart w:name="z116" w:id="108"/>
    <w:p>
      <w:pPr>
        <w:spacing w:after="0"/>
        <w:ind w:left="0"/>
        <w:jc w:val="both"/>
      </w:pPr>
      <w:r>
        <w:rPr>
          <w:rFonts w:ascii="Times New Roman"/>
          <w:b w:val="false"/>
          <w:i w:val="false"/>
          <w:color w:val="000000"/>
          <w:sz w:val="28"/>
        </w:rPr>
        <w:t>
      18. Судебной администрации Республики Казахстан:</w:t>
      </w:r>
    </w:p>
    <w:bookmarkEnd w:id="108"/>
    <w:bookmarkStart w:name="z117" w:id="109"/>
    <w:p>
      <w:pPr>
        <w:spacing w:after="0"/>
        <w:ind w:left="0"/>
        <w:jc w:val="both"/>
      </w:pPr>
      <w:r>
        <w:rPr>
          <w:rFonts w:ascii="Times New Roman"/>
          <w:b w:val="false"/>
          <w:i w:val="false"/>
          <w:color w:val="000000"/>
          <w:sz w:val="28"/>
        </w:rPr>
        <w:t>
      "Сот әкімшілігінің үздігі".</w:t>
      </w:r>
    </w:p>
    <w:bookmarkEnd w:id="109"/>
    <w:bookmarkStart w:name="z118" w:id="110"/>
    <w:p>
      <w:pPr>
        <w:spacing w:after="0"/>
        <w:ind w:left="0"/>
        <w:jc w:val="both"/>
      </w:pPr>
      <w:r>
        <w:rPr>
          <w:rFonts w:ascii="Times New Roman"/>
          <w:b w:val="false"/>
          <w:i w:val="false"/>
          <w:color w:val="000000"/>
          <w:sz w:val="28"/>
        </w:rPr>
        <w:t>
      2. Описания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Суда Республики Казахстан, Центральной избирательной комиссии Республики Казахстан, правоохранительных органов, судов, Вооруженных Сил, других войск и воинских формирований (далее – описания)</w:t>
      </w:r>
    </w:p>
    <w:bookmarkEnd w:id="110"/>
    <w:bookmarkStart w:name="z119" w:id="111"/>
    <w:p>
      <w:pPr>
        <w:spacing w:after="0"/>
        <w:ind w:left="0"/>
        <w:jc w:val="both"/>
      </w:pPr>
      <w:r>
        <w:rPr>
          <w:rFonts w:ascii="Times New Roman"/>
          <w:b w:val="false"/>
          <w:i w:val="false"/>
          <w:color w:val="000000"/>
          <w:sz w:val="28"/>
        </w:rPr>
        <w:t>
      Медаль Конституционного Суда Республики Казахстан</w:t>
      </w:r>
    </w:p>
    <w:bookmarkEnd w:id="111"/>
    <w:bookmarkStart w:name="z120" w:id="112"/>
    <w:p>
      <w:pPr>
        <w:spacing w:after="0"/>
        <w:ind w:left="0"/>
        <w:jc w:val="both"/>
      </w:pPr>
      <w:r>
        <w:rPr>
          <w:rFonts w:ascii="Times New Roman"/>
          <w:b w:val="false"/>
          <w:i w:val="false"/>
          <w:color w:val="000000"/>
          <w:sz w:val="28"/>
        </w:rPr>
        <w:t>
      "Конституциялық заңдылықты нығайтуға қосқан үлесі үшін" (приложение 1)</w:t>
      </w:r>
    </w:p>
    <w:bookmarkEnd w:id="112"/>
    <w:bookmarkStart w:name="z121" w:id="113"/>
    <w:p>
      <w:pPr>
        <w:spacing w:after="0"/>
        <w:ind w:left="0"/>
        <w:jc w:val="both"/>
      </w:pPr>
      <w:r>
        <w:rPr>
          <w:rFonts w:ascii="Times New Roman"/>
          <w:b w:val="false"/>
          <w:i w:val="false"/>
          <w:color w:val="000000"/>
          <w:sz w:val="28"/>
        </w:rPr>
        <w:t>
      Медаль изготавливается из латуни в форме круга диаметром 32 мм. Аверс медали блестящий.</w:t>
      </w:r>
    </w:p>
    <w:bookmarkEnd w:id="113"/>
    <w:bookmarkStart w:name="z122" w:id="114"/>
    <w:p>
      <w:pPr>
        <w:spacing w:after="0"/>
        <w:ind w:left="0"/>
        <w:jc w:val="both"/>
      </w:pPr>
      <w:r>
        <w:rPr>
          <w:rFonts w:ascii="Times New Roman"/>
          <w:b w:val="false"/>
          <w:i w:val="false"/>
          <w:color w:val="000000"/>
          <w:sz w:val="28"/>
        </w:rPr>
        <w:t xml:space="preserve">
      В центре аверса медали расположена надпись "Қазақстан Конституциясы", сверху – изображение шанырака, снизу – изображение книги, символизирующей Конституцию Республики Казахстан, с обеих сторон изображены лавровые ветки желтого цвета. </w:t>
      </w:r>
    </w:p>
    <w:bookmarkEnd w:id="114"/>
    <w:bookmarkStart w:name="z123" w:id="115"/>
    <w:p>
      <w:pPr>
        <w:spacing w:after="0"/>
        <w:ind w:left="0"/>
        <w:jc w:val="both"/>
      </w:pPr>
      <w:r>
        <w:rPr>
          <w:rFonts w:ascii="Times New Roman"/>
          <w:b w:val="false"/>
          <w:i w:val="false"/>
          <w:color w:val="000000"/>
          <w:sz w:val="28"/>
        </w:rPr>
        <w:t>
      По внутреннему краю медали нанесена надпись "КОНСТИТУЦИЯЛЫҚ ЗАҢДЫЛЫҚТЫ НЫҒАЙТУҒА ҚОСҚАН ҮЛЕСІ ҮШІН". Все изображения и надписи на медали рельефные. Края медали обрамлены бортиком.</w:t>
      </w:r>
    </w:p>
    <w:bookmarkEnd w:id="115"/>
    <w:bookmarkStart w:name="z124" w:id="116"/>
    <w:p>
      <w:pPr>
        <w:spacing w:after="0"/>
        <w:ind w:left="0"/>
        <w:jc w:val="both"/>
      </w:pPr>
      <w:r>
        <w:rPr>
          <w:rFonts w:ascii="Times New Roman"/>
          <w:b w:val="false"/>
          <w:i w:val="false"/>
          <w:color w:val="000000"/>
          <w:sz w:val="28"/>
        </w:rPr>
        <w:t xml:space="preserve">
      На реверсе расположен порядковый номер медали. </w:t>
      </w:r>
    </w:p>
    <w:bookmarkEnd w:id="116"/>
    <w:bookmarkStart w:name="z125" w:id="117"/>
    <w:p>
      <w:pPr>
        <w:spacing w:after="0"/>
        <w:ind w:left="0"/>
        <w:jc w:val="both"/>
      </w:pPr>
      <w:r>
        <w:rPr>
          <w:rFonts w:ascii="Times New Roman"/>
          <w:b w:val="false"/>
          <w:i w:val="false"/>
          <w:color w:val="000000"/>
          <w:sz w:val="28"/>
        </w:rPr>
        <w:t>
      Медаль с помощью ушка и кольца соединяется с четырехугольной колодкой шириной 25 мм и высотой 30 мм, обтянутой муаровой лентой голубого цвета.</w:t>
      </w:r>
    </w:p>
    <w:bookmarkEnd w:id="117"/>
    <w:bookmarkStart w:name="z126" w:id="118"/>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118"/>
    <w:bookmarkStart w:name="z127" w:id="119"/>
    <w:p>
      <w:pPr>
        <w:spacing w:after="0"/>
        <w:ind w:left="0"/>
        <w:jc w:val="both"/>
      </w:pPr>
      <w:r>
        <w:rPr>
          <w:rFonts w:ascii="Times New Roman"/>
          <w:b w:val="false"/>
          <w:i w:val="false"/>
          <w:color w:val="000000"/>
          <w:sz w:val="28"/>
        </w:rPr>
        <w:t>
      Медали Верховного Суда Республики Казахстан</w:t>
      </w:r>
    </w:p>
    <w:bookmarkEnd w:id="119"/>
    <w:bookmarkStart w:name="z128" w:id="120"/>
    <w:p>
      <w:pPr>
        <w:spacing w:after="0"/>
        <w:ind w:left="0"/>
        <w:jc w:val="both"/>
      </w:pPr>
      <w:r>
        <w:rPr>
          <w:rFonts w:ascii="Times New Roman"/>
          <w:b w:val="false"/>
          <w:i w:val="false"/>
          <w:color w:val="000000"/>
          <w:sz w:val="28"/>
        </w:rPr>
        <w:t>
      "Сот жүйесінің ардагері" (приложение 2)</w:t>
      </w:r>
    </w:p>
    <w:bookmarkEnd w:id="120"/>
    <w:bookmarkStart w:name="z129" w:id="121"/>
    <w:p>
      <w:pPr>
        <w:spacing w:after="0"/>
        <w:ind w:left="0"/>
        <w:jc w:val="both"/>
      </w:pPr>
      <w:r>
        <w:rPr>
          <w:rFonts w:ascii="Times New Roman"/>
          <w:b w:val="false"/>
          <w:i w:val="false"/>
          <w:color w:val="000000"/>
          <w:sz w:val="28"/>
        </w:rPr>
        <w:t>
      Медаль изготавливается из латуни в форме круга диаметром 34 мм. Аверс медали блестящий.</w:t>
      </w:r>
    </w:p>
    <w:bookmarkEnd w:id="121"/>
    <w:bookmarkStart w:name="z130" w:id="122"/>
    <w:p>
      <w:pPr>
        <w:spacing w:after="0"/>
        <w:ind w:left="0"/>
        <w:jc w:val="both"/>
      </w:pPr>
      <w:r>
        <w:rPr>
          <w:rFonts w:ascii="Times New Roman"/>
          <w:b w:val="false"/>
          <w:i w:val="false"/>
          <w:color w:val="000000"/>
          <w:sz w:val="28"/>
        </w:rPr>
        <w:t>
      В центре аверса медали размещены изображения золотого столба с надписью "заң" и весов правосудия. Вдоль верхней части столба расположена надпись "СОТ ЖҮЙЕСІНІҢ АРДАГЕРІ", в нижней части – лавровые листья. Все изображения и надписи на медали рельефные. Края медали обрамлены бортиком.</w:t>
      </w:r>
    </w:p>
    <w:bookmarkEnd w:id="122"/>
    <w:bookmarkStart w:name="z131" w:id="123"/>
    <w:p>
      <w:pPr>
        <w:spacing w:after="0"/>
        <w:ind w:left="0"/>
        <w:jc w:val="both"/>
      </w:pPr>
      <w:r>
        <w:rPr>
          <w:rFonts w:ascii="Times New Roman"/>
          <w:b w:val="false"/>
          <w:i w:val="false"/>
          <w:color w:val="000000"/>
          <w:sz w:val="28"/>
        </w:rPr>
        <w:t xml:space="preserve">
      В центре реверса расположены надпись "ҚАЗАҚСТАН РЕСПУБЛИКАСЫНЫҢ ЖОҒАРҒЫ СОТЫ" и порядковый номер медали. </w:t>
      </w:r>
    </w:p>
    <w:bookmarkEnd w:id="123"/>
    <w:bookmarkStart w:name="z132" w:id="124"/>
    <w:p>
      <w:pPr>
        <w:spacing w:after="0"/>
        <w:ind w:left="0"/>
        <w:jc w:val="both"/>
      </w:pPr>
      <w:r>
        <w:rPr>
          <w:rFonts w:ascii="Times New Roman"/>
          <w:b w:val="false"/>
          <w:i w:val="false"/>
          <w:color w:val="000000"/>
          <w:sz w:val="28"/>
        </w:rPr>
        <w:t>
      Медаль с помощью ушка и кольца соединяется с четырехугольной колодкой шириной 25 мм и высотой 30 мм, обтянутой муаровой лентой синего и красного цветов шириной 10 мм.</w:t>
      </w:r>
    </w:p>
    <w:bookmarkEnd w:id="124"/>
    <w:bookmarkStart w:name="z133" w:id="125"/>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125"/>
    <w:bookmarkStart w:name="z134" w:id="126"/>
    <w:p>
      <w:pPr>
        <w:spacing w:after="0"/>
        <w:ind w:left="0"/>
        <w:jc w:val="both"/>
      </w:pPr>
      <w:r>
        <w:rPr>
          <w:rFonts w:ascii="Times New Roman"/>
          <w:b w:val="false"/>
          <w:i w:val="false"/>
          <w:color w:val="000000"/>
          <w:sz w:val="28"/>
        </w:rPr>
        <w:t>
      "Сот жүйесінің дамуына қосқан үлесі үшін" (приложение 3)</w:t>
      </w:r>
    </w:p>
    <w:bookmarkEnd w:id="126"/>
    <w:bookmarkStart w:name="z135" w:id="127"/>
    <w:p>
      <w:pPr>
        <w:spacing w:after="0"/>
        <w:ind w:left="0"/>
        <w:jc w:val="both"/>
      </w:pPr>
      <w:r>
        <w:rPr>
          <w:rFonts w:ascii="Times New Roman"/>
          <w:b w:val="false"/>
          <w:i w:val="false"/>
          <w:color w:val="000000"/>
          <w:sz w:val="28"/>
        </w:rPr>
        <w:t>
      Медаль изготавливается из латуни в форме круга диаметром 34 мм. Аверс медали блестящий.</w:t>
      </w:r>
    </w:p>
    <w:bookmarkEnd w:id="127"/>
    <w:bookmarkStart w:name="z136" w:id="128"/>
    <w:p>
      <w:pPr>
        <w:spacing w:after="0"/>
        <w:ind w:left="0"/>
        <w:jc w:val="both"/>
      </w:pPr>
      <w:r>
        <w:rPr>
          <w:rFonts w:ascii="Times New Roman"/>
          <w:b w:val="false"/>
          <w:i w:val="false"/>
          <w:color w:val="000000"/>
          <w:sz w:val="28"/>
        </w:rPr>
        <w:t>
      Во внутреннем круге аверса медали расположены изображения луча света и весов правосудия. По внешней части круга расположена надпись "СОТ ЖҮЙЕСІНІҢ ДАМУЫНА ҚОСҚАН ҮЛЕСІ ҮШІН", по нижней части изображен национальный орнамент. Все изображения и надписи на медали рельефные. Края медали обрамлены бортиком.</w:t>
      </w:r>
    </w:p>
    <w:bookmarkEnd w:id="128"/>
    <w:bookmarkStart w:name="z137" w:id="129"/>
    <w:p>
      <w:pPr>
        <w:spacing w:after="0"/>
        <w:ind w:left="0"/>
        <w:jc w:val="both"/>
      </w:pPr>
      <w:r>
        <w:rPr>
          <w:rFonts w:ascii="Times New Roman"/>
          <w:b w:val="false"/>
          <w:i w:val="false"/>
          <w:color w:val="000000"/>
          <w:sz w:val="28"/>
        </w:rPr>
        <w:t xml:space="preserve">
      В центре реверса расположены надпись "ҚАЗАҚСТАН РЕСПУБЛИКАСЫНЫҢ ЖОҒАРҒЫ СОТЫ" и порядковый номер медали. </w:t>
      </w:r>
    </w:p>
    <w:bookmarkEnd w:id="129"/>
    <w:bookmarkStart w:name="z138" w:id="130"/>
    <w:p>
      <w:pPr>
        <w:spacing w:after="0"/>
        <w:ind w:left="0"/>
        <w:jc w:val="both"/>
      </w:pPr>
      <w:r>
        <w:rPr>
          <w:rFonts w:ascii="Times New Roman"/>
          <w:b w:val="false"/>
          <w:i w:val="false"/>
          <w:color w:val="000000"/>
          <w:sz w:val="28"/>
        </w:rPr>
        <w:t>
      Медаль с помощью ушка и кольца соединяется с четырехугольной колодкой шириной 25 мм и высотой 30 мм, обтянутой муаровой лентой синего цвета. Посередине ленты располагаются с интервалом в 1 мм три желтые полосы шириной 2 мм.</w:t>
      </w:r>
    </w:p>
    <w:bookmarkEnd w:id="130"/>
    <w:bookmarkStart w:name="z139" w:id="131"/>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131"/>
    <w:bookmarkStart w:name="z140" w:id="132"/>
    <w:p>
      <w:pPr>
        <w:spacing w:after="0"/>
        <w:ind w:left="0"/>
        <w:jc w:val="both"/>
      </w:pPr>
      <w:r>
        <w:rPr>
          <w:rFonts w:ascii="Times New Roman"/>
          <w:b w:val="false"/>
          <w:i w:val="false"/>
          <w:color w:val="000000"/>
          <w:sz w:val="28"/>
        </w:rPr>
        <w:t>
      Медали Генеральной прокуратуры Республики Казахстан</w:t>
      </w:r>
    </w:p>
    <w:bookmarkEnd w:id="132"/>
    <w:bookmarkStart w:name="z141" w:id="133"/>
    <w:p>
      <w:pPr>
        <w:spacing w:after="0"/>
        <w:ind w:left="0"/>
        <w:jc w:val="both"/>
      </w:pPr>
      <w:r>
        <w:rPr>
          <w:rFonts w:ascii="Times New Roman"/>
          <w:b w:val="false"/>
          <w:i w:val="false"/>
          <w:color w:val="000000"/>
          <w:sz w:val="28"/>
        </w:rPr>
        <w:t>
      "Прокуратура ардагері" (приложение 4)</w:t>
      </w:r>
    </w:p>
    <w:bookmarkEnd w:id="133"/>
    <w:bookmarkStart w:name="z142" w:id="134"/>
    <w:p>
      <w:pPr>
        <w:spacing w:after="0"/>
        <w:ind w:left="0"/>
        <w:jc w:val="both"/>
      </w:pPr>
      <w:r>
        <w:rPr>
          <w:rFonts w:ascii="Times New Roman"/>
          <w:b w:val="false"/>
          <w:i w:val="false"/>
          <w:color w:val="000000"/>
          <w:sz w:val="28"/>
        </w:rPr>
        <w:t>
      Основа медали изготавливается из мельхиора, накладка – из латуни, в форме восьмиконечной звезды диаметром 37 мм. Аверс медали блестящий.</w:t>
      </w:r>
    </w:p>
    <w:bookmarkEnd w:id="134"/>
    <w:bookmarkStart w:name="z143" w:id="135"/>
    <w:p>
      <w:pPr>
        <w:spacing w:after="0"/>
        <w:ind w:left="0"/>
        <w:jc w:val="both"/>
      </w:pPr>
      <w:r>
        <w:rPr>
          <w:rFonts w:ascii="Times New Roman"/>
          <w:b w:val="false"/>
          <w:i w:val="false"/>
          <w:color w:val="000000"/>
          <w:sz w:val="28"/>
        </w:rPr>
        <w:t>
      В центре аверса медали расположены символ Генеральной прокуратуры Республики Казахстан и надпись "ПРОКУРАТУРА АРДАГЕРІ". Все изображения и надписи на медали рельефные. Края медали обрамлены бортиком.</w:t>
      </w:r>
    </w:p>
    <w:bookmarkEnd w:id="135"/>
    <w:bookmarkStart w:name="z144" w:id="136"/>
    <w:p>
      <w:pPr>
        <w:spacing w:after="0"/>
        <w:ind w:left="0"/>
        <w:jc w:val="both"/>
      </w:pPr>
      <w:r>
        <w:rPr>
          <w:rFonts w:ascii="Times New Roman"/>
          <w:b w:val="false"/>
          <w:i w:val="false"/>
          <w:color w:val="000000"/>
          <w:sz w:val="28"/>
        </w:rPr>
        <w:t>
      На реверсе расположены надпись "ҚАЗАҚСТАН РЕСПУБЛИКАСЫНЫҢ ПРОКУРАТУРАСЫ" и порядковый номер медали.</w:t>
      </w:r>
    </w:p>
    <w:bookmarkEnd w:id="136"/>
    <w:bookmarkStart w:name="z145" w:id="137"/>
    <w:p>
      <w:pPr>
        <w:spacing w:after="0"/>
        <w:ind w:left="0"/>
        <w:jc w:val="both"/>
      </w:pPr>
      <w:r>
        <w:rPr>
          <w:rFonts w:ascii="Times New Roman"/>
          <w:b w:val="false"/>
          <w:i w:val="false"/>
          <w:color w:val="000000"/>
          <w:sz w:val="28"/>
        </w:rPr>
        <w:t>
      Медаль с помощью ушка и кольца соединяется с четырехугольной колодкой шириной 25 мм и высотой 30 мм, обтянутой муаровой лентой синего цвета. В центре ленты располагается желтая полоса шириной 3 мм, по обоим краям – две красные полосы шириной 2 мм.</w:t>
      </w:r>
    </w:p>
    <w:bookmarkEnd w:id="137"/>
    <w:bookmarkStart w:name="z146" w:id="138"/>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138"/>
    <w:bookmarkStart w:name="z147" w:id="139"/>
    <w:p>
      <w:pPr>
        <w:spacing w:after="0"/>
        <w:ind w:left="0"/>
        <w:jc w:val="both"/>
      </w:pPr>
      <w:r>
        <w:rPr>
          <w:rFonts w:ascii="Times New Roman"/>
          <w:b w:val="false"/>
          <w:i w:val="false"/>
          <w:color w:val="000000"/>
          <w:sz w:val="28"/>
        </w:rPr>
        <w:t>
      "Құқық тәртібін қамтамасыз етуге қосқан үлесі үшін" (приложение 5)</w:t>
      </w:r>
    </w:p>
    <w:bookmarkEnd w:id="139"/>
    <w:bookmarkStart w:name="z148" w:id="140"/>
    <w:p>
      <w:pPr>
        <w:spacing w:after="0"/>
        <w:ind w:left="0"/>
        <w:jc w:val="both"/>
      </w:pPr>
      <w:r>
        <w:rPr>
          <w:rFonts w:ascii="Times New Roman"/>
          <w:b w:val="false"/>
          <w:i w:val="false"/>
          <w:color w:val="000000"/>
          <w:sz w:val="28"/>
        </w:rPr>
        <w:t>
      Основа медали изготавливается из мельхиора, накладка – из латуни, в форме круга с гранями желтого и белого цветов (мельхиор) диаметром 34 мм. Аверс медали блестящий.</w:t>
      </w:r>
    </w:p>
    <w:bookmarkEnd w:id="140"/>
    <w:bookmarkStart w:name="z149" w:id="141"/>
    <w:p>
      <w:pPr>
        <w:spacing w:after="0"/>
        <w:ind w:left="0"/>
        <w:jc w:val="both"/>
      </w:pPr>
      <w:r>
        <w:rPr>
          <w:rFonts w:ascii="Times New Roman"/>
          <w:b w:val="false"/>
          <w:i w:val="false"/>
          <w:color w:val="000000"/>
          <w:sz w:val="28"/>
        </w:rPr>
        <w:t>
      В центре аверса медали расположены символ Генеральной прокуратуры Республики Казахстан и надпись "ҚҰҚЫҚ ТӘРТІБІН ҚАМТАМАСЫЗ ЕТУГЕ ҚОСҚАН ҮЛЕСІ ҮШІН". Вдоль внешнего края накладки изображены лавровые листья. Все изображения и надписи на медали рельефные. Края медали обрамлены бортиком.</w:t>
      </w:r>
    </w:p>
    <w:bookmarkEnd w:id="141"/>
    <w:bookmarkStart w:name="z150" w:id="142"/>
    <w:p>
      <w:pPr>
        <w:spacing w:after="0"/>
        <w:ind w:left="0"/>
        <w:jc w:val="both"/>
      </w:pPr>
      <w:r>
        <w:rPr>
          <w:rFonts w:ascii="Times New Roman"/>
          <w:b w:val="false"/>
          <w:i w:val="false"/>
          <w:color w:val="000000"/>
          <w:sz w:val="28"/>
        </w:rPr>
        <w:t>
      На реверсе расположены надпись "ҚАЗАҚСТАН РЕСПУБЛИКАСЫНЫҢ ПРОКУРАТУРАСЫ" и порядковый номер медали.</w:t>
      </w:r>
    </w:p>
    <w:bookmarkEnd w:id="142"/>
    <w:bookmarkStart w:name="z151" w:id="143"/>
    <w:p>
      <w:pPr>
        <w:spacing w:after="0"/>
        <w:ind w:left="0"/>
        <w:jc w:val="both"/>
      </w:pPr>
      <w:r>
        <w:rPr>
          <w:rFonts w:ascii="Times New Roman"/>
          <w:b w:val="false"/>
          <w:i w:val="false"/>
          <w:color w:val="000000"/>
          <w:sz w:val="28"/>
        </w:rPr>
        <w:t>
      Медаль с помощью ушка и кольца соединяется с четырехугольной колодкой шириной 25 мм и высотой 30 мм, обтянутой муаровой лентой голубого цвета. На ленте расположен орнамент желтого цвета шириной 7 мм.</w:t>
      </w:r>
    </w:p>
    <w:bookmarkEnd w:id="143"/>
    <w:bookmarkStart w:name="z152" w:id="144"/>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144"/>
    <w:bookmarkStart w:name="z153" w:id="145"/>
    <w:p>
      <w:pPr>
        <w:spacing w:after="0"/>
        <w:ind w:left="0"/>
        <w:jc w:val="both"/>
      </w:pPr>
      <w:r>
        <w:rPr>
          <w:rFonts w:ascii="Times New Roman"/>
          <w:b w:val="false"/>
          <w:i w:val="false"/>
          <w:color w:val="000000"/>
          <w:sz w:val="28"/>
        </w:rPr>
        <w:t>
      Медали Комитета национальной безопасности Республики Казахстан</w:t>
      </w:r>
    </w:p>
    <w:bookmarkEnd w:id="145"/>
    <w:bookmarkStart w:name="z154" w:id="146"/>
    <w:p>
      <w:pPr>
        <w:spacing w:after="0"/>
        <w:ind w:left="0"/>
        <w:jc w:val="both"/>
      </w:pPr>
      <w:r>
        <w:rPr>
          <w:rFonts w:ascii="Times New Roman"/>
          <w:b w:val="false"/>
          <w:i w:val="false"/>
          <w:color w:val="000000"/>
          <w:sz w:val="28"/>
        </w:rPr>
        <w:t>
      "Ұлттық қayiпciздiк комитетінің ардагері" (приложение 6)</w:t>
      </w:r>
    </w:p>
    <w:bookmarkEnd w:id="146"/>
    <w:bookmarkStart w:name="z155" w:id="147"/>
    <w:p>
      <w:pPr>
        <w:spacing w:after="0"/>
        <w:ind w:left="0"/>
        <w:jc w:val="both"/>
      </w:pPr>
      <w:r>
        <w:rPr>
          <w:rFonts w:ascii="Times New Roman"/>
          <w:b w:val="false"/>
          <w:i w:val="false"/>
          <w:color w:val="000000"/>
          <w:sz w:val="28"/>
        </w:rPr>
        <w:t>
      Медаль изготавливается из мельхиора в форме круга диаметром 34 мм. Аверс медали блестящий.</w:t>
      </w:r>
    </w:p>
    <w:bookmarkEnd w:id="147"/>
    <w:bookmarkStart w:name="z156" w:id="148"/>
    <w:p>
      <w:pPr>
        <w:spacing w:after="0"/>
        <w:ind w:left="0"/>
        <w:jc w:val="both"/>
      </w:pPr>
      <w:r>
        <w:rPr>
          <w:rFonts w:ascii="Times New Roman"/>
          <w:b w:val="false"/>
          <w:i w:val="false"/>
          <w:color w:val="000000"/>
          <w:sz w:val="28"/>
        </w:rPr>
        <w:t>
      В центре аверса медали расположены символ Комитета национальной безопасности Республики Казахстан и надпись "ҰЛТТЫҚ ҚАУІПСІЗДІК КОМИТЕТІНІҢ АРДАГЕРІ". Все изображения и надписи на медали рельефные. Края медали обрамлены бортиком.</w:t>
      </w:r>
    </w:p>
    <w:bookmarkEnd w:id="148"/>
    <w:bookmarkStart w:name="z157" w:id="149"/>
    <w:p>
      <w:pPr>
        <w:spacing w:after="0"/>
        <w:ind w:left="0"/>
        <w:jc w:val="both"/>
      </w:pPr>
      <w:r>
        <w:rPr>
          <w:rFonts w:ascii="Times New Roman"/>
          <w:b w:val="false"/>
          <w:i w:val="false"/>
          <w:color w:val="000000"/>
          <w:sz w:val="28"/>
        </w:rPr>
        <w:t>
      Медаль с помощью ушка и кольца соединяется с четырехугольной колодкой шириной 25 мм и высотой 30 мм, обтянутой муаровой лентой серого цвета. В центре ленты располагаются две полосы синего цвета шириной 2 мм, между ними 6 мм, между краями колодки и полосами – 5 мм.</w:t>
      </w:r>
    </w:p>
    <w:bookmarkEnd w:id="149"/>
    <w:bookmarkStart w:name="z158" w:id="150"/>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150"/>
    <w:bookmarkStart w:name="z159" w:id="151"/>
    <w:p>
      <w:pPr>
        <w:spacing w:after="0"/>
        <w:ind w:left="0"/>
        <w:jc w:val="both"/>
      </w:pPr>
      <w:r>
        <w:rPr>
          <w:rFonts w:ascii="Times New Roman"/>
          <w:b w:val="false"/>
          <w:i w:val="false"/>
          <w:color w:val="000000"/>
          <w:sz w:val="28"/>
        </w:rPr>
        <w:t>
      "Ұлттық қауіпсіздікті қамтамасыз етудегі үлесі үшін" (приложение 7)</w:t>
      </w:r>
    </w:p>
    <w:bookmarkEnd w:id="151"/>
    <w:bookmarkStart w:name="z160" w:id="152"/>
    <w:p>
      <w:pPr>
        <w:spacing w:after="0"/>
        <w:ind w:left="0"/>
        <w:jc w:val="both"/>
      </w:pPr>
      <w:r>
        <w:rPr>
          <w:rFonts w:ascii="Times New Roman"/>
          <w:b w:val="false"/>
          <w:i w:val="false"/>
          <w:color w:val="000000"/>
          <w:sz w:val="28"/>
        </w:rPr>
        <w:t>
      Медаль изготавливается из латуни в форме круга диаметром 34 мм. Аверс медали блестящий.</w:t>
      </w:r>
    </w:p>
    <w:bookmarkEnd w:id="152"/>
    <w:bookmarkStart w:name="z161" w:id="153"/>
    <w:p>
      <w:pPr>
        <w:spacing w:after="0"/>
        <w:ind w:left="0"/>
        <w:jc w:val="both"/>
      </w:pPr>
      <w:r>
        <w:rPr>
          <w:rFonts w:ascii="Times New Roman"/>
          <w:b w:val="false"/>
          <w:i w:val="false"/>
          <w:color w:val="000000"/>
          <w:sz w:val="28"/>
        </w:rPr>
        <w:t>
      В центре аверса медали расположены символ Комитета национальной безопасности Республики Казахстан и надпись "ҰЛТТЫҚ ҚАУІПСІЗДІКТІ ҚАМТАМАСЫЗ ЕТУДЕГІ ҮЛЕСІ ҮШІН". Все изображения и надписи на медали рельефные. Края медали обрамлены бортиком.</w:t>
      </w:r>
    </w:p>
    <w:bookmarkEnd w:id="153"/>
    <w:bookmarkStart w:name="z162" w:id="154"/>
    <w:p>
      <w:pPr>
        <w:spacing w:after="0"/>
        <w:ind w:left="0"/>
        <w:jc w:val="both"/>
      </w:pPr>
      <w:r>
        <w:rPr>
          <w:rFonts w:ascii="Times New Roman"/>
          <w:b w:val="false"/>
          <w:i w:val="false"/>
          <w:color w:val="000000"/>
          <w:sz w:val="28"/>
        </w:rPr>
        <w:t>
      Медаль с помощью ушка и кольца соединяется с четырехугольной колодкой шириной 25 мм и высотой 30 мм, обтянутой муаровой лентой синего цвета. В центре ленты располагаются две полосы желтого цвета шириной 2 мм, между ними 6 мм, между краями колодки и полосами – 5 мм.</w:t>
      </w:r>
    </w:p>
    <w:bookmarkEnd w:id="154"/>
    <w:bookmarkStart w:name="z163" w:id="155"/>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155"/>
    <w:bookmarkStart w:name="z164" w:id="156"/>
    <w:p>
      <w:pPr>
        <w:spacing w:after="0"/>
        <w:ind w:left="0"/>
        <w:jc w:val="both"/>
      </w:pPr>
      <w:r>
        <w:rPr>
          <w:rFonts w:ascii="Times New Roman"/>
          <w:b w:val="false"/>
          <w:i w:val="false"/>
          <w:color w:val="000000"/>
          <w:sz w:val="28"/>
        </w:rPr>
        <w:t>
      "Шекараны үздік күзеткені үшiн" (приложение 8)</w:t>
      </w:r>
    </w:p>
    <w:bookmarkEnd w:id="156"/>
    <w:bookmarkStart w:name="z165" w:id="157"/>
    <w:p>
      <w:pPr>
        <w:spacing w:after="0"/>
        <w:ind w:left="0"/>
        <w:jc w:val="both"/>
      </w:pPr>
      <w:r>
        <w:rPr>
          <w:rFonts w:ascii="Times New Roman"/>
          <w:b w:val="false"/>
          <w:i w:val="false"/>
          <w:color w:val="000000"/>
          <w:sz w:val="28"/>
        </w:rPr>
        <w:t>
      Медаль изготавливается из мельхиора в форме круга диаметром 34 мм. Аверс медали блестящий.</w:t>
      </w:r>
    </w:p>
    <w:bookmarkEnd w:id="157"/>
    <w:bookmarkStart w:name="z166" w:id="158"/>
    <w:p>
      <w:pPr>
        <w:spacing w:after="0"/>
        <w:ind w:left="0"/>
        <w:jc w:val="both"/>
      </w:pPr>
      <w:r>
        <w:rPr>
          <w:rFonts w:ascii="Times New Roman"/>
          <w:b w:val="false"/>
          <w:i w:val="false"/>
          <w:color w:val="000000"/>
          <w:sz w:val="28"/>
        </w:rPr>
        <w:t>
      В центре аверса медали расположен пограничный столб шириной 5 мм и высотой 27 мм с изображением Государственного Герба Республики Казахстан, на заднем фоне изображены шанырак и лавровые ветви серебристого цвета с обеих сторон. Все изображения и надписи на медали рельефные. Края медали обрамлены бортиком.</w:t>
      </w:r>
    </w:p>
    <w:bookmarkEnd w:id="158"/>
    <w:bookmarkStart w:name="z167" w:id="159"/>
    <w:p>
      <w:pPr>
        <w:spacing w:after="0"/>
        <w:ind w:left="0"/>
        <w:jc w:val="both"/>
      </w:pPr>
      <w:r>
        <w:rPr>
          <w:rFonts w:ascii="Times New Roman"/>
          <w:b w:val="false"/>
          <w:i w:val="false"/>
          <w:color w:val="000000"/>
          <w:sz w:val="28"/>
        </w:rPr>
        <w:t>
      В верхней части реверса медали расположена надпись "ШЕКАРАНЫ ҮЗДІК КҮЗЕТКЕНІ ҮШІН", по нижней части изображен парящий орел.</w:t>
      </w:r>
    </w:p>
    <w:bookmarkEnd w:id="159"/>
    <w:bookmarkStart w:name="z168" w:id="160"/>
    <w:p>
      <w:pPr>
        <w:spacing w:after="0"/>
        <w:ind w:left="0"/>
        <w:jc w:val="both"/>
      </w:pPr>
      <w:r>
        <w:rPr>
          <w:rFonts w:ascii="Times New Roman"/>
          <w:b w:val="false"/>
          <w:i w:val="false"/>
          <w:color w:val="000000"/>
          <w:sz w:val="28"/>
        </w:rPr>
        <w:t>
      Медаль с помощью ушка и кольца соединяется с четырехугольной колодкой шириной 25 мм и высотой 30 мм, обтянутой муаровой лентой голубого цвета. На обоих концах ленты расположены две зеленые полосы шириной 1,5 мм, за которыми следуют две желтые полосы шириной 1,5 мм, чередующиеся друг за другом.</w:t>
      </w:r>
    </w:p>
    <w:bookmarkEnd w:id="160"/>
    <w:bookmarkStart w:name="z169" w:id="161"/>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161"/>
    <w:bookmarkStart w:name="z170" w:id="162"/>
    <w:p>
      <w:pPr>
        <w:spacing w:after="0"/>
        <w:ind w:left="0"/>
        <w:jc w:val="both"/>
      </w:pPr>
      <w:r>
        <w:rPr>
          <w:rFonts w:ascii="Times New Roman"/>
          <w:b w:val="false"/>
          <w:i w:val="false"/>
          <w:color w:val="000000"/>
          <w:sz w:val="28"/>
        </w:rPr>
        <w:t>
      Медаль Центральной избирательной комиссии Республики Казахстан</w:t>
      </w:r>
    </w:p>
    <w:bookmarkEnd w:id="162"/>
    <w:bookmarkStart w:name="z171" w:id="163"/>
    <w:p>
      <w:pPr>
        <w:spacing w:after="0"/>
        <w:ind w:left="0"/>
        <w:jc w:val="both"/>
      </w:pPr>
      <w:r>
        <w:rPr>
          <w:rFonts w:ascii="Times New Roman"/>
          <w:b w:val="false"/>
          <w:i w:val="false"/>
          <w:color w:val="000000"/>
          <w:sz w:val="28"/>
        </w:rPr>
        <w:t>
       "Сайлау органдары жүйесін дамытуға қосқан үлесі үшін" (приложение 9)</w:t>
      </w:r>
    </w:p>
    <w:bookmarkEnd w:id="163"/>
    <w:bookmarkStart w:name="z172" w:id="164"/>
    <w:p>
      <w:pPr>
        <w:spacing w:after="0"/>
        <w:ind w:left="0"/>
        <w:jc w:val="both"/>
      </w:pPr>
      <w:r>
        <w:rPr>
          <w:rFonts w:ascii="Times New Roman"/>
          <w:b w:val="false"/>
          <w:i w:val="false"/>
          <w:color w:val="000000"/>
          <w:sz w:val="28"/>
        </w:rPr>
        <w:t>
      Медаль изготавливается из латуни желтого цвета в форме круга диаметром 32 мм. Аверс медали блестящий.</w:t>
      </w:r>
    </w:p>
    <w:bookmarkEnd w:id="164"/>
    <w:bookmarkStart w:name="z173" w:id="165"/>
    <w:p>
      <w:pPr>
        <w:spacing w:after="0"/>
        <w:ind w:left="0"/>
        <w:jc w:val="both"/>
      </w:pPr>
      <w:r>
        <w:rPr>
          <w:rFonts w:ascii="Times New Roman"/>
          <w:b w:val="false"/>
          <w:i w:val="false"/>
          <w:color w:val="000000"/>
          <w:sz w:val="28"/>
        </w:rPr>
        <w:t>
      В центре аверса медали расположен круг голубого цвета, внутри круга изображен шанырак желтого цвета, по внешнему краю круга расположен национальный орнамент желтого цвета.</w:t>
      </w:r>
    </w:p>
    <w:bookmarkEnd w:id="165"/>
    <w:bookmarkStart w:name="z174" w:id="166"/>
    <w:p>
      <w:pPr>
        <w:spacing w:after="0"/>
        <w:ind w:left="0"/>
        <w:jc w:val="both"/>
      </w:pPr>
      <w:r>
        <w:rPr>
          <w:rFonts w:ascii="Times New Roman"/>
          <w:b w:val="false"/>
          <w:i w:val="false"/>
          <w:color w:val="000000"/>
          <w:sz w:val="28"/>
        </w:rPr>
        <w:t xml:space="preserve">
      По внешнему краю круга расположена надпись желтого цвета "САЙЛАУ ОРГАНДАРЫ ЖҮЙЕСІН ДАМЫТУҒА ҚОСҚАН ҮЛЕСІ ҮШІН", в нижней части – изображение знака голосования в виде "галочки" голубого цвета. Все изображения и надписи на медали рельефные. Края медали обрамлены бортиком. </w:t>
      </w:r>
    </w:p>
    <w:bookmarkEnd w:id="166"/>
    <w:bookmarkStart w:name="z175" w:id="167"/>
    <w:p>
      <w:pPr>
        <w:spacing w:after="0"/>
        <w:ind w:left="0"/>
        <w:jc w:val="both"/>
      </w:pPr>
      <w:r>
        <w:rPr>
          <w:rFonts w:ascii="Times New Roman"/>
          <w:b w:val="false"/>
          <w:i w:val="false"/>
          <w:color w:val="000000"/>
          <w:sz w:val="28"/>
        </w:rPr>
        <w:t xml:space="preserve">
      На реверсе расположены надпись "ҚАЗАҚСТАН РЕСПУБЛИКАСЫНЫҢ ОРТАЛЫҚ САЙЛАУ КОМИССИЯСЫ" и порядковый номер медали. </w:t>
      </w:r>
    </w:p>
    <w:bookmarkEnd w:id="167"/>
    <w:bookmarkStart w:name="z176" w:id="168"/>
    <w:p>
      <w:pPr>
        <w:spacing w:after="0"/>
        <w:ind w:left="0"/>
        <w:jc w:val="both"/>
      </w:pPr>
      <w:r>
        <w:rPr>
          <w:rFonts w:ascii="Times New Roman"/>
          <w:b w:val="false"/>
          <w:i w:val="false"/>
          <w:color w:val="000000"/>
          <w:sz w:val="28"/>
        </w:rPr>
        <w:t>
      Медаль с помощью ушка и кольца соединяется с четырехугольной колодкой шириной 25 мм и высотой 30 мм, обтянутой муаровой лентой голубого цвета.</w:t>
      </w:r>
    </w:p>
    <w:bookmarkEnd w:id="168"/>
    <w:bookmarkStart w:name="z177" w:id="169"/>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169"/>
    <w:bookmarkStart w:name="z178" w:id="170"/>
    <w:p>
      <w:pPr>
        <w:spacing w:after="0"/>
        <w:ind w:left="0"/>
        <w:jc w:val="both"/>
      </w:pPr>
      <w:r>
        <w:rPr>
          <w:rFonts w:ascii="Times New Roman"/>
          <w:b w:val="false"/>
          <w:i w:val="false"/>
          <w:color w:val="000000"/>
          <w:sz w:val="28"/>
        </w:rPr>
        <w:t>
      Медали Высшей аудиторской палаты Республики Казахстан</w:t>
      </w:r>
    </w:p>
    <w:bookmarkEnd w:id="170"/>
    <w:bookmarkStart w:name="z179" w:id="171"/>
    <w:p>
      <w:pPr>
        <w:spacing w:after="0"/>
        <w:ind w:left="0"/>
        <w:jc w:val="both"/>
      </w:pPr>
      <w:r>
        <w:rPr>
          <w:rFonts w:ascii="Times New Roman"/>
          <w:b w:val="false"/>
          <w:i w:val="false"/>
          <w:color w:val="000000"/>
          <w:sz w:val="28"/>
        </w:rPr>
        <w:t>
      "Мемлекеттік аудит және қаржылық бақылау саласының ардагері" (приложение 10)</w:t>
      </w:r>
    </w:p>
    <w:bookmarkEnd w:id="171"/>
    <w:bookmarkStart w:name="z180" w:id="172"/>
    <w:p>
      <w:pPr>
        <w:spacing w:after="0"/>
        <w:ind w:left="0"/>
        <w:jc w:val="both"/>
      </w:pPr>
      <w:r>
        <w:rPr>
          <w:rFonts w:ascii="Times New Roman"/>
          <w:b w:val="false"/>
          <w:i w:val="false"/>
          <w:color w:val="000000"/>
          <w:sz w:val="28"/>
        </w:rPr>
        <w:t>
      Медаль изготавливается из латуни в форме круга диаметром 35 мм. Аверс медали блестящий.</w:t>
      </w:r>
    </w:p>
    <w:bookmarkEnd w:id="172"/>
    <w:bookmarkStart w:name="z181" w:id="173"/>
    <w:p>
      <w:pPr>
        <w:spacing w:after="0"/>
        <w:ind w:left="0"/>
        <w:jc w:val="both"/>
      </w:pPr>
      <w:r>
        <w:rPr>
          <w:rFonts w:ascii="Times New Roman"/>
          <w:b w:val="false"/>
          <w:i w:val="false"/>
          <w:color w:val="000000"/>
          <w:sz w:val="28"/>
        </w:rPr>
        <w:t>
      Во внутреннем круге аверса медали расположен символ Высшей аудиторской палаты Республики Казахстан, в нижней части изображена карта Республики Казахстан.</w:t>
      </w:r>
    </w:p>
    <w:bookmarkEnd w:id="173"/>
    <w:bookmarkStart w:name="z182" w:id="174"/>
    <w:p>
      <w:pPr>
        <w:spacing w:after="0"/>
        <w:ind w:left="0"/>
        <w:jc w:val="both"/>
      </w:pPr>
      <w:r>
        <w:rPr>
          <w:rFonts w:ascii="Times New Roman"/>
          <w:b w:val="false"/>
          <w:i w:val="false"/>
          <w:color w:val="000000"/>
          <w:sz w:val="28"/>
        </w:rPr>
        <w:t>
      По внешней верхней части круга расположена надпись "МЕМЛЕКЕТТІК АУДИТ ЖӘНЕ ҚАРЖЫЛЫҚ БАҚЫЛАУ САЛАСЫНЫҢ АРДАГЕРІ", по нижней части изображен национальный орнамент.</w:t>
      </w:r>
    </w:p>
    <w:bookmarkEnd w:id="174"/>
    <w:bookmarkStart w:name="z183" w:id="175"/>
    <w:p>
      <w:pPr>
        <w:spacing w:after="0"/>
        <w:ind w:left="0"/>
        <w:jc w:val="both"/>
      </w:pPr>
      <w:r>
        <w:rPr>
          <w:rFonts w:ascii="Times New Roman"/>
          <w:b w:val="false"/>
          <w:i w:val="false"/>
          <w:color w:val="000000"/>
          <w:sz w:val="28"/>
        </w:rPr>
        <w:t xml:space="preserve">
      По верхнему внешнему краю медали расположено девять треугольников с национальными орнаментами, по внешнему нижнему краю изображен национальный орнамент. Все изображения и надписи на медали рельефные. Края медали обрамлены бортиком. </w:t>
      </w:r>
    </w:p>
    <w:bookmarkEnd w:id="175"/>
    <w:bookmarkStart w:name="z184" w:id="176"/>
    <w:p>
      <w:pPr>
        <w:spacing w:after="0"/>
        <w:ind w:left="0"/>
        <w:jc w:val="both"/>
      </w:pPr>
      <w:r>
        <w:rPr>
          <w:rFonts w:ascii="Times New Roman"/>
          <w:b w:val="false"/>
          <w:i w:val="false"/>
          <w:color w:val="000000"/>
          <w:sz w:val="28"/>
        </w:rPr>
        <w:t>
      На реверсе расположен порядковый номер медали.</w:t>
      </w:r>
    </w:p>
    <w:bookmarkEnd w:id="176"/>
    <w:bookmarkStart w:name="z185" w:id="177"/>
    <w:p>
      <w:pPr>
        <w:spacing w:after="0"/>
        <w:ind w:left="0"/>
        <w:jc w:val="both"/>
      </w:pPr>
      <w:r>
        <w:rPr>
          <w:rFonts w:ascii="Times New Roman"/>
          <w:b w:val="false"/>
          <w:i w:val="false"/>
          <w:color w:val="000000"/>
          <w:sz w:val="28"/>
        </w:rPr>
        <w:t>
      Медаль с помощью ушка и кольца соединяется с четырехугольной колодкой шириной 25 мм и высотой 30 мм, покрытой эмалью голубого цвета. В центре колодки расположен национальный орнамент желтого цвета.</w:t>
      </w:r>
    </w:p>
    <w:bookmarkEnd w:id="177"/>
    <w:bookmarkStart w:name="z186" w:id="178"/>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178"/>
    <w:bookmarkStart w:name="z187" w:id="179"/>
    <w:p>
      <w:pPr>
        <w:spacing w:after="0"/>
        <w:ind w:left="0"/>
        <w:jc w:val="both"/>
      </w:pPr>
      <w:r>
        <w:rPr>
          <w:rFonts w:ascii="Times New Roman"/>
          <w:b w:val="false"/>
          <w:i w:val="false"/>
          <w:color w:val="000000"/>
          <w:sz w:val="28"/>
        </w:rPr>
        <w:t>
      "Қаржы сақшысы" (приложение 11)</w:t>
      </w:r>
    </w:p>
    <w:bookmarkEnd w:id="179"/>
    <w:bookmarkStart w:name="z188" w:id="180"/>
    <w:p>
      <w:pPr>
        <w:spacing w:after="0"/>
        <w:ind w:left="0"/>
        <w:jc w:val="both"/>
      </w:pPr>
      <w:r>
        <w:rPr>
          <w:rFonts w:ascii="Times New Roman"/>
          <w:b w:val="false"/>
          <w:i w:val="false"/>
          <w:color w:val="000000"/>
          <w:sz w:val="28"/>
        </w:rPr>
        <w:t>
      Медаль изготавливается из латуни в форме круга диаметром 35 мм. Аверс медали блестящий.</w:t>
      </w:r>
    </w:p>
    <w:bookmarkEnd w:id="180"/>
    <w:bookmarkStart w:name="z189" w:id="181"/>
    <w:p>
      <w:pPr>
        <w:spacing w:after="0"/>
        <w:ind w:left="0"/>
        <w:jc w:val="both"/>
      </w:pPr>
      <w:r>
        <w:rPr>
          <w:rFonts w:ascii="Times New Roman"/>
          <w:b w:val="false"/>
          <w:i w:val="false"/>
          <w:color w:val="000000"/>
          <w:sz w:val="28"/>
        </w:rPr>
        <w:t>
      Во внутреннем круге аверса медали расположен символ Высшей аудиторской палаты Республики Казахстан, в нижней части – надпись "ҚАРЖЫ САҚШЫСЫ".</w:t>
      </w:r>
    </w:p>
    <w:bookmarkEnd w:id="181"/>
    <w:bookmarkStart w:name="z190" w:id="182"/>
    <w:p>
      <w:pPr>
        <w:spacing w:after="0"/>
        <w:ind w:left="0"/>
        <w:jc w:val="both"/>
      </w:pPr>
      <w:r>
        <w:rPr>
          <w:rFonts w:ascii="Times New Roman"/>
          <w:b w:val="false"/>
          <w:i w:val="false"/>
          <w:color w:val="000000"/>
          <w:sz w:val="28"/>
        </w:rPr>
        <w:t>
      По внешней верхней части круга расположена надпись "ҚАЗАҚСТАН РЕСПУБЛИКАСЫ", по нижней части изображен национальный орнамент.</w:t>
      </w:r>
    </w:p>
    <w:bookmarkEnd w:id="182"/>
    <w:bookmarkStart w:name="z191" w:id="183"/>
    <w:p>
      <w:pPr>
        <w:spacing w:after="0"/>
        <w:ind w:left="0"/>
        <w:jc w:val="both"/>
      </w:pPr>
      <w:r>
        <w:rPr>
          <w:rFonts w:ascii="Times New Roman"/>
          <w:b w:val="false"/>
          <w:i w:val="false"/>
          <w:color w:val="000000"/>
          <w:sz w:val="28"/>
        </w:rPr>
        <w:t>
      По верхнему внешнему краю медали расположено девять треугольников с национальными орнаментами, по внешнему нижнему краю изображен национальный орнамент. Все изображения и надписи на медали рельефные. Края медали обрамлены бортиком.</w:t>
      </w:r>
    </w:p>
    <w:bookmarkEnd w:id="183"/>
    <w:bookmarkStart w:name="z192" w:id="184"/>
    <w:p>
      <w:pPr>
        <w:spacing w:after="0"/>
        <w:ind w:left="0"/>
        <w:jc w:val="both"/>
      </w:pPr>
      <w:r>
        <w:rPr>
          <w:rFonts w:ascii="Times New Roman"/>
          <w:b w:val="false"/>
          <w:i w:val="false"/>
          <w:color w:val="000000"/>
          <w:sz w:val="28"/>
        </w:rPr>
        <w:t>
      На реверсе расположен порядковый номер медали.</w:t>
      </w:r>
    </w:p>
    <w:bookmarkEnd w:id="184"/>
    <w:bookmarkStart w:name="z193" w:id="185"/>
    <w:p>
      <w:pPr>
        <w:spacing w:after="0"/>
        <w:ind w:left="0"/>
        <w:jc w:val="both"/>
      </w:pPr>
      <w:r>
        <w:rPr>
          <w:rFonts w:ascii="Times New Roman"/>
          <w:b w:val="false"/>
          <w:i w:val="false"/>
          <w:color w:val="000000"/>
          <w:sz w:val="28"/>
        </w:rPr>
        <w:t>
      Медаль с помощью ушка и кольца соединяется с четырехугольной колодкой шириной 25 мм и высотой 30 мм, обтянутой муаровой лентой голубого цвета. На обоих концах ленты расположены две желтые полосы шириной 1 мм, затем две белые полосы шириной 1,5 мм, за которыми следуют три синие полосы шириной 1 мм. Расстояние между белыми и синими полосами 4,5 мм.</w:t>
      </w:r>
    </w:p>
    <w:bookmarkEnd w:id="185"/>
    <w:bookmarkStart w:name="z194" w:id="186"/>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186"/>
    <w:bookmarkStart w:name="z195" w:id="187"/>
    <w:p>
      <w:pPr>
        <w:spacing w:after="0"/>
        <w:ind w:left="0"/>
        <w:jc w:val="both"/>
      </w:pPr>
      <w:r>
        <w:rPr>
          <w:rFonts w:ascii="Times New Roman"/>
          <w:b w:val="false"/>
          <w:i w:val="false"/>
          <w:color w:val="000000"/>
          <w:sz w:val="28"/>
        </w:rPr>
        <w:t>
      Медаль Высшего Судебного Совета Республики Казахстан</w:t>
      </w:r>
    </w:p>
    <w:bookmarkEnd w:id="187"/>
    <w:bookmarkStart w:name="z196" w:id="188"/>
    <w:p>
      <w:pPr>
        <w:spacing w:after="0"/>
        <w:ind w:left="0"/>
        <w:jc w:val="both"/>
      </w:pPr>
      <w:r>
        <w:rPr>
          <w:rFonts w:ascii="Times New Roman"/>
          <w:b w:val="false"/>
          <w:i w:val="false"/>
          <w:color w:val="000000"/>
          <w:sz w:val="28"/>
        </w:rPr>
        <w:t>
      "Жоғары Сот Кеңесінің ардагері" (приложение 12)</w:t>
      </w:r>
    </w:p>
    <w:bookmarkEnd w:id="188"/>
    <w:bookmarkStart w:name="z197" w:id="189"/>
    <w:p>
      <w:pPr>
        <w:spacing w:after="0"/>
        <w:ind w:left="0"/>
        <w:jc w:val="both"/>
      </w:pPr>
      <w:r>
        <w:rPr>
          <w:rFonts w:ascii="Times New Roman"/>
          <w:b w:val="false"/>
          <w:i w:val="false"/>
          <w:color w:val="000000"/>
          <w:sz w:val="28"/>
        </w:rPr>
        <w:t>
      Медаль изготавливается из латуни в форме круга диаметром 34 мм. Аверс медали блестящий.</w:t>
      </w:r>
    </w:p>
    <w:bookmarkEnd w:id="189"/>
    <w:bookmarkStart w:name="z198" w:id="190"/>
    <w:p>
      <w:pPr>
        <w:spacing w:after="0"/>
        <w:ind w:left="0"/>
        <w:jc w:val="both"/>
      </w:pPr>
      <w:r>
        <w:rPr>
          <w:rFonts w:ascii="Times New Roman"/>
          <w:b w:val="false"/>
          <w:i w:val="false"/>
          <w:color w:val="000000"/>
          <w:sz w:val="28"/>
        </w:rPr>
        <w:t>
      В центре круга на аверсе медали расположены весы правосудия желтого цвета, в нижней части – надпись "ЖОҒАРЫ СОТ КЕҢЕСІНІҢ АРДАГЕРІ". По внешнему краю круга изображен национальный орнамент. Все изображения и надписи на медали рельефные. Края медали обрамлены бортиком.</w:t>
      </w:r>
    </w:p>
    <w:bookmarkEnd w:id="190"/>
    <w:bookmarkStart w:name="z199" w:id="191"/>
    <w:p>
      <w:pPr>
        <w:spacing w:after="0"/>
        <w:ind w:left="0"/>
        <w:jc w:val="both"/>
      </w:pPr>
      <w:r>
        <w:rPr>
          <w:rFonts w:ascii="Times New Roman"/>
          <w:b w:val="false"/>
          <w:i w:val="false"/>
          <w:color w:val="000000"/>
          <w:sz w:val="28"/>
        </w:rPr>
        <w:t xml:space="preserve">
      На реверсе расположены надпись "ҚАЗАҚСТАН РЕСПУБЛИКАСЫ ЖОҒАРЫ СОТ КЕҢЕСІ" и порядковый номер медали. </w:t>
      </w:r>
    </w:p>
    <w:bookmarkEnd w:id="191"/>
    <w:bookmarkStart w:name="z200" w:id="192"/>
    <w:p>
      <w:pPr>
        <w:spacing w:after="0"/>
        <w:ind w:left="0"/>
        <w:jc w:val="both"/>
      </w:pPr>
      <w:r>
        <w:rPr>
          <w:rFonts w:ascii="Times New Roman"/>
          <w:b w:val="false"/>
          <w:i w:val="false"/>
          <w:color w:val="000000"/>
          <w:sz w:val="28"/>
        </w:rPr>
        <w:t>
      Медаль с помощью ушка и кольца соединяется с четырехугольной колодкой шириной 25 мм и высотой 30 мм, обтянутой муаровой лентой голубого цвета.</w:t>
      </w:r>
    </w:p>
    <w:bookmarkEnd w:id="192"/>
    <w:bookmarkStart w:name="z201" w:id="193"/>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193"/>
    <w:bookmarkStart w:name="z202" w:id="194"/>
    <w:p>
      <w:pPr>
        <w:spacing w:after="0"/>
        <w:ind w:left="0"/>
        <w:jc w:val="both"/>
      </w:pPr>
      <w:r>
        <w:rPr>
          <w:rFonts w:ascii="Times New Roman"/>
          <w:b w:val="false"/>
          <w:i w:val="false"/>
          <w:color w:val="000000"/>
          <w:sz w:val="28"/>
        </w:rPr>
        <w:t>
      Медали Министерства внутренних дел Республики Казахстан</w:t>
      </w:r>
    </w:p>
    <w:bookmarkEnd w:id="194"/>
    <w:bookmarkStart w:name="z203" w:id="195"/>
    <w:p>
      <w:pPr>
        <w:spacing w:after="0"/>
        <w:ind w:left="0"/>
        <w:jc w:val="both"/>
      </w:pPr>
      <w:r>
        <w:rPr>
          <w:rFonts w:ascii="Times New Roman"/>
          <w:b w:val="false"/>
          <w:i w:val="false"/>
          <w:color w:val="000000"/>
          <w:sz w:val="28"/>
        </w:rPr>
        <w:t>
      "Ішкі істер органдарының ардагері" (приложение 13)</w:t>
      </w:r>
    </w:p>
    <w:bookmarkEnd w:id="195"/>
    <w:bookmarkStart w:name="z204" w:id="196"/>
    <w:p>
      <w:pPr>
        <w:spacing w:after="0"/>
        <w:ind w:left="0"/>
        <w:jc w:val="both"/>
      </w:pPr>
      <w:r>
        <w:rPr>
          <w:rFonts w:ascii="Times New Roman"/>
          <w:b w:val="false"/>
          <w:i w:val="false"/>
          <w:color w:val="000000"/>
          <w:sz w:val="28"/>
        </w:rPr>
        <w:t>
      Медаль изготавливается из латуни в форме семиконечной звезды диаметром 37 мм. Аверс медали блестящий.</w:t>
      </w:r>
    </w:p>
    <w:bookmarkEnd w:id="196"/>
    <w:bookmarkStart w:name="z205" w:id="197"/>
    <w:p>
      <w:pPr>
        <w:spacing w:after="0"/>
        <w:ind w:left="0"/>
        <w:jc w:val="both"/>
      </w:pPr>
      <w:r>
        <w:rPr>
          <w:rFonts w:ascii="Times New Roman"/>
          <w:b w:val="false"/>
          <w:i w:val="false"/>
          <w:color w:val="000000"/>
          <w:sz w:val="28"/>
        </w:rPr>
        <w:t>
      Во внутреннем круге аверса медали на синем фоне расположен символ Министерства внутренних дел Республики Казахстан. В нижней части круга на красном фоне расположена надпись желтого цвета "ІІМ", с обеих сторон изображены лавровые листья желтого цвета. Все изображения и надписи на медали рельефные. Края медали обрамлены бортиком.</w:t>
      </w:r>
    </w:p>
    <w:bookmarkEnd w:id="197"/>
    <w:bookmarkStart w:name="z206" w:id="198"/>
    <w:p>
      <w:pPr>
        <w:spacing w:after="0"/>
        <w:ind w:left="0"/>
        <w:jc w:val="both"/>
      </w:pPr>
      <w:r>
        <w:rPr>
          <w:rFonts w:ascii="Times New Roman"/>
          <w:b w:val="false"/>
          <w:i w:val="false"/>
          <w:color w:val="000000"/>
          <w:sz w:val="28"/>
        </w:rPr>
        <w:t xml:space="preserve">
      В центре реверса расположена надпись "ІШКІ ІСТЕР ОРГАНДАРЫНЫҢ АРДАГЕРІ", в нижней части – надпись "25 жыл" и порядковый номер медали. </w:t>
      </w:r>
    </w:p>
    <w:bookmarkEnd w:id="198"/>
    <w:bookmarkStart w:name="z207" w:id="199"/>
    <w:p>
      <w:pPr>
        <w:spacing w:after="0"/>
        <w:ind w:left="0"/>
        <w:jc w:val="both"/>
      </w:pPr>
      <w:r>
        <w:rPr>
          <w:rFonts w:ascii="Times New Roman"/>
          <w:b w:val="false"/>
          <w:i w:val="false"/>
          <w:color w:val="000000"/>
          <w:sz w:val="28"/>
        </w:rPr>
        <w:t>
      Медаль с помощью ушка и кольца соединяется с четырехугольной колодкой шириной 25 мм и высотой 30 мм, обтянутой муаровой лентой голубого цвета. Вдоль правой стороны ленты располагаются четыре желтые полосы шириной 1 мм, чередующиеся с тремя черными полосами шириной 1 мм. На левой стороне ленты расположены две желтые полосы шириной 3 мм и 1мм с синей полосой шириной 2 мм между ними.</w:t>
      </w:r>
    </w:p>
    <w:bookmarkEnd w:id="199"/>
    <w:bookmarkStart w:name="z208" w:id="200"/>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200"/>
    <w:bookmarkStart w:name="z209" w:id="201"/>
    <w:p>
      <w:pPr>
        <w:spacing w:after="0"/>
        <w:ind w:left="0"/>
        <w:jc w:val="both"/>
      </w:pPr>
      <w:r>
        <w:rPr>
          <w:rFonts w:ascii="Times New Roman"/>
          <w:b w:val="false"/>
          <w:i w:val="false"/>
          <w:color w:val="000000"/>
          <w:sz w:val="28"/>
        </w:rPr>
        <w:t>
      "Құқық тәртібін қамтамасыз етуге қосқан үлесі үшін" (приложение 14)</w:t>
      </w:r>
    </w:p>
    <w:bookmarkEnd w:id="201"/>
    <w:bookmarkStart w:name="z210" w:id="202"/>
    <w:p>
      <w:pPr>
        <w:spacing w:after="0"/>
        <w:ind w:left="0"/>
        <w:jc w:val="both"/>
      </w:pPr>
      <w:r>
        <w:rPr>
          <w:rFonts w:ascii="Times New Roman"/>
          <w:b w:val="false"/>
          <w:i w:val="false"/>
          <w:color w:val="000000"/>
          <w:sz w:val="28"/>
        </w:rPr>
        <w:t>
      Медаль изготавливается из латуни в форме круга диаметром 34 мм. Аверс медали блестящий.</w:t>
      </w:r>
    </w:p>
    <w:bookmarkEnd w:id="202"/>
    <w:bookmarkStart w:name="z211" w:id="203"/>
    <w:p>
      <w:pPr>
        <w:spacing w:after="0"/>
        <w:ind w:left="0"/>
        <w:jc w:val="both"/>
      </w:pPr>
      <w:r>
        <w:rPr>
          <w:rFonts w:ascii="Times New Roman"/>
          <w:b w:val="false"/>
          <w:i w:val="false"/>
          <w:color w:val="000000"/>
          <w:sz w:val="28"/>
        </w:rPr>
        <w:t>
      На аверсе медали расположен символ Министерства внутренних дел Республики Казахстан. Все изображения и надписи на медали рельефные. Края медали обрамлены бортиком.</w:t>
      </w:r>
    </w:p>
    <w:bookmarkEnd w:id="203"/>
    <w:bookmarkStart w:name="z212" w:id="204"/>
    <w:p>
      <w:pPr>
        <w:spacing w:after="0"/>
        <w:ind w:left="0"/>
        <w:jc w:val="both"/>
      </w:pPr>
      <w:r>
        <w:rPr>
          <w:rFonts w:ascii="Times New Roman"/>
          <w:b w:val="false"/>
          <w:i w:val="false"/>
          <w:color w:val="000000"/>
          <w:sz w:val="28"/>
        </w:rPr>
        <w:t xml:space="preserve">
      В центре реверса расположены надпись "ҚҰҚЫҚ ТӘРТІБІН ҚАМТАМАСЫЗ ЕТУГЕ ҚОСҚАН ҮЛЕСІ ҮШІН" и порядковый номер медали. </w:t>
      </w:r>
    </w:p>
    <w:bookmarkEnd w:id="204"/>
    <w:bookmarkStart w:name="z213" w:id="205"/>
    <w:p>
      <w:pPr>
        <w:spacing w:after="0"/>
        <w:ind w:left="0"/>
        <w:jc w:val="both"/>
      </w:pPr>
      <w:r>
        <w:rPr>
          <w:rFonts w:ascii="Times New Roman"/>
          <w:b w:val="false"/>
          <w:i w:val="false"/>
          <w:color w:val="000000"/>
          <w:sz w:val="28"/>
        </w:rPr>
        <w:t>
      Медаль с помощью ушка и кольца соединяется с четырехугольной колодкой шириной 25 мм и высотой 30 мм, обтянутой голубой муаровой лентой. На обоих концах ленты располагается желтая полоса шириной 2 мм, в центре – две красные полосы шириной 2 мм.</w:t>
      </w:r>
    </w:p>
    <w:bookmarkEnd w:id="205"/>
    <w:bookmarkStart w:name="z214" w:id="206"/>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206"/>
    <w:bookmarkStart w:name="z215" w:id="207"/>
    <w:p>
      <w:pPr>
        <w:spacing w:after="0"/>
        <w:ind w:left="0"/>
        <w:jc w:val="both"/>
      </w:pPr>
      <w:r>
        <w:rPr>
          <w:rFonts w:ascii="Times New Roman"/>
          <w:b w:val="false"/>
          <w:i w:val="false"/>
          <w:color w:val="000000"/>
          <w:sz w:val="28"/>
        </w:rPr>
        <w:t>
      "Ғазиз Байтасов" (приложение 15)</w:t>
      </w:r>
    </w:p>
    <w:bookmarkEnd w:id="207"/>
    <w:bookmarkStart w:name="z216" w:id="208"/>
    <w:p>
      <w:pPr>
        <w:spacing w:after="0"/>
        <w:ind w:left="0"/>
        <w:jc w:val="both"/>
      </w:pPr>
      <w:r>
        <w:rPr>
          <w:rFonts w:ascii="Times New Roman"/>
          <w:b w:val="false"/>
          <w:i w:val="false"/>
          <w:color w:val="000000"/>
          <w:sz w:val="28"/>
        </w:rPr>
        <w:t>
      Медаль изготавливается из латуни в форме декоративной восьмиконечной звезды диаметром 45 мм. Аверс медали блестящий.</w:t>
      </w:r>
    </w:p>
    <w:bookmarkEnd w:id="208"/>
    <w:bookmarkStart w:name="z217" w:id="209"/>
    <w:p>
      <w:pPr>
        <w:spacing w:after="0"/>
        <w:ind w:left="0"/>
        <w:jc w:val="both"/>
      </w:pPr>
      <w:r>
        <w:rPr>
          <w:rFonts w:ascii="Times New Roman"/>
          <w:b w:val="false"/>
          <w:i w:val="false"/>
          <w:color w:val="000000"/>
          <w:sz w:val="28"/>
        </w:rPr>
        <w:t>
      В круге на аверсе на голубом фоне желтым цветом изображен барельефный портрет Газиза Байтасова, а в нижней части нанесена надпись желтого цвета "ҒАЗИЗ БАЙТАСОВ". Все изображения и надписи на медали рельефные. Края медали обрамлены бортиком. Круг окружен восьмиконечной звездой синего цвета.</w:t>
      </w:r>
    </w:p>
    <w:bookmarkEnd w:id="209"/>
    <w:bookmarkStart w:name="z218" w:id="210"/>
    <w:p>
      <w:pPr>
        <w:spacing w:after="0"/>
        <w:ind w:left="0"/>
        <w:jc w:val="both"/>
      </w:pPr>
      <w:r>
        <w:rPr>
          <w:rFonts w:ascii="Times New Roman"/>
          <w:b w:val="false"/>
          <w:i w:val="false"/>
          <w:color w:val="000000"/>
          <w:sz w:val="28"/>
        </w:rPr>
        <w:t>
      На реверсе расположены надпись "ЕРЛІГІ ЕШҚАШАН ҰМЫТЫЛМАЙДЫ" и порядковый номер медали.</w:t>
      </w:r>
    </w:p>
    <w:bookmarkEnd w:id="210"/>
    <w:bookmarkStart w:name="z219" w:id="211"/>
    <w:p>
      <w:pPr>
        <w:spacing w:after="0"/>
        <w:ind w:left="0"/>
        <w:jc w:val="both"/>
      </w:pPr>
      <w:r>
        <w:rPr>
          <w:rFonts w:ascii="Times New Roman"/>
          <w:b w:val="false"/>
          <w:i w:val="false"/>
          <w:color w:val="000000"/>
          <w:sz w:val="28"/>
        </w:rPr>
        <w:t>
      Медаль с помощью ушка и кольца соединяется с четырехугольной колодкой шириной 25 мм и высотой 30 мм, обтянутой муаровой лентой синего цвета. На ленте последовательно расположены полосы голубого, белого и желтого цветов.</w:t>
      </w:r>
    </w:p>
    <w:bookmarkEnd w:id="211"/>
    <w:bookmarkStart w:name="z220" w:id="212"/>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212"/>
    <w:bookmarkStart w:name="z221" w:id="213"/>
    <w:p>
      <w:pPr>
        <w:spacing w:after="0"/>
        <w:ind w:left="0"/>
        <w:jc w:val="both"/>
      </w:pPr>
      <w:r>
        <w:rPr>
          <w:rFonts w:ascii="Times New Roman"/>
          <w:b w:val="false"/>
          <w:i w:val="false"/>
          <w:color w:val="000000"/>
          <w:sz w:val="28"/>
        </w:rPr>
        <w:t>
      "Қылмыстық-атқару жүйесін дамытуға қосқан үлесі үшін" (приложение 16)</w:t>
      </w:r>
    </w:p>
    <w:bookmarkEnd w:id="213"/>
    <w:bookmarkStart w:name="z222" w:id="214"/>
    <w:p>
      <w:pPr>
        <w:spacing w:after="0"/>
        <w:ind w:left="0"/>
        <w:jc w:val="both"/>
      </w:pPr>
      <w:r>
        <w:rPr>
          <w:rFonts w:ascii="Times New Roman"/>
          <w:b w:val="false"/>
          <w:i w:val="false"/>
          <w:color w:val="000000"/>
          <w:sz w:val="28"/>
        </w:rPr>
        <w:t>
      Медаль изготавливается из латуни в форме круга диаметром 40 мм. Аверс медали блестящий.</w:t>
      </w:r>
    </w:p>
    <w:bookmarkEnd w:id="214"/>
    <w:bookmarkStart w:name="z223" w:id="215"/>
    <w:p>
      <w:pPr>
        <w:spacing w:after="0"/>
        <w:ind w:left="0"/>
        <w:jc w:val="both"/>
      </w:pPr>
      <w:r>
        <w:rPr>
          <w:rFonts w:ascii="Times New Roman"/>
          <w:b w:val="false"/>
          <w:i w:val="false"/>
          <w:color w:val="000000"/>
          <w:sz w:val="28"/>
        </w:rPr>
        <w:t>
      На аверсе медали в центре круга желтого цвета расположен символ уголовно-исполнительной системы органов внутренних дел Республики Казахстан. По внешнему краю круга изображена синяя полоса шириной 3 мм. Все изображения и надписи на медали рельефные. Края медали обрамлены бортиком.</w:t>
      </w:r>
    </w:p>
    <w:bookmarkEnd w:id="215"/>
    <w:bookmarkStart w:name="z224" w:id="216"/>
    <w:p>
      <w:pPr>
        <w:spacing w:after="0"/>
        <w:ind w:left="0"/>
        <w:jc w:val="both"/>
      </w:pPr>
      <w:r>
        <w:rPr>
          <w:rFonts w:ascii="Times New Roman"/>
          <w:b w:val="false"/>
          <w:i w:val="false"/>
          <w:color w:val="000000"/>
          <w:sz w:val="28"/>
        </w:rPr>
        <w:t>
      На реверсе в центре круга желтого цвета расположены надпись "ҚЫЛМЫСТЫҚ-АТҚАРУ ЖҮЙЕСІН ДАМЫТУҒА ҚОСҚАН ҮЛЕСІ ҮШІН" и порядковый номер медали.</w:t>
      </w:r>
    </w:p>
    <w:bookmarkEnd w:id="216"/>
    <w:bookmarkStart w:name="z225" w:id="217"/>
    <w:p>
      <w:pPr>
        <w:spacing w:after="0"/>
        <w:ind w:left="0"/>
        <w:jc w:val="both"/>
      </w:pPr>
      <w:r>
        <w:rPr>
          <w:rFonts w:ascii="Times New Roman"/>
          <w:b w:val="false"/>
          <w:i w:val="false"/>
          <w:color w:val="000000"/>
          <w:sz w:val="28"/>
        </w:rPr>
        <w:t>
      Медаль с помощью ушка и кольца соединяется с четырехугольной колодкой шириной 25 мм и высотой 30 мм, обтянутой муаровой лентой темно-синего цвета.</w:t>
      </w:r>
    </w:p>
    <w:bookmarkEnd w:id="217"/>
    <w:bookmarkStart w:name="z226" w:id="218"/>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218"/>
    <w:bookmarkStart w:name="z227" w:id="219"/>
    <w:p>
      <w:pPr>
        <w:spacing w:after="0"/>
        <w:ind w:left="0"/>
        <w:jc w:val="both"/>
      </w:pPr>
      <w:r>
        <w:rPr>
          <w:rFonts w:ascii="Times New Roman"/>
          <w:b w:val="false"/>
          <w:i w:val="false"/>
          <w:color w:val="000000"/>
          <w:sz w:val="28"/>
        </w:rPr>
        <w:t>
      Медаль Главного командования Национальной гвардии Республики Казахстан "Ұлттық ұлан ардагері" (приложение 17)</w:t>
      </w:r>
    </w:p>
    <w:bookmarkEnd w:id="219"/>
    <w:bookmarkStart w:name="z228" w:id="220"/>
    <w:p>
      <w:pPr>
        <w:spacing w:after="0"/>
        <w:ind w:left="0"/>
        <w:jc w:val="both"/>
      </w:pPr>
      <w:r>
        <w:rPr>
          <w:rFonts w:ascii="Times New Roman"/>
          <w:b w:val="false"/>
          <w:i w:val="false"/>
          <w:color w:val="000000"/>
          <w:sz w:val="28"/>
        </w:rPr>
        <w:t>
      Медаль изготавливается из мельхиора и накладки из латуни в форме восьмиконечной звезды диаметром 32 мм. Аверс медали блестящий.</w:t>
      </w:r>
    </w:p>
    <w:bookmarkEnd w:id="220"/>
    <w:bookmarkStart w:name="z229" w:id="221"/>
    <w:p>
      <w:pPr>
        <w:spacing w:after="0"/>
        <w:ind w:left="0"/>
        <w:jc w:val="both"/>
      </w:pPr>
      <w:r>
        <w:rPr>
          <w:rFonts w:ascii="Times New Roman"/>
          <w:b w:val="false"/>
          <w:i w:val="false"/>
          <w:color w:val="000000"/>
          <w:sz w:val="28"/>
        </w:rPr>
        <w:t xml:space="preserve">
      Во внутреннем круге аверса медали расположен символ Национальной гвардии Республики Казахстан. </w:t>
      </w:r>
    </w:p>
    <w:bookmarkEnd w:id="221"/>
    <w:bookmarkStart w:name="z230" w:id="222"/>
    <w:p>
      <w:pPr>
        <w:spacing w:after="0"/>
        <w:ind w:left="0"/>
        <w:jc w:val="both"/>
      </w:pPr>
      <w:r>
        <w:rPr>
          <w:rFonts w:ascii="Times New Roman"/>
          <w:b w:val="false"/>
          <w:i w:val="false"/>
          <w:color w:val="000000"/>
          <w:sz w:val="28"/>
        </w:rPr>
        <w:t>
      По внешней верхней части круга расположена надпись "ҰЛТТЫҚ ҰЛАН АРДАГЕРІ", в нижней части изображен национальный орнамент. Все изображения и надписи на медали рельефные. Края медали обрамлены бортиком.</w:t>
      </w:r>
    </w:p>
    <w:bookmarkEnd w:id="222"/>
    <w:bookmarkStart w:name="z231" w:id="223"/>
    <w:p>
      <w:pPr>
        <w:spacing w:after="0"/>
        <w:ind w:left="0"/>
        <w:jc w:val="both"/>
      </w:pPr>
      <w:r>
        <w:rPr>
          <w:rFonts w:ascii="Times New Roman"/>
          <w:b w:val="false"/>
          <w:i w:val="false"/>
          <w:color w:val="000000"/>
          <w:sz w:val="28"/>
        </w:rPr>
        <w:t>
      Медаль с помощью ушка и кольца соединяется с четырехугольной колодкой шириной 25 мм и высотой 30 мм, обтянутой муаровой лентой голубого цвета. В центре ленты располагаются бордовые полосы шириной 6 мм, а между ними – желтая полоса шириной 4 мм.</w:t>
      </w:r>
    </w:p>
    <w:bookmarkEnd w:id="223"/>
    <w:bookmarkStart w:name="z232" w:id="224"/>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224"/>
    <w:bookmarkStart w:name="z233" w:id="225"/>
    <w:p>
      <w:pPr>
        <w:spacing w:after="0"/>
        <w:ind w:left="0"/>
        <w:jc w:val="both"/>
      </w:pPr>
      <w:r>
        <w:rPr>
          <w:rFonts w:ascii="Times New Roman"/>
          <w:b w:val="false"/>
          <w:i w:val="false"/>
          <w:color w:val="000000"/>
          <w:sz w:val="28"/>
        </w:rPr>
        <w:t>
      Медали Министерства обороны Республики Казахстан</w:t>
      </w:r>
    </w:p>
    <w:bookmarkEnd w:id="225"/>
    <w:bookmarkStart w:name="z234" w:id="226"/>
    <w:p>
      <w:pPr>
        <w:spacing w:after="0"/>
        <w:ind w:left="0"/>
        <w:jc w:val="both"/>
      </w:pPr>
      <w:r>
        <w:rPr>
          <w:rFonts w:ascii="Times New Roman"/>
          <w:b w:val="false"/>
          <w:i w:val="false"/>
          <w:color w:val="000000"/>
          <w:sz w:val="28"/>
        </w:rPr>
        <w:t>
      "Қазақстан Республикасы Қарулы Күштерінің ардагері" (приложение 18)</w:t>
      </w:r>
    </w:p>
    <w:bookmarkEnd w:id="226"/>
    <w:bookmarkStart w:name="z235" w:id="227"/>
    <w:p>
      <w:pPr>
        <w:spacing w:after="0"/>
        <w:ind w:left="0"/>
        <w:jc w:val="both"/>
      </w:pPr>
      <w:r>
        <w:rPr>
          <w:rFonts w:ascii="Times New Roman"/>
          <w:b w:val="false"/>
          <w:i w:val="false"/>
          <w:color w:val="000000"/>
          <w:sz w:val="28"/>
        </w:rPr>
        <w:t>
      Медаль изготавливается из латуни в форме пятиконечной звезды диаметром 38 мм. Аверс медали блестящий.</w:t>
      </w:r>
    </w:p>
    <w:bookmarkEnd w:id="227"/>
    <w:bookmarkStart w:name="z236" w:id="228"/>
    <w:p>
      <w:pPr>
        <w:spacing w:after="0"/>
        <w:ind w:left="0"/>
        <w:jc w:val="both"/>
      </w:pPr>
      <w:r>
        <w:rPr>
          <w:rFonts w:ascii="Times New Roman"/>
          <w:b w:val="false"/>
          <w:i w:val="false"/>
          <w:color w:val="000000"/>
          <w:sz w:val="28"/>
        </w:rPr>
        <w:t xml:space="preserve">
      В центре круга на аверсе медали изображено солнце, по нижней части – парящий орел и с обеих сторон – лавровые листья. По внешней верхней части круга расположена надпись "ҚАЗАҚСТАН РЕСПУБЛИКАСЫ ҚАРУЛЫ КҮШТЕРІНІҢ АРДАГЕРІ". Между пятиугольными лучами расположено пять щитов с символами основных видов войск. Все изображения и надписи на медали рельефные. Края медали обрамлены бортиком. </w:t>
      </w:r>
    </w:p>
    <w:bookmarkEnd w:id="228"/>
    <w:bookmarkStart w:name="z237" w:id="229"/>
    <w:p>
      <w:pPr>
        <w:spacing w:after="0"/>
        <w:ind w:left="0"/>
        <w:jc w:val="both"/>
      </w:pPr>
      <w:r>
        <w:rPr>
          <w:rFonts w:ascii="Times New Roman"/>
          <w:b w:val="false"/>
          <w:i w:val="false"/>
          <w:color w:val="000000"/>
          <w:sz w:val="28"/>
        </w:rPr>
        <w:t>
      На реверсе расположены надпись "25 жыл" и порядковый номер медали.</w:t>
      </w:r>
    </w:p>
    <w:bookmarkEnd w:id="229"/>
    <w:bookmarkStart w:name="z238" w:id="230"/>
    <w:p>
      <w:pPr>
        <w:spacing w:after="0"/>
        <w:ind w:left="0"/>
        <w:jc w:val="both"/>
      </w:pPr>
      <w:r>
        <w:rPr>
          <w:rFonts w:ascii="Times New Roman"/>
          <w:b w:val="false"/>
          <w:i w:val="false"/>
          <w:color w:val="000000"/>
          <w:sz w:val="28"/>
        </w:rPr>
        <w:t xml:space="preserve">
      Медаль с помощью ушка и кольца соединяется с четырехугольной колодкой шириной 25 мм и высотой 30 мм, обтянутой муаровой лентой голубого цвета. На правой стороне ленты расположены три черные полосы шириной 1 мм с четырьмя желтыми полосами шириной 1 мм, через которые была проведена очередь. На левой стороне ленты расположены две красные полосы шириной 3 мм и 1 мм. </w:t>
      </w:r>
    </w:p>
    <w:bookmarkEnd w:id="230"/>
    <w:bookmarkStart w:name="z239" w:id="231"/>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231"/>
    <w:bookmarkStart w:name="z240" w:id="232"/>
    <w:p>
      <w:pPr>
        <w:spacing w:after="0"/>
        <w:ind w:left="0"/>
        <w:jc w:val="both"/>
      </w:pPr>
      <w:r>
        <w:rPr>
          <w:rFonts w:ascii="Times New Roman"/>
          <w:b w:val="false"/>
          <w:i w:val="false"/>
          <w:color w:val="000000"/>
          <w:sz w:val="28"/>
        </w:rPr>
        <w:t>
      "Бітімгершілік операцияларына қатысқаны үшін" (приложение 19)</w:t>
      </w:r>
    </w:p>
    <w:bookmarkEnd w:id="232"/>
    <w:bookmarkStart w:name="z241" w:id="233"/>
    <w:p>
      <w:pPr>
        <w:spacing w:after="0"/>
        <w:ind w:left="0"/>
        <w:jc w:val="both"/>
      </w:pPr>
      <w:r>
        <w:rPr>
          <w:rFonts w:ascii="Times New Roman"/>
          <w:b w:val="false"/>
          <w:i w:val="false"/>
          <w:color w:val="000000"/>
          <w:sz w:val="28"/>
        </w:rPr>
        <w:t>
      Медаль изготавливается из латуни в форме круга диаметром 34 мм. Аверс медали блестящий.</w:t>
      </w:r>
    </w:p>
    <w:bookmarkEnd w:id="233"/>
    <w:bookmarkStart w:name="z242" w:id="234"/>
    <w:p>
      <w:pPr>
        <w:spacing w:after="0"/>
        <w:ind w:left="0"/>
        <w:jc w:val="both"/>
      </w:pPr>
      <w:r>
        <w:rPr>
          <w:rFonts w:ascii="Times New Roman"/>
          <w:b w:val="false"/>
          <w:i w:val="false"/>
          <w:color w:val="000000"/>
          <w:sz w:val="28"/>
        </w:rPr>
        <w:t>
      В центре аверса медали расположено изображение земного шара, под ним изображен парящий голубь. По верхнему внутреннему краю круга расположена надпись "БІТІМГЕРШІЛІК ОПЕРАЦИЯЛАРЫНА ҚАТЫСҚАНЫ ҮШІН". Все изображения и надписи на медали рельефные. Края медали обрамлены бортиком.</w:t>
      </w:r>
    </w:p>
    <w:bookmarkEnd w:id="234"/>
    <w:bookmarkStart w:name="z243" w:id="235"/>
    <w:p>
      <w:pPr>
        <w:spacing w:after="0"/>
        <w:ind w:left="0"/>
        <w:jc w:val="both"/>
      </w:pPr>
      <w:r>
        <w:rPr>
          <w:rFonts w:ascii="Times New Roman"/>
          <w:b w:val="false"/>
          <w:i w:val="false"/>
          <w:color w:val="000000"/>
          <w:sz w:val="28"/>
        </w:rPr>
        <w:t>
      В центре реверса расположена надпись "ҚАЗАҚСТАН РЕСПУБЛИКАСЫНЫҢ ҚАРУЛЫ КҮШТЕРІ", верхней части – символ Министерства обороны Республики Казахстан, нижней части – порядковый номер медали.</w:t>
      </w:r>
    </w:p>
    <w:bookmarkEnd w:id="235"/>
    <w:bookmarkStart w:name="z244" w:id="236"/>
    <w:p>
      <w:pPr>
        <w:spacing w:after="0"/>
        <w:ind w:left="0"/>
        <w:jc w:val="both"/>
      </w:pPr>
      <w:r>
        <w:rPr>
          <w:rFonts w:ascii="Times New Roman"/>
          <w:b w:val="false"/>
          <w:i w:val="false"/>
          <w:color w:val="000000"/>
          <w:sz w:val="28"/>
        </w:rPr>
        <w:t>
      Медаль с помощью ушка и кольца соединяется с четырехугольной колодкой шириной 25 мм и высотой 30 мм, обтянутой муаровой лентой зеленого и голубого цветов шириной 10 мм.</w:t>
      </w:r>
    </w:p>
    <w:bookmarkEnd w:id="236"/>
    <w:bookmarkStart w:name="z245" w:id="237"/>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237"/>
    <w:bookmarkStart w:name="z246" w:id="238"/>
    <w:p>
      <w:pPr>
        <w:spacing w:after="0"/>
        <w:ind w:left="0"/>
        <w:jc w:val="both"/>
      </w:pPr>
      <w:r>
        <w:rPr>
          <w:rFonts w:ascii="Times New Roman"/>
          <w:b w:val="false"/>
          <w:i w:val="false"/>
          <w:color w:val="000000"/>
          <w:sz w:val="28"/>
        </w:rPr>
        <w:t>
      "Ел қорғаны" (приложение 20)</w:t>
      </w:r>
    </w:p>
    <w:bookmarkEnd w:id="238"/>
    <w:bookmarkStart w:name="z247" w:id="239"/>
    <w:p>
      <w:pPr>
        <w:spacing w:after="0"/>
        <w:ind w:left="0"/>
        <w:jc w:val="both"/>
      </w:pPr>
      <w:r>
        <w:rPr>
          <w:rFonts w:ascii="Times New Roman"/>
          <w:b w:val="false"/>
          <w:i w:val="false"/>
          <w:color w:val="000000"/>
          <w:sz w:val="28"/>
        </w:rPr>
        <w:t>
      Медаль изготавливается из латуни в форме десятиконечной звезды диаметром 42 мм. Аверс медали блестящий.</w:t>
      </w:r>
    </w:p>
    <w:bookmarkEnd w:id="239"/>
    <w:bookmarkStart w:name="z248" w:id="240"/>
    <w:p>
      <w:pPr>
        <w:spacing w:after="0"/>
        <w:ind w:left="0"/>
        <w:jc w:val="both"/>
      </w:pPr>
      <w:r>
        <w:rPr>
          <w:rFonts w:ascii="Times New Roman"/>
          <w:b w:val="false"/>
          <w:i w:val="false"/>
          <w:color w:val="000000"/>
          <w:sz w:val="28"/>
        </w:rPr>
        <w:t>
      На аверсе медали изображен красный щит на синем фоне. В центре щита изображены контуры карты Республики Казахстан, танка, самолета, корабля и эмблемы десантных войск. В нижней части щита – на красной ленте желтая надпись "ЕЛ ҚОРҒАНЫ", с обеих сторон – желтые лавровые листья, сзади – скрещенные сабли, обращенные вверх. Декоративные окончания лучей звезды выполнены с элементами национального орнамента. Фрагменты лучей покрыты эмалью синего цвета. На пяти лучах установлены искусственные камни диаметром 2 мм. Все изображения и надписи на медали рельефные. Края медали обрамлены бортиком.</w:t>
      </w:r>
    </w:p>
    <w:bookmarkEnd w:id="240"/>
    <w:bookmarkStart w:name="z249" w:id="241"/>
    <w:p>
      <w:pPr>
        <w:spacing w:after="0"/>
        <w:ind w:left="0"/>
        <w:jc w:val="both"/>
      </w:pPr>
      <w:r>
        <w:rPr>
          <w:rFonts w:ascii="Times New Roman"/>
          <w:b w:val="false"/>
          <w:i w:val="false"/>
          <w:color w:val="000000"/>
          <w:sz w:val="28"/>
        </w:rPr>
        <w:t>
      В центре круга на реверсе медали расположены надписи "ОТАНЫҢДЫ СҮЙ; ХАЛҚЫҢА ҚЫЗМЕТ ЕТ". Вдоль круга расположены надпись "ҚАЗАҚСТАН РЕСПУБЛИКАСЫНЫҢ ҚАРУЛЫ КҮШТЕРІ" и порядковый номер медали.</w:t>
      </w:r>
    </w:p>
    <w:bookmarkEnd w:id="241"/>
    <w:bookmarkStart w:name="z250" w:id="242"/>
    <w:p>
      <w:pPr>
        <w:spacing w:after="0"/>
        <w:ind w:left="0"/>
        <w:jc w:val="both"/>
      </w:pPr>
      <w:r>
        <w:rPr>
          <w:rFonts w:ascii="Times New Roman"/>
          <w:b w:val="false"/>
          <w:i w:val="false"/>
          <w:color w:val="000000"/>
          <w:sz w:val="28"/>
        </w:rPr>
        <w:t>
      Медаль с помощью ушка и кольца соединяется с четырехугольной колодкой шириной 25 мм и высотой 30 мм, обтянутой муаровой лентой. Левая полоса ленты – цвета темной полыни, правая – темно-синяя, посередине – желтая шириной 12 мм, на которой расположено три темно-синие полосы.</w:t>
      </w:r>
    </w:p>
    <w:bookmarkEnd w:id="242"/>
    <w:bookmarkStart w:name="z251" w:id="243"/>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243"/>
    <w:bookmarkStart w:name="z252" w:id="244"/>
    <w:p>
      <w:pPr>
        <w:spacing w:after="0"/>
        <w:ind w:left="0"/>
        <w:jc w:val="both"/>
      </w:pPr>
      <w:r>
        <w:rPr>
          <w:rFonts w:ascii="Times New Roman"/>
          <w:b w:val="false"/>
          <w:i w:val="false"/>
          <w:color w:val="000000"/>
          <w:sz w:val="28"/>
        </w:rPr>
        <w:t>
      Медали Службы государственной охраны Республики Казахстан</w:t>
      </w:r>
    </w:p>
    <w:bookmarkEnd w:id="244"/>
    <w:bookmarkStart w:name="z253" w:id="245"/>
    <w:p>
      <w:pPr>
        <w:spacing w:after="0"/>
        <w:ind w:left="0"/>
        <w:jc w:val="both"/>
      </w:pPr>
      <w:r>
        <w:rPr>
          <w:rFonts w:ascii="Times New Roman"/>
          <w:b w:val="false"/>
          <w:i w:val="false"/>
          <w:color w:val="000000"/>
          <w:sz w:val="28"/>
        </w:rPr>
        <w:t>
      "Қазақстан Республикасы Мемлекеттік күзет қызметінің ардагері" (приложение 21)</w:t>
      </w:r>
    </w:p>
    <w:bookmarkEnd w:id="245"/>
    <w:bookmarkStart w:name="z254" w:id="246"/>
    <w:p>
      <w:pPr>
        <w:spacing w:after="0"/>
        <w:ind w:left="0"/>
        <w:jc w:val="both"/>
      </w:pPr>
      <w:r>
        <w:rPr>
          <w:rFonts w:ascii="Times New Roman"/>
          <w:b w:val="false"/>
          <w:i w:val="false"/>
          <w:color w:val="000000"/>
          <w:sz w:val="28"/>
        </w:rPr>
        <w:t>
      Медаль изготавливается из латуни в форме орнаментальной пятиконечной звезды диаметром 36 мм. Аверс медали блестящий.</w:t>
      </w:r>
    </w:p>
    <w:bookmarkEnd w:id="246"/>
    <w:bookmarkStart w:name="z255" w:id="247"/>
    <w:p>
      <w:pPr>
        <w:spacing w:after="0"/>
        <w:ind w:left="0"/>
        <w:jc w:val="both"/>
      </w:pPr>
      <w:r>
        <w:rPr>
          <w:rFonts w:ascii="Times New Roman"/>
          <w:b w:val="false"/>
          <w:i w:val="false"/>
          <w:color w:val="000000"/>
          <w:sz w:val="28"/>
        </w:rPr>
        <w:t>
      Во внутреннем круге аверса медали размещена пятиконечная звезда, на которой изображены элементы Государственного Флага Республики Казахстан — солнце и парящий орел. По обе стороны пятиконечной звезды изображены лавровые ветки желтого цвета на белом фоне.</w:t>
      </w:r>
    </w:p>
    <w:bookmarkEnd w:id="247"/>
    <w:bookmarkStart w:name="z256" w:id="248"/>
    <w:p>
      <w:pPr>
        <w:spacing w:after="0"/>
        <w:ind w:left="0"/>
        <w:jc w:val="both"/>
      </w:pPr>
      <w:r>
        <w:rPr>
          <w:rFonts w:ascii="Times New Roman"/>
          <w:b w:val="false"/>
          <w:i w:val="false"/>
          <w:color w:val="000000"/>
          <w:sz w:val="28"/>
        </w:rPr>
        <w:t xml:space="preserve">
      По верхнему краю синего внешнего круга расположена надпись желтого цвета "ҚАЗАҚСТАН РЕСПУБЛИКАСЫ МЕМЛЕКЕТТІК КҮЗЕТ КЬІЗМЕТІНІҢ АРДАГЕРІ", по нижнему краю изображен знак желтого цвета. Все изображения и надписи на медали рельефные. Края медали обрамлены бортиком. </w:t>
      </w:r>
    </w:p>
    <w:bookmarkEnd w:id="248"/>
    <w:bookmarkStart w:name="z257" w:id="249"/>
    <w:p>
      <w:pPr>
        <w:spacing w:after="0"/>
        <w:ind w:left="0"/>
        <w:jc w:val="both"/>
      </w:pPr>
      <w:r>
        <w:rPr>
          <w:rFonts w:ascii="Times New Roman"/>
          <w:b w:val="false"/>
          <w:i w:val="false"/>
          <w:color w:val="000000"/>
          <w:sz w:val="28"/>
        </w:rPr>
        <w:t>
      В центре реверса расположена надпись желтого цвета "25 жыл", по ее верхней стороне – надпись "МІНСІЗ ҚЫЗМЕТІ ҮШІН" и порядковый номер медали.</w:t>
      </w:r>
    </w:p>
    <w:bookmarkEnd w:id="249"/>
    <w:bookmarkStart w:name="z258" w:id="250"/>
    <w:p>
      <w:pPr>
        <w:spacing w:after="0"/>
        <w:ind w:left="0"/>
        <w:jc w:val="both"/>
      </w:pPr>
      <w:r>
        <w:rPr>
          <w:rFonts w:ascii="Times New Roman"/>
          <w:b w:val="false"/>
          <w:i w:val="false"/>
          <w:color w:val="000000"/>
          <w:sz w:val="28"/>
        </w:rPr>
        <w:t>
      Медаль с помощью ушка и кольца соединяется с четырехугольной колодкой шириной 25 мм и высотой 30 мм, обтянутой муаровой лентой голубого цвета.</w:t>
      </w:r>
    </w:p>
    <w:bookmarkEnd w:id="250"/>
    <w:bookmarkStart w:name="z259" w:id="251"/>
    <w:p>
      <w:pPr>
        <w:spacing w:after="0"/>
        <w:ind w:left="0"/>
        <w:jc w:val="both"/>
      </w:pPr>
      <w:r>
        <w:rPr>
          <w:rFonts w:ascii="Times New Roman"/>
          <w:b w:val="false"/>
          <w:i w:val="false"/>
          <w:color w:val="000000"/>
          <w:sz w:val="28"/>
        </w:rPr>
        <w:t>
      Посередине ленты располагается национальный орнамент желтого цвета шириной 7 мм. С правой и левой сторон от орнамента располагаются две полосы красного цвета шириной 1,5 мм.</w:t>
      </w:r>
    </w:p>
    <w:bookmarkEnd w:id="251"/>
    <w:bookmarkStart w:name="z260" w:id="252"/>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252"/>
    <w:bookmarkStart w:name="z261" w:id="253"/>
    <w:p>
      <w:pPr>
        <w:spacing w:after="0"/>
        <w:ind w:left="0"/>
        <w:jc w:val="both"/>
      </w:pPr>
      <w:r>
        <w:rPr>
          <w:rFonts w:ascii="Times New Roman"/>
          <w:b w:val="false"/>
          <w:i w:val="false"/>
          <w:color w:val="000000"/>
          <w:sz w:val="28"/>
        </w:rPr>
        <w:t>
      "Абыройлы қызметі үшін" (приложение 22)</w:t>
      </w:r>
    </w:p>
    <w:bookmarkEnd w:id="253"/>
    <w:bookmarkStart w:name="z262" w:id="254"/>
    <w:p>
      <w:pPr>
        <w:spacing w:after="0"/>
        <w:ind w:left="0"/>
        <w:jc w:val="both"/>
      </w:pPr>
      <w:r>
        <w:rPr>
          <w:rFonts w:ascii="Times New Roman"/>
          <w:b w:val="false"/>
          <w:i w:val="false"/>
          <w:color w:val="000000"/>
          <w:sz w:val="28"/>
        </w:rPr>
        <w:t>
      Медаль изготавливается из латуни в форме круга диаметром 34 мм. Аверс медали блестящий.</w:t>
      </w:r>
    </w:p>
    <w:bookmarkEnd w:id="254"/>
    <w:bookmarkStart w:name="z263" w:id="255"/>
    <w:p>
      <w:pPr>
        <w:spacing w:after="0"/>
        <w:ind w:left="0"/>
        <w:jc w:val="both"/>
      </w:pPr>
      <w:r>
        <w:rPr>
          <w:rFonts w:ascii="Times New Roman"/>
          <w:b w:val="false"/>
          <w:i w:val="false"/>
          <w:color w:val="000000"/>
          <w:sz w:val="28"/>
        </w:rPr>
        <w:t>
      В центре аверса медали расположен большой символ Службы государственной охраны Республики Казахстан, по обеим сторонам изображены лавровые ветки. По верхнему внешнему краю круга расположена надпись "АБЫРОЙЛЫ ҚЬІЗМЕТІ ҮШІН", а по нижнему внешнему краю – национальный орнамент. Все изображения и надписи на медали рельефные. Края медали обрамлены бортиком.</w:t>
      </w:r>
    </w:p>
    <w:bookmarkEnd w:id="255"/>
    <w:bookmarkStart w:name="z264" w:id="256"/>
    <w:p>
      <w:pPr>
        <w:spacing w:after="0"/>
        <w:ind w:left="0"/>
        <w:jc w:val="both"/>
      </w:pPr>
      <w:r>
        <w:rPr>
          <w:rFonts w:ascii="Times New Roman"/>
          <w:b w:val="false"/>
          <w:i w:val="false"/>
          <w:color w:val="000000"/>
          <w:sz w:val="28"/>
        </w:rPr>
        <w:t>
      На реверсе расположены надпись "ҚАЗАҚСТАН РЕСПУБЛИКАСЫ МЕМЛЕКЕТТІК КҮЗЕТ ҚЬІЗМЕТІ" и порядковый номер медали.</w:t>
      </w:r>
    </w:p>
    <w:bookmarkEnd w:id="256"/>
    <w:bookmarkStart w:name="z265" w:id="257"/>
    <w:p>
      <w:pPr>
        <w:spacing w:after="0"/>
        <w:ind w:left="0"/>
        <w:jc w:val="both"/>
      </w:pPr>
      <w:r>
        <w:rPr>
          <w:rFonts w:ascii="Times New Roman"/>
          <w:b w:val="false"/>
          <w:i w:val="false"/>
          <w:color w:val="000000"/>
          <w:sz w:val="28"/>
        </w:rPr>
        <w:t>
      Медаль с помощью ушка и кольца соединяется с четырехугольной колодкой шириной 25 мм и высотой 30 мм, обтянутой муаровой лентой голубого цвета. С правой стороны ленты расположена желтая полоса шириной 3 мм.</w:t>
      </w:r>
    </w:p>
    <w:bookmarkEnd w:id="257"/>
    <w:bookmarkStart w:name="z266" w:id="258"/>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258"/>
    <w:bookmarkStart w:name="z267" w:id="259"/>
    <w:p>
      <w:pPr>
        <w:spacing w:after="0"/>
        <w:ind w:left="0"/>
        <w:jc w:val="both"/>
      </w:pPr>
      <w:r>
        <w:rPr>
          <w:rFonts w:ascii="Times New Roman"/>
          <w:b w:val="false"/>
          <w:i w:val="false"/>
          <w:color w:val="000000"/>
          <w:sz w:val="28"/>
        </w:rPr>
        <w:t>
      Медали Агентства Республики Казахстан по финансовому мониторингу</w:t>
      </w:r>
    </w:p>
    <w:bookmarkEnd w:id="259"/>
    <w:bookmarkStart w:name="z268" w:id="260"/>
    <w:p>
      <w:pPr>
        <w:spacing w:after="0"/>
        <w:ind w:left="0"/>
        <w:jc w:val="both"/>
      </w:pPr>
      <w:r>
        <w:rPr>
          <w:rFonts w:ascii="Times New Roman"/>
          <w:b w:val="false"/>
          <w:i w:val="false"/>
          <w:color w:val="000000"/>
          <w:sz w:val="28"/>
        </w:rPr>
        <w:t>
      "Қаржылық мониторинг органдарының ардагері" (приложение 23)</w:t>
      </w:r>
    </w:p>
    <w:bookmarkEnd w:id="260"/>
    <w:bookmarkStart w:name="z269" w:id="261"/>
    <w:p>
      <w:pPr>
        <w:spacing w:after="0"/>
        <w:ind w:left="0"/>
        <w:jc w:val="both"/>
      </w:pPr>
      <w:r>
        <w:rPr>
          <w:rFonts w:ascii="Times New Roman"/>
          <w:b w:val="false"/>
          <w:i w:val="false"/>
          <w:color w:val="000000"/>
          <w:sz w:val="28"/>
        </w:rPr>
        <w:t>
      Основа медали изготавливается из мельхиора, накладка – из латуни, в форме восьмиконечной звезды диаметром 45 мм. Аверс медали блестящий.</w:t>
      </w:r>
    </w:p>
    <w:bookmarkEnd w:id="261"/>
    <w:bookmarkStart w:name="z270" w:id="262"/>
    <w:p>
      <w:pPr>
        <w:spacing w:after="0"/>
        <w:ind w:left="0"/>
        <w:jc w:val="both"/>
      </w:pPr>
      <w:r>
        <w:rPr>
          <w:rFonts w:ascii="Times New Roman"/>
          <w:b w:val="false"/>
          <w:i w:val="false"/>
          <w:color w:val="000000"/>
          <w:sz w:val="28"/>
        </w:rPr>
        <w:t xml:space="preserve">
      Во внутреннем круге аверса медали расположен символ Агентства Республики Казахстан по финансовому мониторингу, по верхнему внешнему краю круга – надпись "ҚАРЖЫЛЫҚ МОНИТОРИНГ ОРГАНДАРЫНЫҢ АРДАГЕРІ". Все изображения и надписи на медали рельефные. Края медали обрамлены бортиком. </w:t>
      </w:r>
    </w:p>
    <w:bookmarkEnd w:id="262"/>
    <w:bookmarkStart w:name="z271" w:id="263"/>
    <w:p>
      <w:pPr>
        <w:spacing w:after="0"/>
        <w:ind w:left="0"/>
        <w:jc w:val="both"/>
      </w:pPr>
      <w:r>
        <w:rPr>
          <w:rFonts w:ascii="Times New Roman"/>
          <w:b w:val="false"/>
          <w:i w:val="false"/>
          <w:color w:val="000000"/>
          <w:sz w:val="28"/>
        </w:rPr>
        <w:t>
      На реверсе расположен порядковый номер медали.</w:t>
      </w:r>
    </w:p>
    <w:bookmarkEnd w:id="263"/>
    <w:bookmarkStart w:name="z272" w:id="264"/>
    <w:p>
      <w:pPr>
        <w:spacing w:after="0"/>
        <w:ind w:left="0"/>
        <w:jc w:val="both"/>
      </w:pPr>
      <w:r>
        <w:rPr>
          <w:rFonts w:ascii="Times New Roman"/>
          <w:b w:val="false"/>
          <w:i w:val="false"/>
          <w:color w:val="000000"/>
          <w:sz w:val="28"/>
        </w:rPr>
        <w:t>
      Медаль с помощью ушка и кольца соединяется с четырехугольной колодкой шириной 25 мм и высотой 30 мм, обтянутой муаровой лентой синего цвета. Посередине ленты расположен национальный орнамент желтого цвета шириной 7 мм и с левой стороны от орнамента – полоса желтого цвета шириной 2 мм, с правой стороны – три полосы желтого цвета шириной 1 мм и две полосы черного цвета шириной 1 мм.</w:t>
      </w:r>
    </w:p>
    <w:bookmarkEnd w:id="264"/>
    <w:bookmarkStart w:name="z273" w:id="265"/>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265"/>
    <w:bookmarkStart w:name="z274" w:id="266"/>
    <w:p>
      <w:pPr>
        <w:spacing w:after="0"/>
        <w:ind w:left="0"/>
        <w:jc w:val="both"/>
      </w:pPr>
      <w:r>
        <w:rPr>
          <w:rFonts w:ascii="Times New Roman"/>
          <w:b w:val="false"/>
          <w:i w:val="false"/>
          <w:color w:val="000000"/>
          <w:sz w:val="28"/>
        </w:rPr>
        <w:t>
      "Экономикалық қауіпсіздікті қамтамасыз етуге қосқан үлесі үшін" (приложение 24)</w:t>
      </w:r>
    </w:p>
    <w:bookmarkEnd w:id="266"/>
    <w:bookmarkStart w:name="z275" w:id="267"/>
    <w:p>
      <w:pPr>
        <w:spacing w:after="0"/>
        <w:ind w:left="0"/>
        <w:jc w:val="both"/>
      </w:pPr>
      <w:r>
        <w:rPr>
          <w:rFonts w:ascii="Times New Roman"/>
          <w:b w:val="false"/>
          <w:i w:val="false"/>
          <w:color w:val="000000"/>
          <w:sz w:val="28"/>
        </w:rPr>
        <w:t>
      Медаль изготавливается из латуни в форме круга диаметром 34 мм. Аверс медали блестящий.</w:t>
      </w:r>
    </w:p>
    <w:bookmarkEnd w:id="267"/>
    <w:bookmarkStart w:name="z276" w:id="268"/>
    <w:p>
      <w:pPr>
        <w:spacing w:after="0"/>
        <w:ind w:left="0"/>
        <w:jc w:val="both"/>
      </w:pPr>
      <w:r>
        <w:rPr>
          <w:rFonts w:ascii="Times New Roman"/>
          <w:b w:val="false"/>
          <w:i w:val="false"/>
          <w:color w:val="000000"/>
          <w:sz w:val="28"/>
        </w:rPr>
        <w:t xml:space="preserve">
      Во внутреннем круге аверса медали расположен символ Агентства Республики Казахстан по финансовому мониторингу, по верхнему внешнему краю круга – надпись "ЭКОНОМИКАЛЫҚ ҚАУІПСІ3ДІКТІ ҚАМТАМАСЫЗ ЕТУГЕ ҚОСҚАН ҮЛЕСІ ҮШІН". Все изображения и надписи на медали рельефные, выполнены золотистым цветом. Края медали обрамлены бортиком. </w:t>
      </w:r>
    </w:p>
    <w:bookmarkEnd w:id="268"/>
    <w:bookmarkStart w:name="z277" w:id="269"/>
    <w:p>
      <w:pPr>
        <w:spacing w:after="0"/>
        <w:ind w:left="0"/>
        <w:jc w:val="both"/>
      </w:pPr>
      <w:r>
        <w:rPr>
          <w:rFonts w:ascii="Times New Roman"/>
          <w:b w:val="false"/>
          <w:i w:val="false"/>
          <w:color w:val="000000"/>
          <w:sz w:val="28"/>
        </w:rPr>
        <w:t>
      На реверсе расположен порядковый номер медали.</w:t>
      </w:r>
    </w:p>
    <w:bookmarkEnd w:id="269"/>
    <w:bookmarkStart w:name="z278" w:id="270"/>
    <w:p>
      <w:pPr>
        <w:spacing w:after="0"/>
        <w:ind w:left="0"/>
        <w:jc w:val="both"/>
      </w:pPr>
      <w:r>
        <w:rPr>
          <w:rFonts w:ascii="Times New Roman"/>
          <w:b w:val="false"/>
          <w:i w:val="false"/>
          <w:color w:val="000000"/>
          <w:sz w:val="28"/>
        </w:rPr>
        <w:t>
      Медаль с помощью ушка и кольца соединяется с четырехугольной колодкой шириной 25 мм и высотой 30 мм, обтянутой муаровой лентой синего цвета. По центру ленты расположены три полосы желтого цвета шириной 1 мм, 4 мм и 1 мм. Расстояние между желтыми полосами 2 мм.</w:t>
      </w:r>
    </w:p>
    <w:bookmarkEnd w:id="270"/>
    <w:bookmarkStart w:name="z279" w:id="271"/>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271"/>
    <w:bookmarkStart w:name="z280" w:id="272"/>
    <w:p>
      <w:pPr>
        <w:spacing w:after="0"/>
        <w:ind w:left="0"/>
        <w:jc w:val="both"/>
      </w:pPr>
      <w:r>
        <w:rPr>
          <w:rFonts w:ascii="Times New Roman"/>
          <w:b w:val="false"/>
          <w:i w:val="false"/>
          <w:color w:val="000000"/>
          <w:sz w:val="28"/>
        </w:rPr>
        <w:t>
      Медаль Агентства по защите и развитию конкуренции Республики Казахстан</w:t>
      </w:r>
    </w:p>
    <w:bookmarkEnd w:id="272"/>
    <w:bookmarkStart w:name="z281" w:id="273"/>
    <w:p>
      <w:pPr>
        <w:spacing w:after="0"/>
        <w:ind w:left="0"/>
        <w:jc w:val="both"/>
      </w:pPr>
      <w:r>
        <w:rPr>
          <w:rFonts w:ascii="Times New Roman"/>
          <w:b w:val="false"/>
          <w:i w:val="false"/>
          <w:color w:val="000000"/>
          <w:sz w:val="28"/>
        </w:rPr>
        <w:t>
      "Бәсекелестікті қорғау және дамыту қызметінің ардагері" (приложение 25)</w:t>
      </w:r>
    </w:p>
    <w:bookmarkEnd w:id="273"/>
    <w:bookmarkStart w:name="z282" w:id="274"/>
    <w:p>
      <w:pPr>
        <w:spacing w:after="0"/>
        <w:ind w:left="0"/>
        <w:jc w:val="both"/>
      </w:pPr>
      <w:r>
        <w:rPr>
          <w:rFonts w:ascii="Times New Roman"/>
          <w:b w:val="false"/>
          <w:i w:val="false"/>
          <w:color w:val="000000"/>
          <w:sz w:val="28"/>
        </w:rPr>
        <w:t>
      Медаль изготавливается из латуни в форме десятиконечной звезды диаметром 45 мм. Аверс медали блестящий.</w:t>
      </w:r>
    </w:p>
    <w:bookmarkEnd w:id="274"/>
    <w:bookmarkStart w:name="z283" w:id="275"/>
    <w:p>
      <w:pPr>
        <w:spacing w:after="0"/>
        <w:ind w:left="0"/>
        <w:jc w:val="both"/>
      </w:pPr>
      <w:r>
        <w:rPr>
          <w:rFonts w:ascii="Times New Roman"/>
          <w:b w:val="false"/>
          <w:i w:val="false"/>
          <w:color w:val="000000"/>
          <w:sz w:val="28"/>
        </w:rPr>
        <w:t xml:space="preserve">
      Во внутреннем круге аверса медали расположен шанырак, по нижней части изображен парящий орел. На белом фоне расположена надпись черного цвета "БӘСЕКЕЛЕСТІКТІ ҚОРҒАУ ЖӘНЕ ДАМЫТУ ҚЫЗМЕТІНІҢ АРДАГЕРІ". Все изображения и надписи на медали рельефные. Края медали обрамлены бортиком. </w:t>
      </w:r>
    </w:p>
    <w:bookmarkEnd w:id="275"/>
    <w:bookmarkStart w:name="z284" w:id="276"/>
    <w:p>
      <w:pPr>
        <w:spacing w:after="0"/>
        <w:ind w:left="0"/>
        <w:jc w:val="both"/>
      </w:pPr>
      <w:r>
        <w:rPr>
          <w:rFonts w:ascii="Times New Roman"/>
          <w:b w:val="false"/>
          <w:i w:val="false"/>
          <w:color w:val="000000"/>
          <w:sz w:val="28"/>
        </w:rPr>
        <w:t>
      На реверсе расположен порядковый номер медали.</w:t>
      </w:r>
    </w:p>
    <w:bookmarkEnd w:id="276"/>
    <w:bookmarkStart w:name="z285" w:id="277"/>
    <w:p>
      <w:pPr>
        <w:spacing w:after="0"/>
        <w:ind w:left="0"/>
        <w:jc w:val="both"/>
      </w:pPr>
      <w:r>
        <w:rPr>
          <w:rFonts w:ascii="Times New Roman"/>
          <w:b w:val="false"/>
          <w:i w:val="false"/>
          <w:color w:val="000000"/>
          <w:sz w:val="28"/>
        </w:rPr>
        <w:t>
      Медаль с помощью ушка и кольца соединяется с четырехугольной колодкой шириной 25 мм и высотой 30 мм, обтянутой муаровой лентой синего цвета.</w:t>
      </w:r>
    </w:p>
    <w:bookmarkEnd w:id="277"/>
    <w:bookmarkStart w:name="z286" w:id="278"/>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278"/>
    <w:bookmarkStart w:name="z287" w:id="279"/>
    <w:p>
      <w:pPr>
        <w:spacing w:after="0"/>
        <w:ind w:left="0"/>
        <w:jc w:val="both"/>
      </w:pPr>
      <w:r>
        <w:rPr>
          <w:rFonts w:ascii="Times New Roman"/>
          <w:b w:val="false"/>
          <w:i w:val="false"/>
          <w:color w:val="000000"/>
          <w:sz w:val="28"/>
        </w:rPr>
        <w:t>
      Медаль Бюро национальной статистики Агентства по стратегическому планированию и реформам Республики Казахстан</w:t>
      </w:r>
    </w:p>
    <w:bookmarkEnd w:id="279"/>
    <w:bookmarkStart w:name="z288" w:id="280"/>
    <w:p>
      <w:pPr>
        <w:spacing w:after="0"/>
        <w:ind w:left="0"/>
        <w:jc w:val="both"/>
      </w:pPr>
      <w:r>
        <w:rPr>
          <w:rFonts w:ascii="Times New Roman"/>
          <w:b w:val="false"/>
          <w:i w:val="false"/>
          <w:color w:val="000000"/>
          <w:sz w:val="28"/>
        </w:rPr>
        <w:t>
      "Статистика саласының ардагері" (приложение 26)</w:t>
      </w:r>
    </w:p>
    <w:bookmarkEnd w:id="280"/>
    <w:bookmarkStart w:name="z289" w:id="281"/>
    <w:p>
      <w:pPr>
        <w:spacing w:after="0"/>
        <w:ind w:left="0"/>
        <w:jc w:val="both"/>
      </w:pPr>
      <w:r>
        <w:rPr>
          <w:rFonts w:ascii="Times New Roman"/>
          <w:b w:val="false"/>
          <w:i w:val="false"/>
          <w:color w:val="000000"/>
          <w:sz w:val="28"/>
        </w:rPr>
        <w:t>
      Медаль изготавливается из латуни в форме круга диаметром 32 мм. Аверс медали блестящий.</w:t>
      </w:r>
    </w:p>
    <w:bookmarkEnd w:id="281"/>
    <w:bookmarkStart w:name="z290" w:id="282"/>
    <w:p>
      <w:pPr>
        <w:spacing w:after="0"/>
        <w:ind w:left="0"/>
        <w:jc w:val="both"/>
      </w:pPr>
      <w:r>
        <w:rPr>
          <w:rFonts w:ascii="Times New Roman"/>
          <w:b w:val="false"/>
          <w:i w:val="false"/>
          <w:color w:val="000000"/>
          <w:sz w:val="28"/>
        </w:rPr>
        <w:t xml:space="preserve">
      Во внутреннем круге аверса медали расположен символ Бюро национальной статистики Агентства по стратегическому планированию и реформам Республики Казахстан, по верхнему внешнему краю круга – надпись "СТАТИСТИКА САЛАСЫНЫҢ АРДАГЕРІ". Все изображения и надписи на медали рельефные. Края медали обрамлены бортиком. </w:t>
      </w:r>
    </w:p>
    <w:bookmarkEnd w:id="282"/>
    <w:bookmarkStart w:name="z291" w:id="283"/>
    <w:p>
      <w:pPr>
        <w:spacing w:after="0"/>
        <w:ind w:left="0"/>
        <w:jc w:val="both"/>
      </w:pPr>
      <w:r>
        <w:rPr>
          <w:rFonts w:ascii="Times New Roman"/>
          <w:b w:val="false"/>
          <w:i w:val="false"/>
          <w:color w:val="000000"/>
          <w:sz w:val="28"/>
        </w:rPr>
        <w:t xml:space="preserve">
      На реверсе расположен порядковый номер медали. </w:t>
      </w:r>
    </w:p>
    <w:bookmarkEnd w:id="283"/>
    <w:bookmarkStart w:name="z292" w:id="284"/>
    <w:p>
      <w:pPr>
        <w:spacing w:after="0"/>
        <w:ind w:left="0"/>
        <w:jc w:val="both"/>
      </w:pPr>
      <w:r>
        <w:rPr>
          <w:rFonts w:ascii="Times New Roman"/>
          <w:b w:val="false"/>
          <w:i w:val="false"/>
          <w:color w:val="000000"/>
          <w:sz w:val="28"/>
        </w:rPr>
        <w:t>
      Медаль с помощью ушка и кольца соединяется с четырехугольной колодкой шириной 25 мм и высотой 30 мм, обтянутой муаровой лентой синего цвета.</w:t>
      </w:r>
    </w:p>
    <w:bookmarkEnd w:id="284"/>
    <w:bookmarkStart w:name="z293" w:id="285"/>
    <w:p>
      <w:pPr>
        <w:spacing w:after="0"/>
        <w:ind w:left="0"/>
        <w:jc w:val="both"/>
      </w:pPr>
      <w:r>
        <w:rPr>
          <w:rFonts w:ascii="Times New Roman"/>
          <w:b w:val="false"/>
          <w:i w:val="false"/>
          <w:color w:val="000000"/>
          <w:sz w:val="28"/>
        </w:rPr>
        <w:t>
      Медаль с помощью булавки с визорным замком крепится к одежде.</w:t>
      </w:r>
    </w:p>
    <w:bookmarkEnd w:id="285"/>
    <w:bookmarkStart w:name="z294" w:id="286"/>
    <w:p>
      <w:pPr>
        <w:spacing w:after="0"/>
        <w:ind w:left="0"/>
        <w:jc w:val="both"/>
      </w:pPr>
      <w:r>
        <w:rPr>
          <w:rFonts w:ascii="Times New Roman"/>
          <w:b w:val="false"/>
          <w:i w:val="false"/>
          <w:color w:val="000000"/>
          <w:sz w:val="28"/>
        </w:rPr>
        <w:t>
      Медали Министерства по чрезвычайным ситуациям Республики Казахстан</w:t>
      </w:r>
    </w:p>
    <w:bookmarkEnd w:id="286"/>
    <w:bookmarkStart w:name="z295" w:id="287"/>
    <w:p>
      <w:pPr>
        <w:spacing w:after="0"/>
        <w:ind w:left="0"/>
        <w:jc w:val="both"/>
      </w:pPr>
      <w:r>
        <w:rPr>
          <w:rFonts w:ascii="Times New Roman"/>
          <w:b w:val="false"/>
          <w:i w:val="false"/>
          <w:color w:val="000000"/>
          <w:sz w:val="28"/>
        </w:rPr>
        <w:t>
      "Азаматтық қорғау органдарының ардагері" (приложение 27)</w:t>
      </w:r>
    </w:p>
    <w:bookmarkEnd w:id="287"/>
    <w:bookmarkStart w:name="z296" w:id="288"/>
    <w:p>
      <w:pPr>
        <w:spacing w:after="0"/>
        <w:ind w:left="0"/>
        <w:jc w:val="both"/>
      </w:pPr>
      <w:r>
        <w:rPr>
          <w:rFonts w:ascii="Times New Roman"/>
          <w:b w:val="false"/>
          <w:i w:val="false"/>
          <w:color w:val="000000"/>
          <w:sz w:val="28"/>
        </w:rPr>
        <w:t>
      Медаль изготавливается из латуни в форме семиконечной звезды диаметром 38 мм. Аверс медали блестящий.</w:t>
      </w:r>
    </w:p>
    <w:bookmarkEnd w:id="288"/>
    <w:bookmarkStart w:name="z297" w:id="289"/>
    <w:p>
      <w:pPr>
        <w:spacing w:after="0"/>
        <w:ind w:left="0"/>
        <w:jc w:val="both"/>
      </w:pPr>
      <w:r>
        <w:rPr>
          <w:rFonts w:ascii="Times New Roman"/>
          <w:b w:val="false"/>
          <w:i w:val="false"/>
          <w:color w:val="000000"/>
          <w:sz w:val="28"/>
        </w:rPr>
        <w:t>
      Во внутреннем круге аверса медали расположено изображение земного шара на голубом фоне с вписанными в него "розой ветров" и международным знаком гражданской обороны (круг оранжевого цвета, внутри которого голубой треугольник), под контуром земного шара – парящий орел. Фон земного шара покрыт голубой эмалью, а меридианы изображены желтым цветом. Парящий орел выполнен желтыми линиями и залит голубой эмалью.</w:t>
      </w:r>
    </w:p>
    <w:bookmarkEnd w:id="289"/>
    <w:bookmarkStart w:name="z298" w:id="290"/>
    <w:p>
      <w:pPr>
        <w:spacing w:after="0"/>
        <w:ind w:left="0"/>
        <w:jc w:val="both"/>
      </w:pPr>
      <w:r>
        <w:rPr>
          <w:rFonts w:ascii="Times New Roman"/>
          <w:b w:val="false"/>
          <w:i w:val="false"/>
          <w:color w:val="000000"/>
          <w:sz w:val="28"/>
        </w:rPr>
        <w:t xml:space="preserve">
      По верхнему внешнему краю красного круга расположена надпись желтого цвета "АЗАМАТТЫҚ ҚОРҒАУ ОРГАНДАРЫНЫҢ АРДАГЕРІ". Все изображения и надписи на медали рельефные. Края медали обрамлены бортиком. </w:t>
      </w:r>
    </w:p>
    <w:bookmarkEnd w:id="290"/>
    <w:bookmarkStart w:name="z299" w:id="291"/>
    <w:p>
      <w:pPr>
        <w:spacing w:after="0"/>
        <w:ind w:left="0"/>
        <w:jc w:val="both"/>
      </w:pPr>
      <w:r>
        <w:rPr>
          <w:rFonts w:ascii="Times New Roman"/>
          <w:b w:val="false"/>
          <w:i w:val="false"/>
          <w:color w:val="000000"/>
          <w:sz w:val="28"/>
        </w:rPr>
        <w:t>
      В центре реверса медали расположена надпись "АЗАМАТТЫҚ ҚОРҒАУ ОРГАНДАРЫНЫҢ АРДАГЕРІ", в нижней части – надпись "25 жыл" и порядковый номер медали.</w:t>
      </w:r>
    </w:p>
    <w:bookmarkEnd w:id="291"/>
    <w:bookmarkStart w:name="z300" w:id="292"/>
    <w:p>
      <w:pPr>
        <w:spacing w:after="0"/>
        <w:ind w:left="0"/>
        <w:jc w:val="both"/>
      </w:pPr>
      <w:r>
        <w:rPr>
          <w:rFonts w:ascii="Times New Roman"/>
          <w:b w:val="false"/>
          <w:i w:val="false"/>
          <w:color w:val="000000"/>
          <w:sz w:val="28"/>
        </w:rPr>
        <w:t>
      Медаль с помощью ушка и кольца соединяется с четырехугольной колодкой шириной 25 мм и высотой 30 мм, обтянутой муаровой лентой голубого цвета. Вдоль правого края ленты располагаются четыре оранжевые полосы шириной 1 мм. Вдоль левого края ленты расположены две оранжевые полосы шириной 3 мм и 1 мм.</w:t>
      </w:r>
    </w:p>
    <w:bookmarkEnd w:id="292"/>
    <w:bookmarkStart w:name="z301" w:id="293"/>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293"/>
    <w:bookmarkStart w:name="z302" w:id="294"/>
    <w:p>
      <w:pPr>
        <w:spacing w:after="0"/>
        <w:ind w:left="0"/>
        <w:jc w:val="both"/>
      </w:pPr>
      <w:r>
        <w:rPr>
          <w:rFonts w:ascii="Times New Roman"/>
          <w:b w:val="false"/>
          <w:i w:val="false"/>
          <w:color w:val="000000"/>
          <w:sz w:val="28"/>
        </w:rPr>
        <w:t>
      "Төтенше жағдайдағы ерекше ерлігі үшін" (приложение 28)</w:t>
      </w:r>
    </w:p>
    <w:bookmarkEnd w:id="294"/>
    <w:bookmarkStart w:name="z303" w:id="295"/>
    <w:p>
      <w:pPr>
        <w:spacing w:after="0"/>
        <w:ind w:left="0"/>
        <w:jc w:val="both"/>
      </w:pPr>
      <w:r>
        <w:rPr>
          <w:rFonts w:ascii="Times New Roman"/>
          <w:b w:val="false"/>
          <w:i w:val="false"/>
          <w:color w:val="000000"/>
          <w:sz w:val="28"/>
        </w:rPr>
        <w:t>
      Медаль изготавливается из мельхиора в форме круга диаметром 34 мм. Аверс медали блестящий.</w:t>
      </w:r>
    </w:p>
    <w:bookmarkEnd w:id="295"/>
    <w:bookmarkStart w:name="z304" w:id="296"/>
    <w:p>
      <w:pPr>
        <w:spacing w:after="0"/>
        <w:ind w:left="0"/>
        <w:jc w:val="both"/>
      </w:pPr>
      <w:r>
        <w:rPr>
          <w:rFonts w:ascii="Times New Roman"/>
          <w:b w:val="false"/>
          <w:i w:val="false"/>
          <w:color w:val="000000"/>
          <w:sz w:val="28"/>
        </w:rPr>
        <w:t xml:space="preserve">
      В центральной части аверса медали расположено изображение земного шара на голубом фоне с вписанными в него "розой ветров" и международным знаком гражданской обороны (круг оранжевого цвета, внутри которого голубой треугольник), под контуром земного шара изображен национальный орнамент. Фон земного шара покрыт голубой эмалью, а меридианы изображены желтым цветом. </w:t>
      </w:r>
    </w:p>
    <w:bookmarkEnd w:id="296"/>
    <w:bookmarkStart w:name="z305" w:id="297"/>
    <w:p>
      <w:pPr>
        <w:spacing w:after="0"/>
        <w:ind w:left="0"/>
        <w:jc w:val="both"/>
      </w:pPr>
      <w:r>
        <w:rPr>
          <w:rFonts w:ascii="Times New Roman"/>
          <w:b w:val="false"/>
          <w:i w:val="false"/>
          <w:color w:val="000000"/>
          <w:sz w:val="28"/>
        </w:rPr>
        <w:t xml:space="preserve">
      По верхнему внутреннему краю медали расположена надпись белого цвета "ТӨТЕНШЕ ЖАҒДАЙДАҒЫ ЕРЕКШЕ ЕРЛІГІ ҮШІН". Все изображения и надписи на медали рельефные. Края медали обрамлены бортиком. </w:t>
      </w:r>
    </w:p>
    <w:bookmarkEnd w:id="297"/>
    <w:bookmarkStart w:name="z306" w:id="298"/>
    <w:p>
      <w:pPr>
        <w:spacing w:after="0"/>
        <w:ind w:left="0"/>
        <w:jc w:val="both"/>
      </w:pPr>
      <w:r>
        <w:rPr>
          <w:rFonts w:ascii="Times New Roman"/>
          <w:b w:val="false"/>
          <w:i w:val="false"/>
          <w:color w:val="000000"/>
          <w:sz w:val="28"/>
        </w:rPr>
        <w:t>
      На реверсе расположен порядковый номер медали.</w:t>
      </w:r>
    </w:p>
    <w:bookmarkEnd w:id="298"/>
    <w:bookmarkStart w:name="z307" w:id="299"/>
    <w:p>
      <w:pPr>
        <w:spacing w:after="0"/>
        <w:ind w:left="0"/>
        <w:jc w:val="both"/>
      </w:pPr>
      <w:r>
        <w:rPr>
          <w:rFonts w:ascii="Times New Roman"/>
          <w:b w:val="false"/>
          <w:i w:val="false"/>
          <w:color w:val="000000"/>
          <w:sz w:val="28"/>
        </w:rPr>
        <w:t>
      Медаль с помощью ушка и кольца соединяется с четырехугольной колодкой шириной 25 мм и высотой 30 мм, обтянутой муаровой лентой голубого цвета. В центре ленты расположена голубая полоса шириной 12 мм, у правого края – полоса оранжевого цвета шириной 2 мм, у левого края – две оранжевые полосы шириной 1,5 мм, одна оранжевая полоса шириной 1 мм и две светлые полосы шириной 1 мм, расположенные поочередно.</w:t>
      </w:r>
    </w:p>
    <w:bookmarkEnd w:id="299"/>
    <w:bookmarkStart w:name="z308" w:id="300"/>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300"/>
    <w:bookmarkStart w:name="z309" w:id="301"/>
    <w:p>
      <w:pPr>
        <w:spacing w:after="0"/>
        <w:ind w:left="0"/>
        <w:jc w:val="both"/>
      </w:pPr>
      <w:r>
        <w:rPr>
          <w:rFonts w:ascii="Times New Roman"/>
          <w:b w:val="false"/>
          <w:i w:val="false"/>
          <w:color w:val="000000"/>
          <w:sz w:val="28"/>
        </w:rPr>
        <w:t>
      Медали Государственной фельдъегерской службы Республики Казахстан</w:t>
      </w:r>
    </w:p>
    <w:bookmarkEnd w:id="301"/>
    <w:bookmarkStart w:name="z310" w:id="302"/>
    <w:p>
      <w:pPr>
        <w:spacing w:after="0"/>
        <w:ind w:left="0"/>
        <w:jc w:val="both"/>
      </w:pPr>
      <w:r>
        <w:rPr>
          <w:rFonts w:ascii="Times New Roman"/>
          <w:b w:val="false"/>
          <w:i w:val="false"/>
          <w:color w:val="000000"/>
          <w:sz w:val="28"/>
        </w:rPr>
        <w:t>
      "Мемлекеттік фельдъегерлік қызметтің ардагері" (приложение 29)</w:t>
      </w:r>
    </w:p>
    <w:bookmarkEnd w:id="302"/>
    <w:bookmarkStart w:name="z311" w:id="303"/>
    <w:p>
      <w:pPr>
        <w:spacing w:after="0"/>
        <w:ind w:left="0"/>
        <w:jc w:val="both"/>
      </w:pPr>
      <w:r>
        <w:rPr>
          <w:rFonts w:ascii="Times New Roman"/>
          <w:b w:val="false"/>
          <w:i w:val="false"/>
          <w:color w:val="000000"/>
          <w:sz w:val="28"/>
        </w:rPr>
        <w:t>
      Медаль изготавливается из латуни в форме круга диаметром 32 мм. Аверс медали блестящий.</w:t>
      </w:r>
    </w:p>
    <w:bookmarkEnd w:id="303"/>
    <w:bookmarkStart w:name="z312" w:id="304"/>
    <w:p>
      <w:pPr>
        <w:spacing w:after="0"/>
        <w:ind w:left="0"/>
        <w:jc w:val="both"/>
      </w:pPr>
      <w:r>
        <w:rPr>
          <w:rFonts w:ascii="Times New Roman"/>
          <w:b w:val="false"/>
          <w:i w:val="false"/>
          <w:color w:val="000000"/>
          <w:sz w:val="28"/>
        </w:rPr>
        <w:t xml:space="preserve">
      Во внутреннем круге аверса медали расположен символ Государственной фельдъегерской службы Республики Казахстан, по внешнему краю круга – надпись "МЕМЛЕКЕТТІК ФЕЛЬДЪЕГЕРЛІК ҚЫЗМЕТТІҢ АРДАГЕРІ". Все изображения и надписи на медали рельефные. Края медали обрамлены бортиком. </w:t>
      </w:r>
    </w:p>
    <w:bookmarkEnd w:id="304"/>
    <w:bookmarkStart w:name="z313" w:id="305"/>
    <w:p>
      <w:pPr>
        <w:spacing w:after="0"/>
        <w:ind w:left="0"/>
        <w:jc w:val="both"/>
      </w:pPr>
      <w:r>
        <w:rPr>
          <w:rFonts w:ascii="Times New Roman"/>
          <w:b w:val="false"/>
          <w:i w:val="false"/>
          <w:color w:val="000000"/>
          <w:sz w:val="28"/>
        </w:rPr>
        <w:t>
      На реверсе расположены надпись "ҚАЗАҚСТАН РЕСПУБЛИКАСЫНЫҢ МЕМЛЕКЕТТІК ФЕЛЬДЪЕГЕРЛІК ҚЫЗМЕТІ" и порядковый номер медали.</w:t>
      </w:r>
    </w:p>
    <w:bookmarkEnd w:id="305"/>
    <w:bookmarkStart w:name="z314" w:id="306"/>
    <w:p>
      <w:pPr>
        <w:spacing w:after="0"/>
        <w:ind w:left="0"/>
        <w:jc w:val="both"/>
      </w:pPr>
      <w:r>
        <w:rPr>
          <w:rFonts w:ascii="Times New Roman"/>
          <w:b w:val="false"/>
          <w:i w:val="false"/>
          <w:color w:val="000000"/>
          <w:sz w:val="28"/>
        </w:rPr>
        <w:t>
      Медаль с помощью ушка и кольца соединяется с четырехугольной колодкой шириной 25 мм и высотой 30 мм, обтянутой муаровой лентой голубого цвета.</w:t>
      </w:r>
    </w:p>
    <w:bookmarkEnd w:id="306"/>
    <w:bookmarkStart w:name="z315" w:id="307"/>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307"/>
    <w:bookmarkStart w:name="z316" w:id="308"/>
    <w:p>
      <w:pPr>
        <w:spacing w:after="0"/>
        <w:ind w:left="0"/>
        <w:jc w:val="both"/>
      </w:pPr>
      <w:r>
        <w:rPr>
          <w:rFonts w:ascii="Times New Roman"/>
          <w:b w:val="false"/>
          <w:i w:val="false"/>
          <w:color w:val="000000"/>
          <w:sz w:val="28"/>
        </w:rPr>
        <w:t>
      "Фельдъегерлік байланыстың дамуына қосқан үлесі үшін" (приложение 30)</w:t>
      </w:r>
    </w:p>
    <w:bookmarkEnd w:id="308"/>
    <w:bookmarkStart w:name="z317" w:id="309"/>
    <w:p>
      <w:pPr>
        <w:spacing w:after="0"/>
        <w:ind w:left="0"/>
        <w:jc w:val="both"/>
      </w:pPr>
      <w:r>
        <w:rPr>
          <w:rFonts w:ascii="Times New Roman"/>
          <w:b w:val="false"/>
          <w:i w:val="false"/>
          <w:color w:val="000000"/>
          <w:sz w:val="28"/>
        </w:rPr>
        <w:t>
      Медаль изготавливается из латуни в форме четырехугольной звезды диаметром 45 мм. Аверс медали блестящий.</w:t>
      </w:r>
    </w:p>
    <w:bookmarkEnd w:id="309"/>
    <w:bookmarkStart w:name="z318" w:id="310"/>
    <w:p>
      <w:pPr>
        <w:spacing w:after="0"/>
        <w:ind w:left="0"/>
        <w:jc w:val="both"/>
      </w:pPr>
      <w:r>
        <w:rPr>
          <w:rFonts w:ascii="Times New Roman"/>
          <w:b w:val="false"/>
          <w:i w:val="false"/>
          <w:color w:val="000000"/>
          <w:sz w:val="28"/>
        </w:rPr>
        <w:t xml:space="preserve">
      Во внутреннем круге аверса медали расположен символ Государственной фельдъегерской службы Республики Казахстан, по внешнему краю круга – надпись "ФЕЛЬДЪЕГЕРЛІК БАЙЛАНЫСТЫҢ ДАМУЫНА ҚОСҚАН ҮЛЕСІ ҮШІН". На заднем фоне круга изображена сабля. Все изображения и надписи на медали рельефные. Края медали обрамлены бортиком. </w:t>
      </w:r>
    </w:p>
    <w:bookmarkEnd w:id="310"/>
    <w:bookmarkStart w:name="z319" w:id="311"/>
    <w:p>
      <w:pPr>
        <w:spacing w:after="0"/>
        <w:ind w:left="0"/>
        <w:jc w:val="both"/>
      </w:pPr>
      <w:r>
        <w:rPr>
          <w:rFonts w:ascii="Times New Roman"/>
          <w:b w:val="false"/>
          <w:i w:val="false"/>
          <w:color w:val="000000"/>
          <w:sz w:val="28"/>
        </w:rPr>
        <w:t>
      На реверсе расположен порядковый номер медали.</w:t>
      </w:r>
    </w:p>
    <w:bookmarkEnd w:id="311"/>
    <w:bookmarkStart w:name="z320" w:id="312"/>
    <w:p>
      <w:pPr>
        <w:spacing w:after="0"/>
        <w:ind w:left="0"/>
        <w:jc w:val="both"/>
      </w:pPr>
      <w:r>
        <w:rPr>
          <w:rFonts w:ascii="Times New Roman"/>
          <w:b w:val="false"/>
          <w:i w:val="false"/>
          <w:color w:val="000000"/>
          <w:sz w:val="28"/>
        </w:rPr>
        <w:t>
      Медаль с помощью ушка и кольца соединяется с четырехугольной колодкой шириной 25 мм и высотой 30 мм, обтянутой муаровой лентой голубого цвета. Посередине ленты расположена полоса желтого цвета шириной 3 мм.</w:t>
      </w:r>
    </w:p>
    <w:bookmarkEnd w:id="312"/>
    <w:bookmarkStart w:name="z321" w:id="313"/>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313"/>
    <w:bookmarkStart w:name="z322" w:id="314"/>
    <w:p>
      <w:pPr>
        <w:spacing w:after="0"/>
        <w:ind w:left="0"/>
        <w:jc w:val="both"/>
      </w:pPr>
      <w:r>
        <w:rPr>
          <w:rFonts w:ascii="Times New Roman"/>
          <w:b w:val="false"/>
          <w:i w:val="false"/>
          <w:color w:val="000000"/>
          <w:sz w:val="28"/>
        </w:rPr>
        <w:t>
      Медаль Судебной администрации Республики Казахстан</w:t>
      </w:r>
    </w:p>
    <w:bookmarkEnd w:id="314"/>
    <w:bookmarkStart w:name="z323" w:id="315"/>
    <w:p>
      <w:pPr>
        <w:spacing w:after="0"/>
        <w:ind w:left="0"/>
        <w:jc w:val="both"/>
      </w:pPr>
      <w:r>
        <w:rPr>
          <w:rFonts w:ascii="Times New Roman"/>
          <w:b w:val="false"/>
          <w:i w:val="false"/>
          <w:color w:val="000000"/>
          <w:sz w:val="28"/>
        </w:rPr>
        <w:t>
      "Сот әкімшілігінің ардагері" (приложение 31)</w:t>
      </w:r>
    </w:p>
    <w:bookmarkEnd w:id="315"/>
    <w:bookmarkStart w:name="z324" w:id="316"/>
    <w:p>
      <w:pPr>
        <w:spacing w:after="0"/>
        <w:ind w:left="0"/>
        <w:jc w:val="both"/>
      </w:pPr>
      <w:r>
        <w:rPr>
          <w:rFonts w:ascii="Times New Roman"/>
          <w:b w:val="false"/>
          <w:i w:val="false"/>
          <w:color w:val="000000"/>
          <w:sz w:val="28"/>
        </w:rPr>
        <w:t>
      Медаль изготавливается из латуни в форме круга диаметром 34 мм. Аверс медали блестящий.</w:t>
      </w:r>
    </w:p>
    <w:bookmarkEnd w:id="316"/>
    <w:bookmarkStart w:name="z325" w:id="317"/>
    <w:p>
      <w:pPr>
        <w:spacing w:after="0"/>
        <w:ind w:left="0"/>
        <w:jc w:val="both"/>
      </w:pPr>
      <w:r>
        <w:rPr>
          <w:rFonts w:ascii="Times New Roman"/>
          <w:b w:val="false"/>
          <w:i w:val="false"/>
          <w:color w:val="000000"/>
          <w:sz w:val="28"/>
        </w:rPr>
        <w:t>
      В центре аверса медали размещены изображения золотого столба с надписью "заң" и весов правосудия. Вдоль верхней части столба расположена надпись "СОТ ӘКІМШІЛІГІНІҢ АРДАГЕРІ", в нижней части – лавровый лист. Все изображения и надписи на медали рельефные. Края медали обрамлены бортиком.</w:t>
      </w:r>
    </w:p>
    <w:bookmarkEnd w:id="317"/>
    <w:bookmarkStart w:name="z326" w:id="318"/>
    <w:p>
      <w:pPr>
        <w:spacing w:after="0"/>
        <w:ind w:left="0"/>
        <w:jc w:val="both"/>
      </w:pPr>
      <w:r>
        <w:rPr>
          <w:rFonts w:ascii="Times New Roman"/>
          <w:b w:val="false"/>
          <w:i w:val="false"/>
          <w:color w:val="000000"/>
          <w:sz w:val="28"/>
        </w:rPr>
        <w:t>
      В центре реверса расположены надпись "ҚАЗАҚСТАН РЕСПУБЛИКАСЫНЫҢ СОТ ӘКІМШІЛІГІ" и порядковый номер медали.</w:t>
      </w:r>
    </w:p>
    <w:bookmarkEnd w:id="318"/>
    <w:bookmarkStart w:name="z327" w:id="319"/>
    <w:p>
      <w:pPr>
        <w:spacing w:after="0"/>
        <w:ind w:left="0"/>
        <w:jc w:val="both"/>
      </w:pPr>
      <w:r>
        <w:rPr>
          <w:rFonts w:ascii="Times New Roman"/>
          <w:b w:val="false"/>
          <w:i w:val="false"/>
          <w:color w:val="000000"/>
          <w:sz w:val="28"/>
        </w:rPr>
        <w:t>
      Медаль с помощью ушка и кольца соединяется с четырехугольной колодкой шириной 25 мм и высотой 30 мм, обтянутой муаровой лентой синего и красного цветов шириной 10 мм.</w:t>
      </w:r>
    </w:p>
    <w:bookmarkEnd w:id="319"/>
    <w:bookmarkStart w:name="z328" w:id="320"/>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320"/>
    <w:bookmarkStart w:name="z329" w:id="321"/>
    <w:p>
      <w:pPr>
        <w:spacing w:after="0"/>
        <w:ind w:left="0"/>
        <w:jc w:val="both"/>
      </w:pPr>
      <w:r>
        <w:rPr>
          <w:rFonts w:ascii="Times New Roman"/>
          <w:b w:val="false"/>
          <w:i w:val="false"/>
          <w:color w:val="000000"/>
          <w:sz w:val="28"/>
        </w:rPr>
        <w:t>
      Медали некоторых государственных органов, непосредственно подчиненных и подотчетных Президенту Республики Казахстан, Конституционного Суда Республики Казахстан, Центральной избирательной комиссии Республики Казахстан, правоохранительных органов, судов, Вооруженных Сил, других войск и воинских формирований</w:t>
      </w:r>
    </w:p>
    <w:bookmarkEnd w:id="321"/>
    <w:bookmarkStart w:name="z330" w:id="322"/>
    <w:p>
      <w:pPr>
        <w:spacing w:after="0"/>
        <w:ind w:left="0"/>
        <w:jc w:val="both"/>
      </w:pPr>
      <w:r>
        <w:rPr>
          <w:rFonts w:ascii="Times New Roman"/>
          <w:b w:val="false"/>
          <w:i w:val="false"/>
          <w:color w:val="000000"/>
          <w:sz w:val="28"/>
        </w:rPr>
        <w:t>
      "Мінсіз қызметі үшін" І степени (приложение 32)</w:t>
      </w:r>
    </w:p>
    <w:bookmarkEnd w:id="322"/>
    <w:bookmarkStart w:name="z331" w:id="323"/>
    <w:p>
      <w:pPr>
        <w:spacing w:after="0"/>
        <w:ind w:left="0"/>
        <w:jc w:val="both"/>
      </w:pPr>
      <w:r>
        <w:rPr>
          <w:rFonts w:ascii="Times New Roman"/>
          <w:b w:val="false"/>
          <w:i w:val="false"/>
          <w:color w:val="000000"/>
          <w:sz w:val="28"/>
        </w:rPr>
        <w:t>
      Медаль изготавливается из латуни в форме круга диаметром 32 мм. Аверс медали блестящий.</w:t>
      </w:r>
    </w:p>
    <w:bookmarkEnd w:id="323"/>
    <w:bookmarkStart w:name="z332" w:id="324"/>
    <w:p>
      <w:pPr>
        <w:spacing w:after="0"/>
        <w:ind w:left="0"/>
        <w:jc w:val="both"/>
      </w:pPr>
      <w:r>
        <w:rPr>
          <w:rFonts w:ascii="Times New Roman"/>
          <w:b w:val="false"/>
          <w:i w:val="false"/>
          <w:color w:val="000000"/>
          <w:sz w:val="28"/>
        </w:rPr>
        <w:t xml:space="preserve">
      В центре аверса медали на голубом фоне расположен шанырак, по его верхней части – надпись "МІНСІЗ ҚЫЗМЕТІ ҮШІН", по нижней части над лентой – надпись "І", по бокам ленты изображен национальный орнамент. Все изображения и надписи на медали рельефные. Края медали обрамлены бортиком. </w:t>
      </w:r>
    </w:p>
    <w:bookmarkEnd w:id="324"/>
    <w:bookmarkStart w:name="z333" w:id="325"/>
    <w:p>
      <w:pPr>
        <w:spacing w:after="0"/>
        <w:ind w:left="0"/>
        <w:jc w:val="both"/>
      </w:pPr>
      <w:r>
        <w:rPr>
          <w:rFonts w:ascii="Times New Roman"/>
          <w:b w:val="false"/>
          <w:i w:val="false"/>
          <w:color w:val="000000"/>
          <w:sz w:val="28"/>
        </w:rPr>
        <w:t>
      На реверсе медали расположены надпись І "МІНСІЗ ҚЫЗМЕТІ ҮШІН" и порядковый номер медали.</w:t>
      </w:r>
    </w:p>
    <w:bookmarkEnd w:id="325"/>
    <w:bookmarkStart w:name="z334" w:id="326"/>
    <w:p>
      <w:pPr>
        <w:spacing w:after="0"/>
        <w:ind w:left="0"/>
        <w:jc w:val="both"/>
      </w:pPr>
      <w:r>
        <w:rPr>
          <w:rFonts w:ascii="Times New Roman"/>
          <w:b w:val="false"/>
          <w:i w:val="false"/>
          <w:color w:val="000000"/>
          <w:sz w:val="28"/>
        </w:rPr>
        <w:t>
      Медаль с помощью ушка и кольца соединяется с четырехугольной колодкой шириной 25 мм и высотой 30 мм, обтянутой муаровой лентой голубого цвета.</w:t>
      </w:r>
    </w:p>
    <w:bookmarkEnd w:id="326"/>
    <w:bookmarkStart w:name="z335" w:id="327"/>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327"/>
    <w:bookmarkStart w:name="z336" w:id="328"/>
    <w:p>
      <w:pPr>
        <w:spacing w:after="0"/>
        <w:ind w:left="0"/>
        <w:jc w:val="both"/>
      </w:pPr>
      <w:r>
        <w:rPr>
          <w:rFonts w:ascii="Times New Roman"/>
          <w:b w:val="false"/>
          <w:i w:val="false"/>
          <w:color w:val="000000"/>
          <w:sz w:val="28"/>
        </w:rPr>
        <w:t>
      "Мінсіз қызметі үшін" ІІ степени (приложение 33)</w:t>
      </w:r>
    </w:p>
    <w:bookmarkEnd w:id="328"/>
    <w:bookmarkStart w:name="z337" w:id="329"/>
    <w:p>
      <w:pPr>
        <w:spacing w:after="0"/>
        <w:ind w:left="0"/>
        <w:jc w:val="both"/>
      </w:pPr>
      <w:r>
        <w:rPr>
          <w:rFonts w:ascii="Times New Roman"/>
          <w:b w:val="false"/>
          <w:i w:val="false"/>
          <w:color w:val="000000"/>
          <w:sz w:val="28"/>
        </w:rPr>
        <w:t>
      Медаль изготавливается из мельхиора в форме круга диаметром 32 мм. Аверс медали блестящий.</w:t>
      </w:r>
    </w:p>
    <w:bookmarkEnd w:id="329"/>
    <w:bookmarkStart w:name="z338" w:id="330"/>
    <w:p>
      <w:pPr>
        <w:spacing w:after="0"/>
        <w:ind w:left="0"/>
        <w:jc w:val="both"/>
      </w:pPr>
      <w:r>
        <w:rPr>
          <w:rFonts w:ascii="Times New Roman"/>
          <w:b w:val="false"/>
          <w:i w:val="false"/>
          <w:color w:val="000000"/>
          <w:sz w:val="28"/>
        </w:rPr>
        <w:t>
      В центре аверса медали на голубом фоне расположен шанырак, по его верхней части – надпись "МІНСІЗ ҚЫЗМЕТІ ҮШІН", по нижней части над лентой – надпись "ІІ", по бокам ленты изображен национальный орнамент. Все изображения и надписи на медали рельефные. Края медали обрамлены бортиком.</w:t>
      </w:r>
    </w:p>
    <w:bookmarkEnd w:id="330"/>
    <w:bookmarkStart w:name="z339" w:id="331"/>
    <w:p>
      <w:pPr>
        <w:spacing w:after="0"/>
        <w:ind w:left="0"/>
        <w:jc w:val="both"/>
      </w:pPr>
      <w:r>
        <w:rPr>
          <w:rFonts w:ascii="Times New Roman"/>
          <w:b w:val="false"/>
          <w:i w:val="false"/>
          <w:color w:val="000000"/>
          <w:sz w:val="28"/>
        </w:rPr>
        <w:t>
      На реверсе расположены надпись ІІ "МІНСІЗ ҚЫЗМЕТІ ҮШІН" и порядковый номер медали.</w:t>
      </w:r>
    </w:p>
    <w:bookmarkEnd w:id="331"/>
    <w:bookmarkStart w:name="z340" w:id="332"/>
    <w:p>
      <w:pPr>
        <w:spacing w:after="0"/>
        <w:ind w:left="0"/>
        <w:jc w:val="both"/>
      </w:pPr>
      <w:r>
        <w:rPr>
          <w:rFonts w:ascii="Times New Roman"/>
          <w:b w:val="false"/>
          <w:i w:val="false"/>
          <w:color w:val="000000"/>
          <w:sz w:val="28"/>
        </w:rPr>
        <w:t>
      Медаль с помощью ушка и кольца соединяется с четырехугольной колодкой шириной 25 мм и высотой 30 мм, обтянутой муаровой лентой голубого цвета.</w:t>
      </w:r>
    </w:p>
    <w:bookmarkEnd w:id="332"/>
    <w:bookmarkStart w:name="z341" w:id="333"/>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333"/>
    <w:bookmarkStart w:name="z342" w:id="334"/>
    <w:p>
      <w:pPr>
        <w:spacing w:after="0"/>
        <w:ind w:left="0"/>
        <w:jc w:val="both"/>
      </w:pPr>
      <w:r>
        <w:rPr>
          <w:rFonts w:ascii="Times New Roman"/>
          <w:b w:val="false"/>
          <w:i w:val="false"/>
          <w:color w:val="000000"/>
          <w:sz w:val="28"/>
        </w:rPr>
        <w:t>
      "Халықаралық достықты нығайтуға қосқан үлесі үшін" (приложение 34)</w:t>
      </w:r>
    </w:p>
    <w:bookmarkEnd w:id="334"/>
    <w:bookmarkStart w:name="z343" w:id="335"/>
    <w:p>
      <w:pPr>
        <w:spacing w:after="0"/>
        <w:ind w:left="0"/>
        <w:jc w:val="both"/>
      </w:pPr>
      <w:r>
        <w:rPr>
          <w:rFonts w:ascii="Times New Roman"/>
          <w:b w:val="false"/>
          <w:i w:val="false"/>
          <w:color w:val="000000"/>
          <w:sz w:val="28"/>
        </w:rPr>
        <w:t>
      Медаль изготавливается из латуни в форме восьмиугольной звезды диаметром 32 мм. Аверс медали блестящий.</w:t>
      </w:r>
    </w:p>
    <w:bookmarkEnd w:id="335"/>
    <w:bookmarkStart w:name="z344" w:id="336"/>
    <w:p>
      <w:pPr>
        <w:spacing w:after="0"/>
        <w:ind w:left="0"/>
        <w:jc w:val="both"/>
      </w:pPr>
      <w:r>
        <w:rPr>
          <w:rFonts w:ascii="Times New Roman"/>
          <w:b w:val="false"/>
          <w:i w:val="false"/>
          <w:color w:val="000000"/>
          <w:sz w:val="28"/>
        </w:rPr>
        <w:t>
      В центре аверса медали синего цвета расположен шанырак желтого цвета, по внешней стороне шанырака нанесена надпись "ХАЛЫҚАРАЛЫҚ ДОСТЫҚТЫ НЫҒАЙТУҒА ҚОСҚАН ҮЛЕСІ ҮШІН". На правой и левой стороне шанырака расположено изображение барыса, а на верхней и нижней его частях – национальный орнамент желтого цвета.</w:t>
      </w:r>
    </w:p>
    <w:bookmarkEnd w:id="336"/>
    <w:bookmarkStart w:name="z345" w:id="337"/>
    <w:p>
      <w:pPr>
        <w:spacing w:after="0"/>
        <w:ind w:left="0"/>
        <w:jc w:val="both"/>
      </w:pPr>
      <w:r>
        <w:rPr>
          <w:rFonts w:ascii="Times New Roman"/>
          <w:b w:val="false"/>
          <w:i w:val="false"/>
          <w:color w:val="000000"/>
          <w:sz w:val="28"/>
        </w:rPr>
        <w:t xml:space="preserve">
      Все изображения и надписи на медали рельефные. Края медали обрамлены бортиком. </w:t>
      </w:r>
    </w:p>
    <w:bookmarkEnd w:id="337"/>
    <w:bookmarkStart w:name="z346" w:id="338"/>
    <w:p>
      <w:pPr>
        <w:spacing w:after="0"/>
        <w:ind w:left="0"/>
        <w:jc w:val="both"/>
      </w:pPr>
      <w:r>
        <w:rPr>
          <w:rFonts w:ascii="Times New Roman"/>
          <w:b w:val="false"/>
          <w:i w:val="false"/>
          <w:color w:val="000000"/>
          <w:sz w:val="28"/>
        </w:rPr>
        <w:t>
      На реверсе расположен порядковый номер медали.</w:t>
      </w:r>
    </w:p>
    <w:bookmarkEnd w:id="338"/>
    <w:bookmarkStart w:name="z347" w:id="339"/>
    <w:p>
      <w:pPr>
        <w:spacing w:after="0"/>
        <w:ind w:left="0"/>
        <w:jc w:val="both"/>
      </w:pPr>
      <w:r>
        <w:rPr>
          <w:rFonts w:ascii="Times New Roman"/>
          <w:b w:val="false"/>
          <w:i w:val="false"/>
          <w:color w:val="000000"/>
          <w:sz w:val="28"/>
        </w:rPr>
        <w:t>
      Медаль с помощью ушка и кольца соединяется с четырехугольной колодкой шириной 25 мм и высотой 30 мм, обтянутой муаровой лентой голубого цвета.</w:t>
      </w:r>
    </w:p>
    <w:bookmarkEnd w:id="339"/>
    <w:bookmarkStart w:name="z348" w:id="340"/>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340"/>
    <w:bookmarkStart w:name="z349" w:id="341"/>
    <w:p>
      <w:pPr>
        <w:spacing w:after="0"/>
        <w:ind w:left="0"/>
        <w:jc w:val="both"/>
      </w:pPr>
      <w:r>
        <w:rPr>
          <w:rFonts w:ascii="Times New Roman"/>
          <w:b w:val="false"/>
          <w:i w:val="false"/>
          <w:color w:val="000000"/>
          <w:sz w:val="28"/>
        </w:rPr>
        <w:t>
      Нагрудный знак Администрации Президента Республики Казахстан</w:t>
      </w:r>
    </w:p>
    <w:bookmarkEnd w:id="341"/>
    <w:bookmarkStart w:name="z350" w:id="342"/>
    <w:p>
      <w:pPr>
        <w:spacing w:after="0"/>
        <w:ind w:left="0"/>
        <w:jc w:val="both"/>
      </w:pPr>
      <w:r>
        <w:rPr>
          <w:rFonts w:ascii="Times New Roman"/>
          <w:b w:val="false"/>
          <w:i w:val="false"/>
          <w:color w:val="000000"/>
          <w:sz w:val="28"/>
        </w:rPr>
        <w:t>
      "Мінсіз қызметі үшін" (приложение 35)</w:t>
      </w:r>
    </w:p>
    <w:bookmarkEnd w:id="342"/>
    <w:bookmarkStart w:name="z351" w:id="343"/>
    <w:p>
      <w:pPr>
        <w:spacing w:after="0"/>
        <w:ind w:left="0"/>
        <w:jc w:val="both"/>
      </w:pPr>
      <w:r>
        <w:rPr>
          <w:rFonts w:ascii="Times New Roman"/>
          <w:b w:val="false"/>
          <w:i w:val="false"/>
          <w:color w:val="000000"/>
          <w:sz w:val="28"/>
        </w:rPr>
        <w:t>
      Нагрудный знак изготавливается из латуни в форме восьмиугольной звезды диаметром 40 мм. Аверс нагрудного знака блестящий.</w:t>
      </w:r>
    </w:p>
    <w:bookmarkEnd w:id="343"/>
    <w:bookmarkStart w:name="z352" w:id="344"/>
    <w:p>
      <w:pPr>
        <w:spacing w:after="0"/>
        <w:ind w:left="0"/>
        <w:jc w:val="both"/>
      </w:pPr>
      <w:r>
        <w:rPr>
          <w:rFonts w:ascii="Times New Roman"/>
          <w:b w:val="false"/>
          <w:i w:val="false"/>
          <w:color w:val="000000"/>
          <w:sz w:val="28"/>
        </w:rPr>
        <w:t>
      На аверсе нагрудного знака расположена восьмиугольная накладка голубого цвета, в центре которой в круге на белом фоне, покрытом ветвями лавровых листьев, изображено здание "Акорды" – резиденции Президента Республики Казахстан. На внутренних углах восьмигранника закреплено восемь бесцветных ограненных искусственных алмазов – фианитов. По внутреннему краю круга расположена надпись "ҚАЗАҚСТАН РЕСПУБЛИКАСЫ ПРЕЗИДЕНТІНІҢ ӘКІМШІЛІГІ". Все изображения и надписи на нагрудном знаке рельефные. Края нагрудного знака обрамлены бортиком.</w:t>
      </w:r>
    </w:p>
    <w:bookmarkEnd w:id="344"/>
    <w:bookmarkStart w:name="z353" w:id="345"/>
    <w:p>
      <w:pPr>
        <w:spacing w:after="0"/>
        <w:ind w:left="0"/>
        <w:jc w:val="both"/>
      </w:pPr>
      <w:r>
        <w:rPr>
          <w:rFonts w:ascii="Times New Roman"/>
          <w:b w:val="false"/>
          <w:i w:val="false"/>
          <w:color w:val="000000"/>
          <w:sz w:val="28"/>
        </w:rPr>
        <w:t>
      На реверсе расположены надпись "МІНСІЗ ҚЫЗМЕТІ ҮШІН" и порядковый номер нагрудного знака.</w:t>
      </w:r>
    </w:p>
    <w:bookmarkEnd w:id="345"/>
    <w:bookmarkStart w:name="z354" w:id="346"/>
    <w:p>
      <w:pPr>
        <w:spacing w:after="0"/>
        <w:ind w:left="0"/>
        <w:jc w:val="both"/>
      </w:pPr>
      <w:r>
        <w:rPr>
          <w:rFonts w:ascii="Times New Roman"/>
          <w:b w:val="false"/>
          <w:i w:val="false"/>
          <w:color w:val="000000"/>
          <w:sz w:val="28"/>
        </w:rPr>
        <w:t>
      Нагрудный знак с помощью ушка и кольца соединяется с четырехугольной колодкой шириной 25 мм и высотой 30 мм, обтянутой муаровой лентой.</w:t>
      </w:r>
    </w:p>
    <w:bookmarkEnd w:id="346"/>
    <w:bookmarkStart w:name="z355" w:id="347"/>
    <w:p>
      <w:pPr>
        <w:spacing w:after="0"/>
        <w:ind w:left="0"/>
        <w:jc w:val="both"/>
      </w:pPr>
      <w:r>
        <w:rPr>
          <w:rFonts w:ascii="Times New Roman"/>
          <w:b w:val="false"/>
          <w:i w:val="false"/>
          <w:color w:val="000000"/>
          <w:sz w:val="28"/>
        </w:rPr>
        <w:t>
      В центре ленты расположены синяя полоса шириной 3 мм, затем красная полоса шириной 1,5 мм, две белые полосы шириной 1 мм, две синие полосы шириной 4 мм, две белые полосы шириной 1 мм и две зеленые полосы шириной 1 мм с обеих сторон.</w:t>
      </w:r>
    </w:p>
    <w:bookmarkEnd w:id="347"/>
    <w:bookmarkStart w:name="z356" w:id="348"/>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End w:id="348"/>
    <w:bookmarkStart w:name="z357" w:id="349"/>
    <w:p>
      <w:pPr>
        <w:spacing w:after="0"/>
        <w:ind w:left="0"/>
        <w:jc w:val="both"/>
      </w:pPr>
      <w:r>
        <w:rPr>
          <w:rFonts w:ascii="Times New Roman"/>
          <w:b w:val="false"/>
          <w:i w:val="false"/>
          <w:color w:val="000000"/>
          <w:sz w:val="28"/>
        </w:rPr>
        <w:t>
      Нагрудный знак Верховного Суда Республики Казахстан</w:t>
      </w:r>
    </w:p>
    <w:bookmarkEnd w:id="349"/>
    <w:bookmarkStart w:name="z358" w:id="350"/>
    <w:p>
      <w:pPr>
        <w:spacing w:after="0"/>
        <w:ind w:left="0"/>
        <w:jc w:val="both"/>
      </w:pPr>
      <w:r>
        <w:rPr>
          <w:rFonts w:ascii="Times New Roman"/>
          <w:b w:val="false"/>
          <w:i w:val="false"/>
          <w:color w:val="000000"/>
          <w:sz w:val="28"/>
        </w:rPr>
        <w:t>
      "Сот жүйесінің үздігі" (приложение 36)</w:t>
      </w:r>
    </w:p>
    <w:bookmarkEnd w:id="350"/>
    <w:bookmarkStart w:name="z359" w:id="351"/>
    <w:p>
      <w:pPr>
        <w:spacing w:after="0"/>
        <w:ind w:left="0"/>
        <w:jc w:val="both"/>
      </w:pPr>
      <w:r>
        <w:rPr>
          <w:rFonts w:ascii="Times New Roman"/>
          <w:b w:val="false"/>
          <w:i w:val="false"/>
          <w:color w:val="000000"/>
          <w:sz w:val="28"/>
        </w:rPr>
        <w:t>
      Нагрудный знак изготавливается из латуни желтого цвета в форме круга диаметром 32 мм. Аверс нагрудного знака блестящий.</w:t>
      </w:r>
    </w:p>
    <w:bookmarkEnd w:id="351"/>
    <w:bookmarkStart w:name="z360" w:id="352"/>
    <w:p>
      <w:pPr>
        <w:spacing w:after="0"/>
        <w:ind w:left="0"/>
        <w:jc w:val="both"/>
      </w:pPr>
      <w:r>
        <w:rPr>
          <w:rFonts w:ascii="Times New Roman"/>
          <w:b w:val="false"/>
          <w:i w:val="false"/>
          <w:color w:val="000000"/>
          <w:sz w:val="28"/>
        </w:rPr>
        <w:t>
      Во внутреннем круге аверса нагрудного знака расположено изображение богини правосудия (Фемиды) с весами и мечом на фоне солнечных лучей. По верхнему внутреннему краю круга расположена надпись "СОТ ЖҮЙЕСІНІҢ ҮЗДІГІ", по нижнему внутреннему краю круга с обеих сторон – лавровые ветки желтого цвета. Все изображения и надписи на нагрудном знаке рельефные. Края нагрудного знака обрамлены бортиком.</w:t>
      </w:r>
    </w:p>
    <w:bookmarkEnd w:id="352"/>
    <w:bookmarkStart w:name="z361" w:id="353"/>
    <w:p>
      <w:pPr>
        <w:spacing w:after="0"/>
        <w:ind w:left="0"/>
        <w:jc w:val="both"/>
      </w:pPr>
      <w:r>
        <w:rPr>
          <w:rFonts w:ascii="Times New Roman"/>
          <w:b w:val="false"/>
          <w:i w:val="false"/>
          <w:color w:val="000000"/>
          <w:sz w:val="28"/>
        </w:rPr>
        <w:t xml:space="preserve">
      На реверсе расположены надпись "ҚАЗАҚСТАН РЕСПУБЛИКАСЫНЫҢ ЖОҒАРҒЫ СОТЫ" и порядковый номер нагрудного знака. </w:t>
      </w:r>
    </w:p>
    <w:bookmarkEnd w:id="353"/>
    <w:bookmarkStart w:name="z362" w:id="354"/>
    <w:p>
      <w:pPr>
        <w:spacing w:after="0"/>
        <w:ind w:left="0"/>
        <w:jc w:val="both"/>
      </w:pPr>
      <w:r>
        <w:rPr>
          <w:rFonts w:ascii="Times New Roman"/>
          <w:b w:val="false"/>
          <w:i w:val="false"/>
          <w:color w:val="000000"/>
          <w:sz w:val="28"/>
        </w:rPr>
        <w:t>
      Нагрудный знак с помощью ушка и кольца соединяется с четырехугольной колодкой шириной 25 мм и высотой 30 мм, обтянутой муаровой лентой голубого цвета.</w:t>
      </w:r>
    </w:p>
    <w:bookmarkEnd w:id="354"/>
    <w:bookmarkStart w:name="z363" w:id="355"/>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End w:id="355"/>
    <w:bookmarkStart w:name="z364" w:id="356"/>
    <w:p>
      <w:pPr>
        <w:spacing w:after="0"/>
        <w:ind w:left="0"/>
        <w:jc w:val="both"/>
      </w:pPr>
      <w:r>
        <w:rPr>
          <w:rFonts w:ascii="Times New Roman"/>
          <w:b w:val="false"/>
          <w:i w:val="false"/>
          <w:color w:val="000000"/>
          <w:sz w:val="28"/>
        </w:rPr>
        <w:t>
      Нагрудные знаки Генеральной прокуратуры Республики Казахстан</w:t>
      </w:r>
    </w:p>
    <w:bookmarkEnd w:id="356"/>
    <w:bookmarkStart w:name="z365" w:id="357"/>
    <w:p>
      <w:pPr>
        <w:spacing w:after="0"/>
        <w:ind w:left="0"/>
        <w:jc w:val="both"/>
      </w:pPr>
      <w:r>
        <w:rPr>
          <w:rFonts w:ascii="Times New Roman"/>
          <w:b w:val="false"/>
          <w:i w:val="false"/>
          <w:color w:val="000000"/>
          <w:sz w:val="28"/>
        </w:rPr>
        <w:t>
      "Прокуратураның құрметті қызметкері" (приложение 37)</w:t>
      </w:r>
    </w:p>
    <w:bookmarkEnd w:id="357"/>
    <w:bookmarkStart w:name="z366" w:id="358"/>
    <w:p>
      <w:pPr>
        <w:spacing w:after="0"/>
        <w:ind w:left="0"/>
        <w:jc w:val="both"/>
      </w:pPr>
      <w:r>
        <w:rPr>
          <w:rFonts w:ascii="Times New Roman"/>
          <w:b w:val="false"/>
          <w:i w:val="false"/>
          <w:color w:val="000000"/>
          <w:sz w:val="28"/>
        </w:rPr>
        <w:t>
      Нагрудный знак изготавливается из позолоченного серебряного сплава в форме восьмиконечной звезды диаметром 50 мм. Аверс нагрудного знака блестящий.</w:t>
      </w:r>
    </w:p>
    <w:bookmarkEnd w:id="358"/>
    <w:bookmarkStart w:name="z367" w:id="359"/>
    <w:p>
      <w:pPr>
        <w:spacing w:after="0"/>
        <w:ind w:left="0"/>
        <w:jc w:val="both"/>
      </w:pPr>
      <w:r>
        <w:rPr>
          <w:rFonts w:ascii="Times New Roman"/>
          <w:b w:val="false"/>
          <w:i w:val="false"/>
          <w:color w:val="000000"/>
          <w:sz w:val="28"/>
        </w:rPr>
        <w:t xml:space="preserve">
      На аверсе нагрудного знака в центре синего круга расположено изображение Государственного Герба Республики Казахстан, по верхнему внутреннему краю круга – надпись "ПРОКУРАТУРАНЫҢ ҚҰРМЕТТІ ҚЫЗМЕТКЕРІ". </w:t>
      </w:r>
    </w:p>
    <w:bookmarkEnd w:id="359"/>
    <w:bookmarkStart w:name="z368" w:id="360"/>
    <w:p>
      <w:pPr>
        <w:spacing w:after="0"/>
        <w:ind w:left="0"/>
        <w:jc w:val="both"/>
      </w:pPr>
      <w:r>
        <w:rPr>
          <w:rFonts w:ascii="Times New Roman"/>
          <w:b w:val="false"/>
          <w:i w:val="false"/>
          <w:color w:val="000000"/>
          <w:sz w:val="28"/>
        </w:rPr>
        <w:t xml:space="preserve">
      Между восьмиугольной накладкой снаружи круга находятся лучи золотистого цвета, на внешних углах восьмиконечной звезды изображен национальный орнамент. Все изображения и надписи на нагрудном знаке рельефные. Края нагрудного знака обрамлены бортиком. </w:t>
      </w:r>
    </w:p>
    <w:bookmarkEnd w:id="360"/>
    <w:bookmarkStart w:name="z369" w:id="361"/>
    <w:p>
      <w:pPr>
        <w:spacing w:after="0"/>
        <w:ind w:left="0"/>
        <w:jc w:val="both"/>
      </w:pPr>
      <w:r>
        <w:rPr>
          <w:rFonts w:ascii="Times New Roman"/>
          <w:b w:val="false"/>
          <w:i w:val="false"/>
          <w:color w:val="000000"/>
          <w:sz w:val="28"/>
        </w:rPr>
        <w:t>
      На реверсе расположен порядковый номер нагрудного знака.</w:t>
      </w:r>
    </w:p>
    <w:bookmarkEnd w:id="361"/>
    <w:bookmarkStart w:name="z370" w:id="362"/>
    <w:p>
      <w:pPr>
        <w:spacing w:after="0"/>
        <w:ind w:left="0"/>
        <w:jc w:val="both"/>
      </w:pPr>
      <w:r>
        <w:rPr>
          <w:rFonts w:ascii="Times New Roman"/>
          <w:b w:val="false"/>
          <w:i w:val="false"/>
          <w:color w:val="000000"/>
          <w:sz w:val="28"/>
        </w:rPr>
        <w:t>
      Нагрудный знак с помощью винта и гайки крепится к одежде.</w:t>
      </w:r>
    </w:p>
    <w:bookmarkEnd w:id="362"/>
    <w:bookmarkStart w:name="z371" w:id="363"/>
    <w:p>
      <w:pPr>
        <w:spacing w:after="0"/>
        <w:ind w:left="0"/>
        <w:jc w:val="both"/>
      </w:pPr>
      <w:r>
        <w:rPr>
          <w:rFonts w:ascii="Times New Roman"/>
          <w:b w:val="false"/>
          <w:i w:val="false"/>
          <w:color w:val="000000"/>
          <w:sz w:val="28"/>
        </w:rPr>
        <w:t>
      "Прокуратура үздігі" (приложение 38)</w:t>
      </w:r>
    </w:p>
    <w:bookmarkEnd w:id="363"/>
    <w:bookmarkStart w:name="z372" w:id="364"/>
    <w:p>
      <w:pPr>
        <w:spacing w:after="0"/>
        <w:ind w:left="0"/>
        <w:jc w:val="both"/>
      </w:pPr>
      <w:r>
        <w:rPr>
          <w:rFonts w:ascii="Times New Roman"/>
          <w:b w:val="false"/>
          <w:i w:val="false"/>
          <w:color w:val="000000"/>
          <w:sz w:val="28"/>
        </w:rPr>
        <w:t>
      Нагрудный знак изготавливается из латуни овальной формы диаметром 55 мм и шириной 41 мм. Аверс нагрудного знака блестящий.</w:t>
      </w:r>
    </w:p>
    <w:bookmarkEnd w:id="364"/>
    <w:bookmarkStart w:name="z373" w:id="365"/>
    <w:p>
      <w:pPr>
        <w:spacing w:after="0"/>
        <w:ind w:left="0"/>
        <w:jc w:val="both"/>
      </w:pPr>
      <w:r>
        <w:rPr>
          <w:rFonts w:ascii="Times New Roman"/>
          <w:b w:val="false"/>
          <w:i w:val="false"/>
          <w:color w:val="000000"/>
          <w:sz w:val="28"/>
        </w:rPr>
        <w:t>
      На аверсе нагрудного знака расположена накладка в виде синего щита, за накладкой – две перекрещенные сабли золотистого цвета. По обеим сторонам щита расположены лавровые листья, в нижней части – голубая лента с надписью "ПРОКУРАТУРА ҮЗДІГІ". Все изображения и надписи на нагрудном знаке рельефные. Края нагрудного знака обрамлены бортиком.</w:t>
      </w:r>
    </w:p>
    <w:bookmarkEnd w:id="365"/>
    <w:bookmarkStart w:name="z374" w:id="366"/>
    <w:p>
      <w:pPr>
        <w:spacing w:after="0"/>
        <w:ind w:left="0"/>
        <w:jc w:val="both"/>
      </w:pPr>
      <w:r>
        <w:rPr>
          <w:rFonts w:ascii="Times New Roman"/>
          <w:b w:val="false"/>
          <w:i w:val="false"/>
          <w:color w:val="000000"/>
          <w:sz w:val="28"/>
        </w:rPr>
        <w:t>
      На реверсе расположен порядковый номер нагрудного знака.</w:t>
      </w:r>
    </w:p>
    <w:bookmarkEnd w:id="366"/>
    <w:bookmarkStart w:name="z375" w:id="367"/>
    <w:p>
      <w:pPr>
        <w:spacing w:after="0"/>
        <w:ind w:left="0"/>
        <w:jc w:val="both"/>
      </w:pPr>
      <w:r>
        <w:rPr>
          <w:rFonts w:ascii="Times New Roman"/>
          <w:b w:val="false"/>
          <w:i w:val="false"/>
          <w:color w:val="000000"/>
          <w:sz w:val="28"/>
        </w:rPr>
        <w:t>
      Нагрудный знак с помощью винта и гайки крепится к одежде.</w:t>
      </w:r>
    </w:p>
    <w:bookmarkEnd w:id="367"/>
    <w:bookmarkStart w:name="z376" w:id="368"/>
    <w:p>
      <w:pPr>
        <w:spacing w:after="0"/>
        <w:ind w:left="0"/>
        <w:jc w:val="both"/>
      </w:pPr>
      <w:r>
        <w:rPr>
          <w:rFonts w:ascii="Times New Roman"/>
          <w:b w:val="false"/>
          <w:i w:val="false"/>
          <w:color w:val="000000"/>
          <w:sz w:val="28"/>
        </w:rPr>
        <w:t>
      Нагрудные знаки Комитета национальной безопасности Республики Казахстан</w:t>
      </w:r>
    </w:p>
    <w:bookmarkEnd w:id="368"/>
    <w:bookmarkStart w:name="z377" w:id="369"/>
    <w:p>
      <w:pPr>
        <w:spacing w:after="0"/>
        <w:ind w:left="0"/>
        <w:jc w:val="both"/>
      </w:pPr>
      <w:r>
        <w:rPr>
          <w:rFonts w:ascii="Times New Roman"/>
          <w:b w:val="false"/>
          <w:i w:val="false"/>
          <w:color w:val="000000"/>
          <w:sz w:val="28"/>
        </w:rPr>
        <w:t>
      "Ұлттық қауіпсіздік комитетінің құрметті қызметкері" (приложение 39)</w:t>
      </w:r>
    </w:p>
    <w:bookmarkEnd w:id="369"/>
    <w:bookmarkStart w:name="z378" w:id="370"/>
    <w:p>
      <w:pPr>
        <w:spacing w:after="0"/>
        <w:ind w:left="0"/>
        <w:jc w:val="both"/>
      </w:pPr>
      <w:r>
        <w:rPr>
          <w:rFonts w:ascii="Times New Roman"/>
          <w:b w:val="false"/>
          <w:i w:val="false"/>
          <w:color w:val="000000"/>
          <w:sz w:val="28"/>
        </w:rPr>
        <w:t>
      Нагрудный знак изготавливается из латуни в форме семиконечной звезды диаметром 45 мм. Аверс нагрудного знака блестящий.</w:t>
      </w:r>
    </w:p>
    <w:bookmarkEnd w:id="370"/>
    <w:bookmarkStart w:name="z379" w:id="371"/>
    <w:p>
      <w:pPr>
        <w:spacing w:after="0"/>
        <w:ind w:left="0"/>
        <w:jc w:val="both"/>
      </w:pPr>
      <w:r>
        <w:rPr>
          <w:rFonts w:ascii="Times New Roman"/>
          <w:b w:val="false"/>
          <w:i w:val="false"/>
          <w:color w:val="000000"/>
          <w:sz w:val="28"/>
        </w:rPr>
        <w:t xml:space="preserve">
      На аверсе нагрудного знака расположены символ Комитета национальной безопасности Республики Казахстан и надпись "ҚҰРМЕТТІ ҚЫЗМЕТКЕР". За символом изображен меч серого цвета. Все изображения и надписи на нагрудном знаке рельефные. Края нагрудного знака обрамлены бортиком. </w:t>
      </w:r>
    </w:p>
    <w:bookmarkEnd w:id="371"/>
    <w:bookmarkStart w:name="z380" w:id="372"/>
    <w:p>
      <w:pPr>
        <w:spacing w:after="0"/>
        <w:ind w:left="0"/>
        <w:jc w:val="both"/>
      </w:pPr>
      <w:r>
        <w:rPr>
          <w:rFonts w:ascii="Times New Roman"/>
          <w:b w:val="false"/>
          <w:i w:val="false"/>
          <w:color w:val="000000"/>
          <w:sz w:val="28"/>
        </w:rPr>
        <w:t>
      Нагрудный знак с помощью винта и гайки крепится к одежде.</w:t>
      </w:r>
    </w:p>
    <w:bookmarkEnd w:id="372"/>
    <w:bookmarkStart w:name="z381" w:id="373"/>
    <w:p>
      <w:pPr>
        <w:spacing w:after="0"/>
        <w:ind w:left="0"/>
        <w:jc w:val="both"/>
      </w:pPr>
      <w:r>
        <w:rPr>
          <w:rFonts w:ascii="Times New Roman"/>
          <w:b w:val="false"/>
          <w:i w:val="false"/>
          <w:color w:val="000000"/>
          <w:sz w:val="28"/>
        </w:rPr>
        <w:t>
      "Ұлттық қауіпсіздік комитетінің үздігі" (приложение 40)</w:t>
      </w:r>
    </w:p>
    <w:bookmarkEnd w:id="373"/>
    <w:bookmarkStart w:name="z382" w:id="374"/>
    <w:p>
      <w:pPr>
        <w:spacing w:after="0"/>
        <w:ind w:left="0"/>
        <w:jc w:val="both"/>
      </w:pPr>
      <w:r>
        <w:rPr>
          <w:rFonts w:ascii="Times New Roman"/>
          <w:b w:val="false"/>
          <w:i w:val="false"/>
          <w:color w:val="000000"/>
          <w:sz w:val="28"/>
        </w:rPr>
        <w:t>
      Нагрудный знак изготавливается из латуни в форме семиконечной звезды диаметром 35 мм. Аверс нагрудного знака блестящий.</w:t>
      </w:r>
    </w:p>
    <w:bookmarkEnd w:id="374"/>
    <w:bookmarkStart w:name="z383" w:id="375"/>
    <w:p>
      <w:pPr>
        <w:spacing w:after="0"/>
        <w:ind w:left="0"/>
        <w:jc w:val="both"/>
      </w:pPr>
      <w:r>
        <w:rPr>
          <w:rFonts w:ascii="Times New Roman"/>
          <w:b w:val="false"/>
          <w:i w:val="false"/>
          <w:color w:val="000000"/>
          <w:sz w:val="28"/>
        </w:rPr>
        <w:t>
      На аверсе нагрудного знака расположены символ Комитета национальной безопасности Республики Казахстан и надпись "ҰЛТТЫҚ ҚАУІПСІЗДІК КОМИТЕТІНІҢ ҮЗДІГІ". Все изображения и надписи на нагрудном знаке рельефные. Края нагрудного знака обрамлены бортиком</w:t>
      </w:r>
    </w:p>
    <w:bookmarkEnd w:id="375"/>
    <w:bookmarkStart w:name="z384" w:id="376"/>
    <w:p>
      <w:pPr>
        <w:spacing w:after="0"/>
        <w:ind w:left="0"/>
        <w:jc w:val="both"/>
      </w:pPr>
      <w:r>
        <w:rPr>
          <w:rFonts w:ascii="Times New Roman"/>
          <w:b w:val="false"/>
          <w:i w:val="false"/>
          <w:color w:val="000000"/>
          <w:sz w:val="28"/>
        </w:rPr>
        <w:t>
      Нагрудный знак с помощью винта и гайки крепится к одежде.</w:t>
      </w:r>
    </w:p>
    <w:bookmarkEnd w:id="376"/>
    <w:bookmarkStart w:name="z385" w:id="377"/>
    <w:p>
      <w:pPr>
        <w:spacing w:after="0"/>
        <w:ind w:left="0"/>
        <w:jc w:val="both"/>
      </w:pPr>
      <w:r>
        <w:rPr>
          <w:rFonts w:ascii="Times New Roman"/>
          <w:b w:val="false"/>
          <w:i w:val="false"/>
          <w:color w:val="000000"/>
          <w:sz w:val="28"/>
        </w:rPr>
        <w:t>
      "Құрметті шекарашы" (приложение 41)</w:t>
      </w:r>
    </w:p>
    <w:bookmarkEnd w:id="377"/>
    <w:bookmarkStart w:name="z386" w:id="378"/>
    <w:p>
      <w:pPr>
        <w:spacing w:after="0"/>
        <w:ind w:left="0"/>
        <w:jc w:val="both"/>
      </w:pPr>
      <w:r>
        <w:rPr>
          <w:rFonts w:ascii="Times New Roman"/>
          <w:b w:val="false"/>
          <w:i w:val="false"/>
          <w:color w:val="000000"/>
          <w:sz w:val="28"/>
        </w:rPr>
        <w:t>
      Нагрудный знак изготавливается из латуни в форме щита шириной 27 мм и высотой 48 мм. Аверс нагрудного знака блестящий.</w:t>
      </w:r>
    </w:p>
    <w:bookmarkEnd w:id="378"/>
    <w:bookmarkStart w:name="z387" w:id="379"/>
    <w:p>
      <w:pPr>
        <w:spacing w:after="0"/>
        <w:ind w:left="0"/>
        <w:jc w:val="both"/>
      </w:pPr>
      <w:r>
        <w:rPr>
          <w:rFonts w:ascii="Times New Roman"/>
          <w:b w:val="false"/>
          <w:i w:val="false"/>
          <w:color w:val="000000"/>
          <w:sz w:val="28"/>
        </w:rPr>
        <w:t>
      На аверсе нагрудного знака на темно-синем фоне расположено изображение пограничного столба Республики Казахстан голубого цвета, в верхней части – символ пограничной службы, ниже символа изображен парящий орел. В нижней части символа на ленте желтого цвета расположена надпись синего цвета "ҚҰРМЕТТІ ШЕКАРАШЫ". Все изображения и надписи на нагрудном знаке рельефные. Края нагрудного знака обрамлены бортиком.</w:t>
      </w:r>
    </w:p>
    <w:bookmarkEnd w:id="379"/>
    <w:bookmarkStart w:name="z388" w:id="380"/>
    <w:p>
      <w:pPr>
        <w:spacing w:after="0"/>
        <w:ind w:left="0"/>
        <w:jc w:val="both"/>
      </w:pPr>
      <w:r>
        <w:rPr>
          <w:rFonts w:ascii="Times New Roman"/>
          <w:b w:val="false"/>
          <w:i w:val="false"/>
          <w:color w:val="000000"/>
          <w:sz w:val="28"/>
        </w:rPr>
        <w:t>
      Нагрудный знак с помощью винта и гайки крепится к одежде.</w:t>
      </w:r>
    </w:p>
    <w:bookmarkEnd w:id="380"/>
    <w:bookmarkStart w:name="z389" w:id="381"/>
    <w:p>
      <w:pPr>
        <w:spacing w:after="0"/>
        <w:ind w:left="0"/>
        <w:jc w:val="both"/>
      </w:pPr>
      <w:r>
        <w:rPr>
          <w:rFonts w:ascii="Times New Roman"/>
          <w:b w:val="false"/>
          <w:i w:val="false"/>
          <w:color w:val="000000"/>
          <w:sz w:val="28"/>
        </w:rPr>
        <w:t>
      "Шекара қызметінің үздігі" (приложение 42)</w:t>
      </w:r>
    </w:p>
    <w:bookmarkEnd w:id="381"/>
    <w:bookmarkStart w:name="z390" w:id="382"/>
    <w:p>
      <w:pPr>
        <w:spacing w:after="0"/>
        <w:ind w:left="0"/>
        <w:jc w:val="both"/>
      </w:pPr>
      <w:r>
        <w:rPr>
          <w:rFonts w:ascii="Times New Roman"/>
          <w:b w:val="false"/>
          <w:i w:val="false"/>
          <w:color w:val="000000"/>
          <w:sz w:val="28"/>
        </w:rPr>
        <w:t>
      Нагрудный знак изготавливается из латуни в форме волнообразного щита диаметром 35 мм. Аверс нагрудного знака блестящий.</w:t>
      </w:r>
    </w:p>
    <w:bookmarkEnd w:id="382"/>
    <w:bookmarkStart w:name="z391" w:id="383"/>
    <w:p>
      <w:pPr>
        <w:spacing w:after="0"/>
        <w:ind w:left="0"/>
        <w:jc w:val="both"/>
      </w:pPr>
      <w:r>
        <w:rPr>
          <w:rFonts w:ascii="Times New Roman"/>
          <w:b w:val="false"/>
          <w:i w:val="false"/>
          <w:color w:val="000000"/>
          <w:sz w:val="28"/>
        </w:rPr>
        <w:t xml:space="preserve">
      На аверсе нагрудного знака зеленым цветом нанесены символ Комитета национальной безопасности Республики Казахстан и надпись "ШЕКАРА ҚЫЗМЕТІНІҢ ҮЗДІГІ". Все изображения и надписи на нагрудном знаке рельефные. Края нагрудного знака обрамлены бортиком. </w:t>
      </w:r>
    </w:p>
    <w:bookmarkEnd w:id="383"/>
    <w:bookmarkStart w:name="z392" w:id="384"/>
    <w:p>
      <w:pPr>
        <w:spacing w:after="0"/>
        <w:ind w:left="0"/>
        <w:jc w:val="both"/>
      </w:pPr>
      <w:r>
        <w:rPr>
          <w:rFonts w:ascii="Times New Roman"/>
          <w:b w:val="false"/>
          <w:i w:val="false"/>
          <w:color w:val="000000"/>
          <w:sz w:val="28"/>
        </w:rPr>
        <w:t>
      Нагрудный знак с помощью винта и гайки крепится к одежде.</w:t>
      </w:r>
    </w:p>
    <w:bookmarkEnd w:id="384"/>
    <w:bookmarkStart w:name="z393" w:id="385"/>
    <w:p>
      <w:pPr>
        <w:spacing w:after="0"/>
        <w:ind w:left="0"/>
        <w:jc w:val="both"/>
      </w:pPr>
      <w:r>
        <w:rPr>
          <w:rFonts w:ascii="Times New Roman"/>
          <w:b w:val="false"/>
          <w:i w:val="false"/>
          <w:color w:val="000000"/>
          <w:sz w:val="28"/>
        </w:rPr>
        <w:t>
      Нагрудный знак Высшей аудиторской палаты Республики Казахстан</w:t>
      </w:r>
    </w:p>
    <w:bookmarkEnd w:id="385"/>
    <w:bookmarkStart w:name="z394" w:id="386"/>
    <w:p>
      <w:pPr>
        <w:spacing w:after="0"/>
        <w:ind w:left="0"/>
        <w:jc w:val="both"/>
      </w:pPr>
      <w:r>
        <w:rPr>
          <w:rFonts w:ascii="Times New Roman"/>
          <w:b w:val="false"/>
          <w:i w:val="false"/>
          <w:color w:val="000000"/>
          <w:sz w:val="28"/>
        </w:rPr>
        <w:t>
      "Мемлекеттік аудит және қаржылық бақылау саласының үздігі" (приложение 43)</w:t>
      </w:r>
    </w:p>
    <w:bookmarkEnd w:id="386"/>
    <w:bookmarkStart w:name="z395" w:id="387"/>
    <w:p>
      <w:pPr>
        <w:spacing w:after="0"/>
        <w:ind w:left="0"/>
        <w:jc w:val="both"/>
      </w:pPr>
      <w:r>
        <w:rPr>
          <w:rFonts w:ascii="Times New Roman"/>
          <w:b w:val="false"/>
          <w:i w:val="false"/>
          <w:color w:val="000000"/>
          <w:sz w:val="28"/>
        </w:rPr>
        <w:t>
       Нагрудный знак изготавливается из латуни в форме щита шириной 31 мм, высотой 35 мм. Аверс нагрудного знака блестящий.</w:t>
      </w:r>
    </w:p>
    <w:bookmarkEnd w:id="387"/>
    <w:bookmarkStart w:name="z396" w:id="388"/>
    <w:p>
      <w:pPr>
        <w:spacing w:after="0"/>
        <w:ind w:left="0"/>
        <w:jc w:val="both"/>
      </w:pPr>
      <w:r>
        <w:rPr>
          <w:rFonts w:ascii="Times New Roman"/>
          <w:b w:val="false"/>
          <w:i w:val="false"/>
          <w:color w:val="000000"/>
          <w:sz w:val="28"/>
        </w:rPr>
        <w:t>
      В центре аверса нагрудного знака на синем фоне расположена надпись "МЕМЛЕКЕТТІК АУДИТ ЖӘНЕ ҚАРЖЫЛЫҚ БАҚЫЛАУ САЛАСЫНЫҢ ҮЗДІГІ", по верхней части – изображение шанырака. В верхней части щита изображена пятиугольная звезда, в нижней – лента синего цвета, в том числе национальный орнамент желтого цвета. Все изображения и надписи на нагрудном знаке рельефные. Края нагрудного знака обрамлены бортиком.</w:t>
      </w:r>
    </w:p>
    <w:bookmarkEnd w:id="388"/>
    <w:bookmarkStart w:name="z397" w:id="389"/>
    <w:p>
      <w:pPr>
        <w:spacing w:after="0"/>
        <w:ind w:left="0"/>
        <w:jc w:val="both"/>
      </w:pPr>
      <w:r>
        <w:rPr>
          <w:rFonts w:ascii="Times New Roman"/>
          <w:b w:val="false"/>
          <w:i w:val="false"/>
          <w:color w:val="000000"/>
          <w:sz w:val="28"/>
        </w:rPr>
        <w:t>
      На реверсе расположен порядковый номер нагрудного знака.</w:t>
      </w:r>
    </w:p>
    <w:bookmarkEnd w:id="389"/>
    <w:bookmarkStart w:name="z398" w:id="390"/>
    <w:p>
      <w:pPr>
        <w:spacing w:after="0"/>
        <w:ind w:left="0"/>
        <w:jc w:val="both"/>
      </w:pPr>
      <w:r>
        <w:rPr>
          <w:rFonts w:ascii="Times New Roman"/>
          <w:b w:val="false"/>
          <w:i w:val="false"/>
          <w:color w:val="000000"/>
          <w:sz w:val="28"/>
        </w:rPr>
        <w:t>
      Нагрудный знак с помощью винта и гайки крепится к одежде.</w:t>
      </w:r>
    </w:p>
    <w:bookmarkEnd w:id="390"/>
    <w:bookmarkStart w:name="z399" w:id="391"/>
    <w:p>
      <w:pPr>
        <w:spacing w:after="0"/>
        <w:ind w:left="0"/>
        <w:jc w:val="both"/>
      </w:pPr>
      <w:r>
        <w:rPr>
          <w:rFonts w:ascii="Times New Roman"/>
          <w:b w:val="false"/>
          <w:i w:val="false"/>
          <w:color w:val="000000"/>
          <w:sz w:val="28"/>
        </w:rPr>
        <w:t>
      Нагрудные знаки Высшего Судебного Совета Республики Казахстан</w:t>
      </w:r>
    </w:p>
    <w:bookmarkEnd w:id="391"/>
    <w:bookmarkStart w:name="z400" w:id="392"/>
    <w:p>
      <w:pPr>
        <w:spacing w:after="0"/>
        <w:ind w:left="0"/>
        <w:jc w:val="both"/>
      </w:pPr>
      <w:r>
        <w:rPr>
          <w:rFonts w:ascii="Times New Roman"/>
          <w:b w:val="false"/>
          <w:i w:val="false"/>
          <w:color w:val="000000"/>
          <w:sz w:val="28"/>
        </w:rPr>
        <w:t>
      "Жоғары Сот Кеңесінің қызметіне қосқан үлесі үшін" (приложение 44)</w:t>
      </w:r>
    </w:p>
    <w:bookmarkEnd w:id="392"/>
    <w:bookmarkStart w:name="z401" w:id="393"/>
    <w:p>
      <w:pPr>
        <w:spacing w:after="0"/>
        <w:ind w:left="0"/>
        <w:jc w:val="both"/>
      </w:pPr>
      <w:r>
        <w:rPr>
          <w:rFonts w:ascii="Times New Roman"/>
          <w:b w:val="false"/>
          <w:i w:val="false"/>
          <w:color w:val="000000"/>
          <w:sz w:val="28"/>
        </w:rPr>
        <w:t>
      Нагрудный знак изготавливается из латуни в форме круга диаметром 34 мм. Аверс нагрудного знака блестящий.</w:t>
      </w:r>
    </w:p>
    <w:bookmarkEnd w:id="393"/>
    <w:bookmarkStart w:name="z402" w:id="394"/>
    <w:p>
      <w:pPr>
        <w:spacing w:after="0"/>
        <w:ind w:left="0"/>
        <w:jc w:val="both"/>
      </w:pPr>
      <w:r>
        <w:rPr>
          <w:rFonts w:ascii="Times New Roman"/>
          <w:b w:val="false"/>
          <w:i w:val="false"/>
          <w:color w:val="000000"/>
          <w:sz w:val="28"/>
        </w:rPr>
        <w:t>
      На аверсе нагрудного знака изображен национальный орнамент желтого цвета в форме круга, в центре расположено изображение весов правосудия, внизу – изображение молота правосудия.</w:t>
      </w:r>
    </w:p>
    <w:bookmarkEnd w:id="394"/>
    <w:bookmarkStart w:name="z403" w:id="395"/>
    <w:p>
      <w:pPr>
        <w:spacing w:after="0"/>
        <w:ind w:left="0"/>
        <w:jc w:val="both"/>
      </w:pPr>
      <w:r>
        <w:rPr>
          <w:rFonts w:ascii="Times New Roman"/>
          <w:b w:val="false"/>
          <w:i w:val="false"/>
          <w:color w:val="000000"/>
          <w:sz w:val="28"/>
        </w:rPr>
        <w:t>
      По верхнему краю круга расположена надпись синего цвета "ЖОҒАРЫ СОТ КЕҢЕСІНІҢ ҚЫЗМЕТІНЕ ҚОСҚАН ҮЛЕСІ ҮШІН". Все изображения и надписи на нагрудном знаке рельефные. Края нагрудного знака обрамлены бортиком.</w:t>
      </w:r>
    </w:p>
    <w:bookmarkEnd w:id="395"/>
    <w:bookmarkStart w:name="z404" w:id="396"/>
    <w:p>
      <w:pPr>
        <w:spacing w:after="0"/>
        <w:ind w:left="0"/>
        <w:jc w:val="both"/>
      </w:pPr>
      <w:r>
        <w:rPr>
          <w:rFonts w:ascii="Times New Roman"/>
          <w:b w:val="false"/>
          <w:i w:val="false"/>
          <w:color w:val="000000"/>
          <w:sz w:val="28"/>
        </w:rPr>
        <w:t>
      На реверсе расположены надпись "ҚАЗАҚСТАН РЕСПУБЛИКАСЫ ЖОҒАРЫ СОТ КЕҢЕСІ" и порядковый номер нагрудного знака.</w:t>
      </w:r>
    </w:p>
    <w:bookmarkEnd w:id="396"/>
    <w:bookmarkStart w:name="z405" w:id="397"/>
    <w:p>
      <w:pPr>
        <w:spacing w:after="0"/>
        <w:ind w:left="0"/>
        <w:jc w:val="both"/>
      </w:pPr>
      <w:r>
        <w:rPr>
          <w:rFonts w:ascii="Times New Roman"/>
          <w:b w:val="false"/>
          <w:i w:val="false"/>
          <w:color w:val="000000"/>
          <w:sz w:val="28"/>
        </w:rPr>
        <w:t xml:space="preserve">
      Нагрудный знак с помощью ушка и кольца соединяется с четырехугольной колодкой шириной 25 мм и высотой 30 мм, обтянутой муаровой лентой голубого цвета. </w:t>
      </w:r>
    </w:p>
    <w:bookmarkEnd w:id="397"/>
    <w:bookmarkStart w:name="z406" w:id="398"/>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End w:id="398"/>
    <w:bookmarkStart w:name="z407" w:id="399"/>
    <w:p>
      <w:pPr>
        <w:spacing w:after="0"/>
        <w:ind w:left="0"/>
        <w:jc w:val="both"/>
      </w:pPr>
      <w:r>
        <w:rPr>
          <w:rFonts w:ascii="Times New Roman"/>
          <w:b w:val="false"/>
          <w:i w:val="false"/>
          <w:color w:val="000000"/>
          <w:sz w:val="28"/>
        </w:rPr>
        <w:t>
      "Жоғары Сот Кеңесінің үздігі" (приложение 45)</w:t>
      </w:r>
    </w:p>
    <w:bookmarkEnd w:id="399"/>
    <w:bookmarkStart w:name="z408" w:id="400"/>
    <w:p>
      <w:pPr>
        <w:spacing w:after="0"/>
        <w:ind w:left="0"/>
        <w:jc w:val="both"/>
      </w:pPr>
      <w:r>
        <w:rPr>
          <w:rFonts w:ascii="Times New Roman"/>
          <w:b w:val="false"/>
          <w:i w:val="false"/>
          <w:color w:val="000000"/>
          <w:sz w:val="28"/>
        </w:rPr>
        <w:t>
      Нагрудный знак изготавливается из латуни в форме круга диаметром 34 мм. Аверс нагрудного знака блестящий.</w:t>
      </w:r>
    </w:p>
    <w:bookmarkEnd w:id="400"/>
    <w:bookmarkStart w:name="z409" w:id="401"/>
    <w:p>
      <w:pPr>
        <w:spacing w:after="0"/>
        <w:ind w:left="0"/>
        <w:jc w:val="both"/>
      </w:pPr>
      <w:r>
        <w:rPr>
          <w:rFonts w:ascii="Times New Roman"/>
          <w:b w:val="false"/>
          <w:i w:val="false"/>
          <w:color w:val="000000"/>
          <w:sz w:val="28"/>
        </w:rPr>
        <w:t>
      На аверсе нагрудного знака изображен национальный орнамент синего цвета в форме круга, в центре расположено изображение весов правосудия. В верхней и нижней частях изображен национальный орнамент.</w:t>
      </w:r>
    </w:p>
    <w:bookmarkEnd w:id="401"/>
    <w:bookmarkStart w:name="z410" w:id="402"/>
    <w:p>
      <w:pPr>
        <w:spacing w:after="0"/>
        <w:ind w:left="0"/>
        <w:jc w:val="both"/>
      </w:pPr>
      <w:r>
        <w:rPr>
          <w:rFonts w:ascii="Times New Roman"/>
          <w:b w:val="false"/>
          <w:i w:val="false"/>
          <w:color w:val="000000"/>
          <w:sz w:val="28"/>
        </w:rPr>
        <w:t>
      По верхнему краю круга расположена надпись желтого цвета "ЖОҒАРЫ СОТ КЕҢЕСІНІҢ ҮЗДІГІ".</w:t>
      </w:r>
    </w:p>
    <w:bookmarkEnd w:id="402"/>
    <w:bookmarkStart w:name="z411" w:id="403"/>
    <w:p>
      <w:pPr>
        <w:spacing w:after="0"/>
        <w:ind w:left="0"/>
        <w:jc w:val="both"/>
      </w:pPr>
      <w:r>
        <w:rPr>
          <w:rFonts w:ascii="Times New Roman"/>
          <w:b w:val="false"/>
          <w:i w:val="false"/>
          <w:color w:val="000000"/>
          <w:sz w:val="28"/>
        </w:rPr>
        <w:t xml:space="preserve">
      Все изображения и надписи на нагрудном знаке рельефные. Края нагрудного знака обрамлены бортиком. </w:t>
      </w:r>
    </w:p>
    <w:bookmarkEnd w:id="403"/>
    <w:bookmarkStart w:name="z412" w:id="404"/>
    <w:p>
      <w:pPr>
        <w:spacing w:after="0"/>
        <w:ind w:left="0"/>
        <w:jc w:val="both"/>
      </w:pPr>
      <w:r>
        <w:rPr>
          <w:rFonts w:ascii="Times New Roman"/>
          <w:b w:val="false"/>
          <w:i w:val="false"/>
          <w:color w:val="000000"/>
          <w:sz w:val="28"/>
        </w:rPr>
        <w:t>
      На реверсе расположены надпись "ҚАЗАҚСТАН РЕСПУБЛИКАСЫ ЖОҒАРЫ СОТ КЕҢЕСІ" и порядковый номер нагрудного знака.</w:t>
      </w:r>
    </w:p>
    <w:bookmarkEnd w:id="404"/>
    <w:bookmarkStart w:name="z413" w:id="405"/>
    <w:p>
      <w:pPr>
        <w:spacing w:after="0"/>
        <w:ind w:left="0"/>
        <w:jc w:val="both"/>
      </w:pPr>
      <w:r>
        <w:rPr>
          <w:rFonts w:ascii="Times New Roman"/>
          <w:b w:val="false"/>
          <w:i w:val="false"/>
          <w:color w:val="000000"/>
          <w:sz w:val="28"/>
        </w:rPr>
        <w:t>
      Нагрудный знак с помощью ушка и кольца соединяется с четырехугольной колодкой шириной 25 мм и высотой 30 мм, обтянутой муаровой лентой голубого цвета.</w:t>
      </w:r>
    </w:p>
    <w:bookmarkEnd w:id="405"/>
    <w:bookmarkStart w:name="z414" w:id="406"/>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End w:id="406"/>
    <w:bookmarkStart w:name="z415" w:id="407"/>
    <w:p>
      <w:pPr>
        <w:spacing w:after="0"/>
        <w:ind w:left="0"/>
        <w:jc w:val="both"/>
      </w:pPr>
      <w:r>
        <w:rPr>
          <w:rFonts w:ascii="Times New Roman"/>
          <w:b w:val="false"/>
          <w:i w:val="false"/>
          <w:color w:val="000000"/>
          <w:sz w:val="28"/>
        </w:rPr>
        <w:t>
      Нагрудные знаки Министерства внутренних дел Республики Казахстан</w:t>
      </w:r>
    </w:p>
    <w:bookmarkEnd w:id="407"/>
    <w:bookmarkStart w:name="z416" w:id="408"/>
    <w:p>
      <w:pPr>
        <w:spacing w:after="0"/>
        <w:ind w:left="0"/>
        <w:jc w:val="both"/>
      </w:pPr>
      <w:r>
        <w:rPr>
          <w:rFonts w:ascii="Times New Roman"/>
          <w:b w:val="false"/>
          <w:i w:val="false"/>
          <w:color w:val="000000"/>
          <w:sz w:val="28"/>
        </w:rPr>
        <w:t>
      "Ішкі icтep органдарының құрметті қызметкері" (приложение 46)</w:t>
      </w:r>
    </w:p>
    <w:bookmarkEnd w:id="408"/>
    <w:bookmarkStart w:name="z417" w:id="409"/>
    <w:p>
      <w:pPr>
        <w:spacing w:after="0"/>
        <w:ind w:left="0"/>
        <w:jc w:val="both"/>
      </w:pPr>
      <w:r>
        <w:rPr>
          <w:rFonts w:ascii="Times New Roman"/>
          <w:b w:val="false"/>
          <w:i w:val="false"/>
          <w:color w:val="000000"/>
          <w:sz w:val="28"/>
        </w:rPr>
        <w:t>
      Нагрудный знак изготавливается из серебра в форме овала высотой 47 мм и шириной 31 мм. Аверс нагрудного знака блестящий.</w:t>
      </w:r>
    </w:p>
    <w:bookmarkEnd w:id="409"/>
    <w:bookmarkStart w:name="z418" w:id="410"/>
    <w:p>
      <w:pPr>
        <w:spacing w:after="0"/>
        <w:ind w:left="0"/>
        <w:jc w:val="both"/>
      </w:pPr>
      <w:r>
        <w:rPr>
          <w:rFonts w:ascii="Times New Roman"/>
          <w:b w:val="false"/>
          <w:i w:val="false"/>
          <w:color w:val="000000"/>
          <w:sz w:val="28"/>
        </w:rPr>
        <w:t xml:space="preserve">
      На аверсе нагрудного знака внутри круга синего цвета расположен символ Министерства внутренних дел Республики Казахстан, с обеих сторон изображена накладка в виде красной и зеленой лент. За символом изображен меч серого цвета, в нижней части на ленте красного цвета – надпись желтого цвета "ІІО ҚҰРМЕТТІ ҚЫЗМЕТКЕРІ". Все изображения и надписи на нагрудном знаке рельефные. Края нагрудного знака обрамлены бортиком. </w:t>
      </w:r>
    </w:p>
    <w:bookmarkEnd w:id="410"/>
    <w:bookmarkStart w:name="z419" w:id="411"/>
    <w:p>
      <w:pPr>
        <w:spacing w:after="0"/>
        <w:ind w:left="0"/>
        <w:jc w:val="both"/>
      </w:pPr>
      <w:r>
        <w:rPr>
          <w:rFonts w:ascii="Times New Roman"/>
          <w:b w:val="false"/>
          <w:i w:val="false"/>
          <w:color w:val="000000"/>
          <w:sz w:val="28"/>
        </w:rPr>
        <w:t>
      На реверсе расположен порядковый номер нагрудного знака.</w:t>
      </w:r>
    </w:p>
    <w:bookmarkEnd w:id="411"/>
    <w:bookmarkStart w:name="z420" w:id="412"/>
    <w:p>
      <w:pPr>
        <w:spacing w:after="0"/>
        <w:ind w:left="0"/>
        <w:jc w:val="both"/>
      </w:pPr>
      <w:r>
        <w:rPr>
          <w:rFonts w:ascii="Times New Roman"/>
          <w:b w:val="false"/>
          <w:i w:val="false"/>
          <w:color w:val="000000"/>
          <w:sz w:val="28"/>
        </w:rPr>
        <w:t>
      Нагрудный знак с помощью винта и гайки крепится к одежде.</w:t>
      </w:r>
    </w:p>
    <w:bookmarkEnd w:id="412"/>
    <w:bookmarkStart w:name="z421" w:id="413"/>
    <w:p>
      <w:pPr>
        <w:spacing w:after="0"/>
        <w:ind w:left="0"/>
        <w:jc w:val="both"/>
      </w:pPr>
      <w:r>
        <w:rPr>
          <w:rFonts w:ascii="Times New Roman"/>
          <w:b w:val="false"/>
          <w:i w:val="false"/>
          <w:color w:val="000000"/>
          <w:sz w:val="28"/>
        </w:rPr>
        <w:t>
      "Ішкі істер органдарының үздігі" (приложение 47)</w:t>
      </w:r>
    </w:p>
    <w:bookmarkEnd w:id="413"/>
    <w:bookmarkStart w:name="z422" w:id="414"/>
    <w:p>
      <w:pPr>
        <w:spacing w:after="0"/>
        <w:ind w:left="0"/>
        <w:jc w:val="both"/>
      </w:pPr>
      <w:r>
        <w:rPr>
          <w:rFonts w:ascii="Times New Roman"/>
          <w:b w:val="false"/>
          <w:i w:val="false"/>
          <w:color w:val="000000"/>
          <w:sz w:val="28"/>
        </w:rPr>
        <w:t>
      Нагрудный знак изготавливается из мельхиора в форме овала высотой 50 мм и шириной 30 мм. Аверс нагрудного знака блестящий.</w:t>
      </w:r>
    </w:p>
    <w:bookmarkEnd w:id="414"/>
    <w:bookmarkStart w:name="z423" w:id="415"/>
    <w:p>
      <w:pPr>
        <w:spacing w:after="0"/>
        <w:ind w:left="0"/>
        <w:jc w:val="both"/>
      </w:pPr>
      <w:r>
        <w:rPr>
          <w:rFonts w:ascii="Times New Roman"/>
          <w:b w:val="false"/>
          <w:i w:val="false"/>
          <w:color w:val="000000"/>
          <w:sz w:val="28"/>
        </w:rPr>
        <w:t>
      На аверсе нагрудного знака внутри круга синего цвета расположен символ Министерства внутренних дел Республики Казахстан. По внешнему краю круга на белом фоне размещена надпись "ІШКІ ІСТЕР ОРГАНДАРЫНЫҢ ҮЗДІГІ", а в его нижней части изображена темно-красная лента со складками. За символом изображен меч серого цвета и с обеих сторон – накладка в виде красной ленты. Все изображения и надписи на нагрудном знаке рельефные. Края нагрудного знака обрамлены бортиком.</w:t>
      </w:r>
    </w:p>
    <w:bookmarkEnd w:id="415"/>
    <w:bookmarkStart w:name="z424" w:id="416"/>
    <w:p>
      <w:pPr>
        <w:spacing w:after="0"/>
        <w:ind w:left="0"/>
        <w:jc w:val="both"/>
      </w:pPr>
      <w:r>
        <w:rPr>
          <w:rFonts w:ascii="Times New Roman"/>
          <w:b w:val="false"/>
          <w:i w:val="false"/>
          <w:color w:val="000000"/>
          <w:sz w:val="28"/>
        </w:rPr>
        <w:t>
      На реверсе расположен порядковый номер нагрудного знака.</w:t>
      </w:r>
    </w:p>
    <w:bookmarkEnd w:id="416"/>
    <w:bookmarkStart w:name="z425" w:id="417"/>
    <w:p>
      <w:pPr>
        <w:spacing w:after="0"/>
        <w:ind w:left="0"/>
        <w:jc w:val="both"/>
      </w:pPr>
      <w:r>
        <w:rPr>
          <w:rFonts w:ascii="Times New Roman"/>
          <w:b w:val="false"/>
          <w:i w:val="false"/>
          <w:color w:val="000000"/>
          <w:sz w:val="28"/>
        </w:rPr>
        <w:t>
      Нагрудный знак с помощью винта и гайки крепится к одежде.</w:t>
      </w:r>
    </w:p>
    <w:bookmarkEnd w:id="417"/>
    <w:bookmarkStart w:name="z426" w:id="418"/>
    <w:p>
      <w:pPr>
        <w:spacing w:after="0"/>
        <w:ind w:left="0"/>
        <w:jc w:val="both"/>
      </w:pPr>
      <w:r>
        <w:rPr>
          <w:rFonts w:ascii="Times New Roman"/>
          <w:b w:val="false"/>
          <w:i w:val="false"/>
          <w:color w:val="000000"/>
          <w:sz w:val="28"/>
        </w:rPr>
        <w:t>
      "Қылмыстық-атқару жүйесінің үздігі" (приложение 48)</w:t>
      </w:r>
    </w:p>
    <w:bookmarkEnd w:id="418"/>
    <w:bookmarkStart w:name="z427" w:id="419"/>
    <w:p>
      <w:pPr>
        <w:spacing w:after="0"/>
        <w:ind w:left="0"/>
        <w:jc w:val="both"/>
      </w:pPr>
      <w:r>
        <w:rPr>
          <w:rFonts w:ascii="Times New Roman"/>
          <w:b w:val="false"/>
          <w:i w:val="false"/>
          <w:color w:val="000000"/>
          <w:sz w:val="28"/>
        </w:rPr>
        <w:t>
      Нагрудный знак изготавливается из латуни в форме восьмиконечной звезды диаметром 40 мм. Аверс нагрудного знака блестящий.</w:t>
      </w:r>
    </w:p>
    <w:bookmarkEnd w:id="419"/>
    <w:bookmarkStart w:name="z428" w:id="420"/>
    <w:p>
      <w:pPr>
        <w:spacing w:after="0"/>
        <w:ind w:left="0"/>
        <w:jc w:val="both"/>
      </w:pPr>
      <w:r>
        <w:rPr>
          <w:rFonts w:ascii="Times New Roman"/>
          <w:b w:val="false"/>
          <w:i w:val="false"/>
          <w:color w:val="000000"/>
          <w:sz w:val="28"/>
        </w:rPr>
        <w:t xml:space="preserve">
      На аверсе нагрудного знака в центре круга синего цвета изображен символ уголовно-исполнительной системы Республики Казахстан. Все изображения и надписи на нагрудном знаке рельефные. Края нагрудного знака обрамлены бортиком. </w:t>
      </w:r>
    </w:p>
    <w:bookmarkEnd w:id="420"/>
    <w:bookmarkStart w:name="z429" w:id="421"/>
    <w:p>
      <w:pPr>
        <w:spacing w:after="0"/>
        <w:ind w:left="0"/>
        <w:jc w:val="both"/>
      </w:pPr>
      <w:r>
        <w:rPr>
          <w:rFonts w:ascii="Times New Roman"/>
          <w:b w:val="false"/>
          <w:i w:val="false"/>
          <w:color w:val="000000"/>
          <w:sz w:val="28"/>
        </w:rPr>
        <w:t>
      В центре реверса расположены надпись "ҚЫЛМЫСТЫҚ-АТҚАРУ ЖҮЙЕСІНІҢ ҮЗДІГІ" и порядковый номер нагрудного знака.</w:t>
      </w:r>
    </w:p>
    <w:bookmarkEnd w:id="421"/>
    <w:bookmarkStart w:name="z430" w:id="422"/>
    <w:p>
      <w:pPr>
        <w:spacing w:after="0"/>
        <w:ind w:left="0"/>
        <w:jc w:val="both"/>
      </w:pPr>
      <w:r>
        <w:rPr>
          <w:rFonts w:ascii="Times New Roman"/>
          <w:b w:val="false"/>
          <w:i w:val="false"/>
          <w:color w:val="000000"/>
          <w:sz w:val="28"/>
        </w:rPr>
        <w:t xml:space="preserve">
      Нагрудный знак с помощью ушка и кольца соединяется с четырехугольной колодкой шириной 25 мм и высотой 30 мм, обтянутой муаровой лентой темно-синего цвета. В центре ленты изображен парящий орел желтого цвета. </w:t>
      </w:r>
    </w:p>
    <w:bookmarkEnd w:id="422"/>
    <w:bookmarkStart w:name="z431" w:id="423"/>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End w:id="423"/>
    <w:bookmarkStart w:name="z432" w:id="424"/>
    <w:p>
      <w:pPr>
        <w:spacing w:after="0"/>
        <w:ind w:left="0"/>
        <w:jc w:val="both"/>
      </w:pPr>
      <w:r>
        <w:rPr>
          <w:rFonts w:ascii="Times New Roman"/>
          <w:b w:val="false"/>
          <w:i w:val="false"/>
          <w:color w:val="000000"/>
          <w:sz w:val="28"/>
        </w:rPr>
        <w:t>
      Нагрудный знак Главного командования Национальной гвардии Республики Казахстан</w:t>
      </w:r>
    </w:p>
    <w:bookmarkEnd w:id="424"/>
    <w:bookmarkStart w:name="z433" w:id="425"/>
    <w:p>
      <w:pPr>
        <w:spacing w:after="0"/>
        <w:ind w:left="0"/>
        <w:jc w:val="both"/>
      </w:pPr>
      <w:r>
        <w:rPr>
          <w:rFonts w:ascii="Times New Roman"/>
          <w:b w:val="false"/>
          <w:i w:val="false"/>
          <w:color w:val="000000"/>
          <w:sz w:val="28"/>
        </w:rPr>
        <w:t>
      "Ұлттық ұлан қызметінің үздігі" (приложение 49)</w:t>
      </w:r>
    </w:p>
    <w:bookmarkEnd w:id="425"/>
    <w:bookmarkStart w:name="z434" w:id="426"/>
    <w:p>
      <w:pPr>
        <w:spacing w:after="0"/>
        <w:ind w:left="0"/>
        <w:jc w:val="both"/>
      </w:pPr>
      <w:r>
        <w:rPr>
          <w:rFonts w:ascii="Times New Roman"/>
          <w:b w:val="false"/>
          <w:i w:val="false"/>
          <w:color w:val="000000"/>
          <w:sz w:val="28"/>
        </w:rPr>
        <w:t>
      Нагрудный знак изготавливается из латуни в форме орнаментальной восьмиконечной звезды диаметром 38 мм. Аверс нагрудного знака блестящий.</w:t>
      </w:r>
    </w:p>
    <w:bookmarkEnd w:id="426"/>
    <w:bookmarkStart w:name="z435" w:id="427"/>
    <w:p>
      <w:pPr>
        <w:spacing w:after="0"/>
        <w:ind w:left="0"/>
        <w:jc w:val="both"/>
      </w:pPr>
      <w:r>
        <w:rPr>
          <w:rFonts w:ascii="Times New Roman"/>
          <w:b w:val="false"/>
          <w:i w:val="false"/>
          <w:color w:val="000000"/>
          <w:sz w:val="28"/>
        </w:rPr>
        <w:t xml:space="preserve">
      На аверсе нагрудного знака внутри красного круга изображен силуэт всадника с копьем желтого цвета. По наружной верхней части круга расположена надпись "ҰЛТТЫҚ ҰЛАН ҚЫЗМЕТІНІҢ ҮЗДІГІ", в нижней внутренней части – национальный орнамент. За кругом изображено два скрещенных меча. Все изображения и надписи на нагрудном знаке рельефные. Края нагрудного знака обрамлены бортиком. </w:t>
      </w:r>
    </w:p>
    <w:bookmarkEnd w:id="427"/>
    <w:bookmarkStart w:name="z436" w:id="428"/>
    <w:p>
      <w:pPr>
        <w:spacing w:after="0"/>
        <w:ind w:left="0"/>
        <w:jc w:val="both"/>
      </w:pPr>
      <w:r>
        <w:rPr>
          <w:rFonts w:ascii="Times New Roman"/>
          <w:b w:val="false"/>
          <w:i w:val="false"/>
          <w:color w:val="000000"/>
          <w:sz w:val="28"/>
        </w:rPr>
        <w:t>
      На реверсе расположен порядковый номер нагрудного знака.</w:t>
      </w:r>
    </w:p>
    <w:bookmarkEnd w:id="428"/>
    <w:bookmarkStart w:name="z437" w:id="429"/>
    <w:p>
      <w:pPr>
        <w:spacing w:after="0"/>
        <w:ind w:left="0"/>
        <w:jc w:val="both"/>
      </w:pPr>
      <w:r>
        <w:rPr>
          <w:rFonts w:ascii="Times New Roman"/>
          <w:b w:val="false"/>
          <w:i w:val="false"/>
          <w:color w:val="000000"/>
          <w:sz w:val="28"/>
        </w:rPr>
        <w:t xml:space="preserve">
      Нагрудный знак с помощью ушка и кольца соединяется с четырехугольной колодкой шириной 25 мм и высотой 30 мм, обтянутой муаровой лентой красного цвета. </w:t>
      </w:r>
    </w:p>
    <w:bookmarkEnd w:id="429"/>
    <w:bookmarkStart w:name="z438" w:id="430"/>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End w:id="430"/>
    <w:bookmarkStart w:name="z439" w:id="431"/>
    <w:p>
      <w:pPr>
        <w:spacing w:after="0"/>
        <w:ind w:left="0"/>
        <w:jc w:val="both"/>
      </w:pPr>
      <w:r>
        <w:rPr>
          <w:rFonts w:ascii="Times New Roman"/>
          <w:b w:val="false"/>
          <w:i w:val="false"/>
          <w:color w:val="000000"/>
          <w:sz w:val="28"/>
        </w:rPr>
        <w:t>
      Нагрудные знаки Службы государственной охраны Республики Казахстан</w:t>
      </w:r>
    </w:p>
    <w:bookmarkEnd w:id="431"/>
    <w:bookmarkStart w:name="z440" w:id="432"/>
    <w:p>
      <w:pPr>
        <w:spacing w:after="0"/>
        <w:ind w:left="0"/>
        <w:jc w:val="both"/>
      </w:pPr>
      <w:r>
        <w:rPr>
          <w:rFonts w:ascii="Times New Roman"/>
          <w:b w:val="false"/>
          <w:i w:val="false"/>
          <w:color w:val="000000"/>
          <w:sz w:val="28"/>
        </w:rPr>
        <w:t>
      "Қазақстан Республикасы Мемлекеттік күзет қызметінің құрметті қызметкері" (приложение 50)</w:t>
      </w:r>
    </w:p>
    <w:bookmarkEnd w:id="432"/>
    <w:bookmarkStart w:name="z441" w:id="433"/>
    <w:p>
      <w:pPr>
        <w:spacing w:after="0"/>
        <w:ind w:left="0"/>
        <w:jc w:val="both"/>
      </w:pPr>
      <w:r>
        <w:rPr>
          <w:rFonts w:ascii="Times New Roman"/>
          <w:b w:val="false"/>
          <w:i w:val="false"/>
          <w:color w:val="000000"/>
          <w:sz w:val="28"/>
        </w:rPr>
        <w:t xml:space="preserve">
      Нагрудный знак изготавливается из серебра в форме щита шириной 30 мм и высотой 50 мм, поверхность которого выполнена в виде расходящихся лучей. Аверс нагрудного знака блестящий. </w:t>
      </w:r>
    </w:p>
    <w:bookmarkEnd w:id="433"/>
    <w:bookmarkStart w:name="z442" w:id="434"/>
    <w:p>
      <w:pPr>
        <w:spacing w:after="0"/>
        <w:ind w:left="0"/>
        <w:jc w:val="both"/>
      </w:pPr>
      <w:r>
        <w:rPr>
          <w:rFonts w:ascii="Times New Roman"/>
          <w:b w:val="false"/>
          <w:i w:val="false"/>
          <w:color w:val="000000"/>
          <w:sz w:val="28"/>
        </w:rPr>
        <w:t>
      Во внутреннем круге аверса нагрудного знака расположен маленький символ Службы государственной охраны Республики Казахстан. За ним на белом фоне изображен барс в прыжке.</w:t>
      </w:r>
    </w:p>
    <w:bookmarkEnd w:id="434"/>
    <w:bookmarkStart w:name="z443" w:id="435"/>
    <w:p>
      <w:pPr>
        <w:spacing w:after="0"/>
        <w:ind w:left="0"/>
        <w:jc w:val="both"/>
      </w:pPr>
      <w:r>
        <w:rPr>
          <w:rFonts w:ascii="Times New Roman"/>
          <w:b w:val="false"/>
          <w:i w:val="false"/>
          <w:color w:val="000000"/>
          <w:sz w:val="28"/>
        </w:rPr>
        <w:t>
      По внешнему синему кругу расположена надпись "ҚАЗАҚСТАН РЕСПУБЛИКАСЫ МЕМЛЕКЕТТІК КҮЗЕТ ҚЫЗМЕТІНІҢ ҚҰРМЕТТІ ҚЫЗМЕТКЕРІ".</w:t>
      </w:r>
    </w:p>
    <w:bookmarkEnd w:id="435"/>
    <w:bookmarkStart w:name="z444" w:id="436"/>
    <w:p>
      <w:pPr>
        <w:spacing w:after="0"/>
        <w:ind w:left="0"/>
        <w:jc w:val="both"/>
      </w:pPr>
      <w:r>
        <w:rPr>
          <w:rFonts w:ascii="Times New Roman"/>
          <w:b w:val="false"/>
          <w:i w:val="false"/>
          <w:color w:val="000000"/>
          <w:sz w:val="28"/>
        </w:rPr>
        <w:t xml:space="preserve">
      За кругом расположен флагшток желтого цвета, под кругом по обе стороны от рукояти флагштока изображены лавровые ветки. Все изображения и надписи на нагрудном знаке рельефные. Края нагрудного знака обрамлены бортиком. </w:t>
      </w:r>
    </w:p>
    <w:bookmarkEnd w:id="436"/>
    <w:bookmarkStart w:name="z445" w:id="437"/>
    <w:p>
      <w:pPr>
        <w:spacing w:after="0"/>
        <w:ind w:left="0"/>
        <w:jc w:val="both"/>
      </w:pPr>
      <w:r>
        <w:rPr>
          <w:rFonts w:ascii="Times New Roman"/>
          <w:b w:val="false"/>
          <w:i w:val="false"/>
          <w:color w:val="000000"/>
          <w:sz w:val="28"/>
        </w:rPr>
        <w:t>
      На реверсе расположен порядковый номер нагрудного знака.</w:t>
      </w:r>
    </w:p>
    <w:bookmarkEnd w:id="437"/>
    <w:bookmarkStart w:name="z446" w:id="438"/>
    <w:p>
      <w:pPr>
        <w:spacing w:after="0"/>
        <w:ind w:left="0"/>
        <w:jc w:val="both"/>
      </w:pPr>
      <w:r>
        <w:rPr>
          <w:rFonts w:ascii="Times New Roman"/>
          <w:b w:val="false"/>
          <w:i w:val="false"/>
          <w:color w:val="000000"/>
          <w:sz w:val="28"/>
        </w:rPr>
        <w:t>
      Нагрудный знак с помощью винта и гайки крепится к одежде.</w:t>
      </w:r>
    </w:p>
    <w:bookmarkEnd w:id="438"/>
    <w:bookmarkStart w:name="z447" w:id="439"/>
    <w:p>
      <w:pPr>
        <w:spacing w:after="0"/>
        <w:ind w:left="0"/>
        <w:jc w:val="both"/>
      </w:pPr>
      <w:r>
        <w:rPr>
          <w:rFonts w:ascii="Times New Roman"/>
          <w:b w:val="false"/>
          <w:i w:val="false"/>
          <w:color w:val="000000"/>
          <w:sz w:val="28"/>
        </w:rPr>
        <w:t>
      "Қазақстан Республикасы Мемлекеттік күзет қызметінің үздігі" (приложение 51)</w:t>
      </w:r>
    </w:p>
    <w:bookmarkEnd w:id="439"/>
    <w:bookmarkStart w:name="z448" w:id="440"/>
    <w:p>
      <w:pPr>
        <w:spacing w:after="0"/>
        <w:ind w:left="0"/>
        <w:jc w:val="both"/>
      </w:pPr>
      <w:r>
        <w:rPr>
          <w:rFonts w:ascii="Times New Roman"/>
          <w:b w:val="false"/>
          <w:i w:val="false"/>
          <w:color w:val="000000"/>
          <w:sz w:val="28"/>
        </w:rPr>
        <w:t xml:space="preserve">
      Нагрудный знак изготавливается из латуни в форме малого символа Службы государственной охраны Республики Казахстан диаметром 40 мм. Аверс нагрудного знака блестящий. </w:t>
      </w:r>
    </w:p>
    <w:bookmarkEnd w:id="440"/>
    <w:bookmarkStart w:name="z449" w:id="441"/>
    <w:p>
      <w:pPr>
        <w:spacing w:after="0"/>
        <w:ind w:left="0"/>
        <w:jc w:val="both"/>
      </w:pPr>
      <w:r>
        <w:rPr>
          <w:rFonts w:ascii="Times New Roman"/>
          <w:b w:val="false"/>
          <w:i w:val="false"/>
          <w:color w:val="000000"/>
          <w:sz w:val="28"/>
        </w:rPr>
        <w:t>
      Все изображения и надписи на нагрудном знаке рельефные. Края нагрудного знака обрамлены бортиком.</w:t>
      </w:r>
    </w:p>
    <w:bookmarkEnd w:id="441"/>
    <w:bookmarkStart w:name="z450" w:id="442"/>
    <w:p>
      <w:pPr>
        <w:spacing w:after="0"/>
        <w:ind w:left="0"/>
        <w:jc w:val="both"/>
      </w:pPr>
      <w:r>
        <w:rPr>
          <w:rFonts w:ascii="Times New Roman"/>
          <w:b w:val="false"/>
          <w:i w:val="false"/>
          <w:color w:val="000000"/>
          <w:sz w:val="28"/>
        </w:rPr>
        <w:t>
      На реверсе расположены надпись "ҚАЗАҚСТАН РЕСПУБЛИКАСЫ МЕМЛЕКЕТТІК КҮЗЕТ ҚЫЗМЕТІНІҢ ҮЗДІГІ" и порядковый номер нагрудного знака.</w:t>
      </w:r>
    </w:p>
    <w:bookmarkEnd w:id="442"/>
    <w:bookmarkStart w:name="z451" w:id="443"/>
    <w:p>
      <w:pPr>
        <w:spacing w:after="0"/>
        <w:ind w:left="0"/>
        <w:jc w:val="both"/>
      </w:pPr>
      <w:r>
        <w:rPr>
          <w:rFonts w:ascii="Times New Roman"/>
          <w:b w:val="false"/>
          <w:i w:val="false"/>
          <w:color w:val="000000"/>
          <w:sz w:val="28"/>
        </w:rPr>
        <w:t>
      Нагрудный знак с помощью ушка и кольца соединяется с четырехугольной колодкой шириной 25 мм и высотой 30 мм, обтянутой муаровой лентой синего цвета. По бокам колодки имеются выемки глубиной 1 мм от края, высотой 5 мм.</w:t>
      </w:r>
    </w:p>
    <w:bookmarkEnd w:id="443"/>
    <w:bookmarkStart w:name="z452" w:id="444"/>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End w:id="444"/>
    <w:bookmarkStart w:name="z453" w:id="445"/>
    <w:p>
      <w:pPr>
        <w:spacing w:after="0"/>
        <w:ind w:left="0"/>
        <w:jc w:val="both"/>
      </w:pPr>
      <w:r>
        <w:rPr>
          <w:rFonts w:ascii="Times New Roman"/>
          <w:b w:val="false"/>
          <w:i w:val="false"/>
          <w:color w:val="000000"/>
          <w:sz w:val="28"/>
        </w:rPr>
        <w:t>
      "Үздік спортшы" (приложение 52)</w:t>
      </w:r>
    </w:p>
    <w:bookmarkEnd w:id="445"/>
    <w:bookmarkStart w:name="z454" w:id="446"/>
    <w:p>
      <w:pPr>
        <w:spacing w:after="0"/>
        <w:ind w:left="0"/>
        <w:jc w:val="both"/>
      </w:pPr>
      <w:r>
        <w:rPr>
          <w:rFonts w:ascii="Times New Roman"/>
          <w:b w:val="false"/>
          <w:i w:val="false"/>
          <w:color w:val="000000"/>
          <w:sz w:val="28"/>
        </w:rPr>
        <w:t>
      Нагрудный знак изготавливается из латуни и состоит из семи лепестков размером 4 мм. Нагрудный знак голубого цвета, ширина составляет 28 мм, высота – 32 мм. Аверс нагрудного знака блестящий.</w:t>
      </w:r>
    </w:p>
    <w:bookmarkEnd w:id="446"/>
    <w:bookmarkStart w:name="z455" w:id="447"/>
    <w:p>
      <w:pPr>
        <w:spacing w:after="0"/>
        <w:ind w:left="0"/>
        <w:jc w:val="both"/>
      </w:pPr>
      <w:r>
        <w:rPr>
          <w:rFonts w:ascii="Times New Roman"/>
          <w:b w:val="false"/>
          <w:i w:val="false"/>
          <w:color w:val="000000"/>
          <w:sz w:val="28"/>
        </w:rPr>
        <w:t>
      Во внутреннем круге аверса нагрудного знака на голубом фоне изображена фигура бегуна желтого цвета. В верхней части круга расположен маленький символ Службы государственной охраны Республики Казахстан, по внешнему краю круга – надпись желтого цвета "ҮЗДІК СПОРТШЫ * АБЫРОЙ".</w:t>
      </w:r>
    </w:p>
    <w:bookmarkEnd w:id="447"/>
    <w:bookmarkStart w:name="z456" w:id="448"/>
    <w:p>
      <w:pPr>
        <w:spacing w:after="0"/>
        <w:ind w:left="0"/>
        <w:jc w:val="both"/>
      </w:pPr>
      <w:r>
        <w:rPr>
          <w:rFonts w:ascii="Times New Roman"/>
          <w:b w:val="false"/>
          <w:i w:val="false"/>
          <w:color w:val="000000"/>
          <w:sz w:val="28"/>
        </w:rPr>
        <w:t xml:space="preserve">
      Все изображения и надписи на нагрудном знаке рельефные. Края нагрудного знака обрамлены бортиком. </w:t>
      </w:r>
    </w:p>
    <w:bookmarkEnd w:id="448"/>
    <w:bookmarkStart w:name="z457" w:id="449"/>
    <w:p>
      <w:pPr>
        <w:spacing w:after="0"/>
        <w:ind w:left="0"/>
        <w:jc w:val="both"/>
      </w:pPr>
      <w:r>
        <w:rPr>
          <w:rFonts w:ascii="Times New Roman"/>
          <w:b w:val="false"/>
          <w:i w:val="false"/>
          <w:color w:val="000000"/>
          <w:sz w:val="28"/>
        </w:rPr>
        <w:t>
      На реверсе расположен порядковый номер нагрудного знака.</w:t>
      </w:r>
    </w:p>
    <w:bookmarkEnd w:id="449"/>
    <w:bookmarkStart w:name="z458" w:id="450"/>
    <w:p>
      <w:pPr>
        <w:spacing w:after="0"/>
        <w:ind w:left="0"/>
        <w:jc w:val="both"/>
      </w:pPr>
      <w:r>
        <w:rPr>
          <w:rFonts w:ascii="Times New Roman"/>
          <w:b w:val="false"/>
          <w:i w:val="false"/>
          <w:color w:val="000000"/>
          <w:sz w:val="28"/>
        </w:rPr>
        <w:t>
      Нагрудный знак с помощью винта и гайки крепится к одежде.</w:t>
      </w:r>
    </w:p>
    <w:bookmarkEnd w:id="450"/>
    <w:bookmarkStart w:name="z459" w:id="451"/>
    <w:p>
      <w:pPr>
        <w:spacing w:after="0"/>
        <w:ind w:left="0"/>
        <w:jc w:val="both"/>
      </w:pPr>
      <w:r>
        <w:rPr>
          <w:rFonts w:ascii="Times New Roman"/>
          <w:b w:val="false"/>
          <w:i w:val="false"/>
          <w:color w:val="000000"/>
          <w:sz w:val="28"/>
        </w:rPr>
        <w:t>
      Нагрудные знаки Агентства Республики Казахстан по финансовому мониторингу</w:t>
      </w:r>
    </w:p>
    <w:bookmarkEnd w:id="451"/>
    <w:bookmarkStart w:name="z460" w:id="452"/>
    <w:p>
      <w:pPr>
        <w:spacing w:after="0"/>
        <w:ind w:left="0"/>
        <w:jc w:val="both"/>
      </w:pPr>
      <w:r>
        <w:rPr>
          <w:rFonts w:ascii="Times New Roman"/>
          <w:b w:val="false"/>
          <w:i w:val="false"/>
          <w:color w:val="000000"/>
          <w:sz w:val="28"/>
        </w:rPr>
        <w:t>
      "Қаржылық мониторинг органдарының құрметті қызметкері" (приложение 53)</w:t>
      </w:r>
    </w:p>
    <w:bookmarkEnd w:id="452"/>
    <w:bookmarkStart w:name="z461" w:id="453"/>
    <w:p>
      <w:pPr>
        <w:spacing w:after="0"/>
        <w:ind w:left="0"/>
        <w:jc w:val="both"/>
      </w:pPr>
      <w:r>
        <w:rPr>
          <w:rFonts w:ascii="Times New Roman"/>
          <w:b w:val="false"/>
          <w:i w:val="false"/>
          <w:color w:val="000000"/>
          <w:sz w:val="28"/>
        </w:rPr>
        <w:t>
      Нагрудный знак изготавливается из латуни в форме восьмиугольной звезды диаметром 50 мм. Аверс нагрудного знака блестящий.</w:t>
      </w:r>
    </w:p>
    <w:bookmarkEnd w:id="453"/>
    <w:bookmarkStart w:name="z462" w:id="454"/>
    <w:p>
      <w:pPr>
        <w:spacing w:after="0"/>
        <w:ind w:left="0"/>
        <w:jc w:val="both"/>
      </w:pPr>
      <w:r>
        <w:rPr>
          <w:rFonts w:ascii="Times New Roman"/>
          <w:b w:val="false"/>
          <w:i w:val="false"/>
          <w:color w:val="000000"/>
          <w:sz w:val="28"/>
        </w:rPr>
        <w:t xml:space="preserve">
      В центре круга аверса нагрудного знака расположен символ Агентства Республики Казахстан по финансовому мониторингу, по внешнему краю круга – надпись "ҚАРЖЫЛЫҚ МОНИТОРИНГ ОРГАНДАРЫНЫҢ ҚҰРМЕТТІ ҚЫЗМЕТКЕРІ". Все изображения и надписи на нагрудном знаке рельефные. Края нагрудного знака обрамлены бортиком. </w:t>
      </w:r>
    </w:p>
    <w:bookmarkEnd w:id="454"/>
    <w:bookmarkStart w:name="z463" w:id="455"/>
    <w:p>
      <w:pPr>
        <w:spacing w:after="0"/>
        <w:ind w:left="0"/>
        <w:jc w:val="both"/>
      </w:pPr>
      <w:r>
        <w:rPr>
          <w:rFonts w:ascii="Times New Roman"/>
          <w:b w:val="false"/>
          <w:i w:val="false"/>
          <w:color w:val="000000"/>
          <w:sz w:val="28"/>
        </w:rPr>
        <w:t>
      На реверсе расположен порядковый номер нагрудного знака.</w:t>
      </w:r>
    </w:p>
    <w:bookmarkEnd w:id="455"/>
    <w:bookmarkStart w:name="z464" w:id="456"/>
    <w:p>
      <w:pPr>
        <w:spacing w:after="0"/>
        <w:ind w:left="0"/>
        <w:jc w:val="both"/>
      </w:pPr>
      <w:r>
        <w:rPr>
          <w:rFonts w:ascii="Times New Roman"/>
          <w:b w:val="false"/>
          <w:i w:val="false"/>
          <w:color w:val="000000"/>
          <w:sz w:val="28"/>
        </w:rPr>
        <w:t>
      Нагрудный знак с помощью винта и гайки крепится к одежде.</w:t>
      </w:r>
    </w:p>
    <w:bookmarkEnd w:id="456"/>
    <w:bookmarkStart w:name="z465" w:id="457"/>
    <w:p>
      <w:pPr>
        <w:spacing w:after="0"/>
        <w:ind w:left="0"/>
        <w:jc w:val="both"/>
      </w:pPr>
      <w:r>
        <w:rPr>
          <w:rFonts w:ascii="Times New Roman"/>
          <w:b w:val="false"/>
          <w:i w:val="false"/>
          <w:color w:val="000000"/>
          <w:sz w:val="28"/>
        </w:rPr>
        <w:t>
      "Қаржылық мониторинг органдарының үздігі" (приложение 54)</w:t>
      </w:r>
    </w:p>
    <w:bookmarkEnd w:id="457"/>
    <w:bookmarkStart w:name="z466" w:id="458"/>
    <w:p>
      <w:pPr>
        <w:spacing w:after="0"/>
        <w:ind w:left="0"/>
        <w:jc w:val="both"/>
      </w:pPr>
      <w:r>
        <w:rPr>
          <w:rFonts w:ascii="Times New Roman"/>
          <w:b w:val="false"/>
          <w:i w:val="false"/>
          <w:color w:val="000000"/>
          <w:sz w:val="28"/>
        </w:rPr>
        <w:t>
      Нагрудный знак изготавливается из мельхиора в форме многоугольной звезды диаметром 50 мм. Аверс нагрудного знака блестящий.</w:t>
      </w:r>
    </w:p>
    <w:bookmarkEnd w:id="458"/>
    <w:bookmarkStart w:name="z467" w:id="459"/>
    <w:p>
      <w:pPr>
        <w:spacing w:after="0"/>
        <w:ind w:left="0"/>
        <w:jc w:val="both"/>
      </w:pPr>
      <w:r>
        <w:rPr>
          <w:rFonts w:ascii="Times New Roman"/>
          <w:b w:val="false"/>
          <w:i w:val="false"/>
          <w:color w:val="000000"/>
          <w:sz w:val="28"/>
        </w:rPr>
        <w:t xml:space="preserve">
      В центре круга аверса нагрудного знака расположен символ Агентства Республики Казахстан по финансовому мониторингу, по внешнему краю круга – надпись "ҚАРЖЫЛЫҚ МОНИТОРИНГ ОРГАНДАРЫНЫҢ ҮЗДІГІ". Все изображения и надписи на нагрудном знаке рельефные. Края нагрудного знака обрамлены бортиком. </w:t>
      </w:r>
    </w:p>
    <w:bookmarkEnd w:id="459"/>
    <w:bookmarkStart w:name="z468" w:id="460"/>
    <w:p>
      <w:pPr>
        <w:spacing w:after="0"/>
        <w:ind w:left="0"/>
        <w:jc w:val="both"/>
      </w:pPr>
      <w:r>
        <w:rPr>
          <w:rFonts w:ascii="Times New Roman"/>
          <w:b w:val="false"/>
          <w:i w:val="false"/>
          <w:color w:val="000000"/>
          <w:sz w:val="28"/>
        </w:rPr>
        <w:t>
      На реверсе по краю круга расположены надпись "ҚАРЖЫЛЫҚ МОНИТОРИНГ ОРГАНДАРЫНЫҢ ҮЗДІГІ" и порядковый номер нагрудного знака.</w:t>
      </w:r>
    </w:p>
    <w:bookmarkEnd w:id="460"/>
    <w:bookmarkStart w:name="z469" w:id="461"/>
    <w:p>
      <w:pPr>
        <w:spacing w:after="0"/>
        <w:ind w:left="0"/>
        <w:jc w:val="both"/>
      </w:pPr>
      <w:r>
        <w:rPr>
          <w:rFonts w:ascii="Times New Roman"/>
          <w:b w:val="false"/>
          <w:i w:val="false"/>
          <w:color w:val="000000"/>
          <w:sz w:val="28"/>
        </w:rPr>
        <w:t>
      Нагрудный знак с помощью винта и гайки крепится к одежде.</w:t>
      </w:r>
    </w:p>
    <w:bookmarkEnd w:id="461"/>
    <w:bookmarkStart w:name="z470" w:id="462"/>
    <w:p>
      <w:pPr>
        <w:spacing w:after="0"/>
        <w:ind w:left="0"/>
        <w:jc w:val="both"/>
      </w:pPr>
      <w:r>
        <w:rPr>
          <w:rFonts w:ascii="Times New Roman"/>
          <w:b w:val="false"/>
          <w:i w:val="false"/>
          <w:color w:val="000000"/>
          <w:sz w:val="28"/>
        </w:rPr>
        <w:t>
      Нагрудные знаки Агентства Республики Казахстан по делам государственной службы</w:t>
      </w:r>
    </w:p>
    <w:bookmarkEnd w:id="462"/>
    <w:bookmarkStart w:name="z471" w:id="463"/>
    <w:p>
      <w:pPr>
        <w:spacing w:after="0"/>
        <w:ind w:left="0"/>
        <w:jc w:val="both"/>
      </w:pPr>
      <w:r>
        <w:rPr>
          <w:rFonts w:ascii="Times New Roman"/>
          <w:b w:val="false"/>
          <w:i w:val="false"/>
          <w:color w:val="000000"/>
          <w:sz w:val="28"/>
        </w:rPr>
        <w:t>
      "Мемлекеттік қызмет ардагері" (приложение 55)</w:t>
      </w:r>
    </w:p>
    <w:bookmarkEnd w:id="463"/>
    <w:bookmarkStart w:name="z472" w:id="464"/>
    <w:p>
      <w:pPr>
        <w:spacing w:after="0"/>
        <w:ind w:left="0"/>
        <w:jc w:val="both"/>
      </w:pPr>
      <w:r>
        <w:rPr>
          <w:rFonts w:ascii="Times New Roman"/>
          <w:b w:val="false"/>
          <w:i w:val="false"/>
          <w:color w:val="000000"/>
          <w:sz w:val="28"/>
        </w:rPr>
        <w:t>
      Нагрудный знак изготавливается из латуни в форме круга диаметром 34 мм. Аверс нагрудного знака блестящий.</w:t>
      </w:r>
    </w:p>
    <w:bookmarkEnd w:id="464"/>
    <w:bookmarkStart w:name="z473" w:id="465"/>
    <w:p>
      <w:pPr>
        <w:spacing w:after="0"/>
        <w:ind w:left="0"/>
        <w:jc w:val="both"/>
      </w:pPr>
      <w:r>
        <w:rPr>
          <w:rFonts w:ascii="Times New Roman"/>
          <w:b w:val="false"/>
          <w:i w:val="false"/>
          <w:color w:val="000000"/>
          <w:sz w:val="28"/>
        </w:rPr>
        <w:t xml:space="preserve">
      На аверсе нагрудного знака расположено два круга. В центре белого внутреннего круга изображены желтое лучистое солнце и шанырак в центре солнечного диска. </w:t>
      </w:r>
    </w:p>
    <w:bookmarkEnd w:id="465"/>
    <w:bookmarkStart w:name="z474" w:id="466"/>
    <w:p>
      <w:pPr>
        <w:spacing w:after="0"/>
        <w:ind w:left="0"/>
        <w:jc w:val="both"/>
      </w:pPr>
      <w:r>
        <w:rPr>
          <w:rFonts w:ascii="Times New Roman"/>
          <w:b w:val="false"/>
          <w:i w:val="false"/>
          <w:color w:val="000000"/>
          <w:sz w:val="28"/>
        </w:rPr>
        <w:t xml:space="preserve">
      По верхнему внешнему краю голубого круга расположена надпись желтого цвета "МЕМЛЕКЕТТІК ҚЫЗМЕТ АРДАГЕРІ", по нижнему краю круга изображен национальный орнамент. Все изображения и надписи на нагрудном знаке рельефные. Края нагрудного знака обрамлены бортиком. </w:t>
      </w:r>
    </w:p>
    <w:bookmarkEnd w:id="466"/>
    <w:bookmarkStart w:name="z475" w:id="467"/>
    <w:p>
      <w:pPr>
        <w:spacing w:after="0"/>
        <w:ind w:left="0"/>
        <w:jc w:val="both"/>
      </w:pPr>
      <w:r>
        <w:rPr>
          <w:rFonts w:ascii="Times New Roman"/>
          <w:b w:val="false"/>
          <w:i w:val="false"/>
          <w:color w:val="000000"/>
          <w:sz w:val="28"/>
        </w:rPr>
        <w:t>
      На реверсе расположен порядковый номер нагрудного знака.</w:t>
      </w:r>
    </w:p>
    <w:bookmarkEnd w:id="467"/>
    <w:bookmarkStart w:name="z476" w:id="468"/>
    <w:p>
      <w:pPr>
        <w:spacing w:after="0"/>
        <w:ind w:left="0"/>
        <w:jc w:val="both"/>
      </w:pPr>
      <w:r>
        <w:rPr>
          <w:rFonts w:ascii="Times New Roman"/>
          <w:b w:val="false"/>
          <w:i w:val="false"/>
          <w:color w:val="000000"/>
          <w:sz w:val="28"/>
        </w:rPr>
        <w:t xml:space="preserve">
      Нагрудный знак с помощью ушка и кольца соединяется с четырехугольной колодкой шириной 25 мм и высотой 30 мм, обтянутой муаровой лентой голубого цвета. </w:t>
      </w:r>
    </w:p>
    <w:bookmarkEnd w:id="468"/>
    <w:bookmarkStart w:name="z477" w:id="469"/>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End w:id="469"/>
    <w:bookmarkStart w:name="z478" w:id="470"/>
    <w:p>
      <w:pPr>
        <w:spacing w:after="0"/>
        <w:ind w:left="0"/>
        <w:jc w:val="both"/>
      </w:pPr>
      <w:r>
        <w:rPr>
          <w:rFonts w:ascii="Times New Roman"/>
          <w:b w:val="false"/>
          <w:i w:val="false"/>
          <w:color w:val="000000"/>
          <w:sz w:val="28"/>
        </w:rPr>
        <w:t>
      "Үздік мемлекеттік қызметші" (приложение 56)</w:t>
      </w:r>
    </w:p>
    <w:bookmarkEnd w:id="470"/>
    <w:bookmarkStart w:name="z479" w:id="471"/>
    <w:p>
      <w:pPr>
        <w:spacing w:after="0"/>
        <w:ind w:left="0"/>
        <w:jc w:val="both"/>
      </w:pPr>
      <w:r>
        <w:rPr>
          <w:rFonts w:ascii="Times New Roman"/>
          <w:b w:val="false"/>
          <w:i w:val="false"/>
          <w:color w:val="000000"/>
          <w:sz w:val="28"/>
        </w:rPr>
        <w:t>
      Нагрудный знак изготавливается из латуни в форме восьмиконечной звезды диаметром 35 мм. Аверс нагрудного знака блестящий.</w:t>
      </w:r>
    </w:p>
    <w:bookmarkEnd w:id="471"/>
    <w:bookmarkStart w:name="z480" w:id="472"/>
    <w:p>
      <w:pPr>
        <w:spacing w:after="0"/>
        <w:ind w:left="0"/>
        <w:jc w:val="both"/>
      </w:pPr>
      <w:r>
        <w:rPr>
          <w:rFonts w:ascii="Times New Roman"/>
          <w:b w:val="false"/>
          <w:i w:val="false"/>
          <w:color w:val="000000"/>
          <w:sz w:val="28"/>
        </w:rPr>
        <w:t>
      В центре белого круга на аверсе нагрудного знака находится солнце с 24 лучами, под которым находится изображение парящего орла. По внешнему краю круга на синем фоне расположены надпись "ҮЗДІК МЕМЛЕКЕТТІК ҚЫЗМЕТШІ" и национальный орнамент. Все изображения и надписи на нагрудном знаке рельефные. Края нагрудного знака обрамлены бортиком.</w:t>
      </w:r>
    </w:p>
    <w:bookmarkEnd w:id="472"/>
    <w:bookmarkStart w:name="z481" w:id="473"/>
    <w:p>
      <w:pPr>
        <w:spacing w:after="0"/>
        <w:ind w:left="0"/>
        <w:jc w:val="both"/>
      </w:pPr>
      <w:r>
        <w:rPr>
          <w:rFonts w:ascii="Times New Roman"/>
          <w:b w:val="false"/>
          <w:i w:val="false"/>
          <w:color w:val="000000"/>
          <w:sz w:val="28"/>
        </w:rPr>
        <w:t>
      На реверсе расположен порядковый номер нагрудного знака.</w:t>
      </w:r>
    </w:p>
    <w:bookmarkEnd w:id="473"/>
    <w:bookmarkStart w:name="z482" w:id="474"/>
    <w:p>
      <w:pPr>
        <w:spacing w:after="0"/>
        <w:ind w:left="0"/>
        <w:jc w:val="both"/>
      </w:pPr>
      <w:r>
        <w:rPr>
          <w:rFonts w:ascii="Times New Roman"/>
          <w:b w:val="false"/>
          <w:i w:val="false"/>
          <w:color w:val="000000"/>
          <w:sz w:val="28"/>
        </w:rPr>
        <w:t>
      Нагрудный знак с помощью ушка и кольца соединяется с четырехугольной колодкой шириной 25 мм и высотой 30 мм, обтянутой муаровой лентой голубого цвета. Нагрудный знак при помощи булавки с визорным замком крепится к одежде.</w:t>
      </w:r>
    </w:p>
    <w:bookmarkEnd w:id="474"/>
    <w:bookmarkStart w:name="z483" w:id="475"/>
    <w:p>
      <w:pPr>
        <w:spacing w:after="0"/>
        <w:ind w:left="0"/>
        <w:jc w:val="both"/>
      </w:pPr>
      <w:r>
        <w:rPr>
          <w:rFonts w:ascii="Times New Roman"/>
          <w:b w:val="false"/>
          <w:i w:val="false"/>
          <w:color w:val="000000"/>
          <w:sz w:val="28"/>
        </w:rPr>
        <w:t>
      Нагрудный знак Агентства по защите и развитию конкуренции Республики Казахстан</w:t>
      </w:r>
    </w:p>
    <w:bookmarkEnd w:id="475"/>
    <w:bookmarkStart w:name="z484" w:id="476"/>
    <w:p>
      <w:pPr>
        <w:spacing w:after="0"/>
        <w:ind w:left="0"/>
        <w:jc w:val="both"/>
      </w:pPr>
      <w:r>
        <w:rPr>
          <w:rFonts w:ascii="Times New Roman"/>
          <w:b w:val="false"/>
          <w:i w:val="false"/>
          <w:color w:val="000000"/>
          <w:sz w:val="28"/>
        </w:rPr>
        <w:t>
      "Монополияға қарсы қызметтің үздігі" (приложение 57)</w:t>
      </w:r>
    </w:p>
    <w:bookmarkEnd w:id="476"/>
    <w:bookmarkStart w:name="z485" w:id="477"/>
    <w:p>
      <w:pPr>
        <w:spacing w:after="0"/>
        <w:ind w:left="0"/>
        <w:jc w:val="both"/>
      </w:pPr>
      <w:r>
        <w:rPr>
          <w:rFonts w:ascii="Times New Roman"/>
          <w:b w:val="false"/>
          <w:i w:val="false"/>
          <w:color w:val="000000"/>
          <w:sz w:val="28"/>
        </w:rPr>
        <w:t>
      Нагрудный знак изготавливается из латуни в форме восьмиконечной звезды диаметром 35 мм. Аверс нагрудного знака блестящий.</w:t>
      </w:r>
    </w:p>
    <w:bookmarkEnd w:id="477"/>
    <w:bookmarkStart w:name="z486" w:id="478"/>
    <w:p>
      <w:pPr>
        <w:spacing w:after="0"/>
        <w:ind w:left="0"/>
        <w:jc w:val="both"/>
      </w:pPr>
      <w:r>
        <w:rPr>
          <w:rFonts w:ascii="Times New Roman"/>
          <w:b w:val="false"/>
          <w:i w:val="false"/>
          <w:color w:val="000000"/>
          <w:sz w:val="28"/>
        </w:rPr>
        <w:t xml:space="preserve">
      В центре аверса нагрудного знака расположены шанырак и под ним парящий орел, по окружности – надпись "МОНОПОЛИЯҒА ҚАРСЫ ҚЫЗМЕТТІҢ ҮЗДІГІ". Все изображения и надписи на нагрудном знаке рельефные. Края нагрудного знака обрамлены бортиком. </w:t>
      </w:r>
    </w:p>
    <w:bookmarkEnd w:id="478"/>
    <w:bookmarkStart w:name="z487" w:id="479"/>
    <w:p>
      <w:pPr>
        <w:spacing w:after="0"/>
        <w:ind w:left="0"/>
        <w:jc w:val="both"/>
      </w:pPr>
      <w:r>
        <w:rPr>
          <w:rFonts w:ascii="Times New Roman"/>
          <w:b w:val="false"/>
          <w:i w:val="false"/>
          <w:color w:val="000000"/>
          <w:sz w:val="28"/>
        </w:rPr>
        <w:t>
      На реверсе расположена контурная карта Республики Казахстан, внутри которой надпись "ҚАЗАҚСТАН РЕСПУБЛИКАСЫ" и порядковый номер нагрудного знака.</w:t>
      </w:r>
    </w:p>
    <w:bookmarkEnd w:id="479"/>
    <w:bookmarkStart w:name="z488" w:id="480"/>
    <w:p>
      <w:pPr>
        <w:spacing w:after="0"/>
        <w:ind w:left="0"/>
        <w:jc w:val="both"/>
      </w:pPr>
      <w:r>
        <w:rPr>
          <w:rFonts w:ascii="Times New Roman"/>
          <w:b w:val="false"/>
          <w:i w:val="false"/>
          <w:color w:val="000000"/>
          <w:sz w:val="28"/>
        </w:rPr>
        <w:t>
      Нагрудный знак с помощью ушка и кольца соединяется с четырехугольной колодкой шириной 25 мм и высотой 30 мм, обтянутой муаровой лентой голубого цвета.</w:t>
      </w:r>
    </w:p>
    <w:bookmarkEnd w:id="480"/>
    <w:bookmarkStart w:name="z489" w:id="481"/>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End w:id="481"/>
    <w:bookmarkStart w:name="z490" w:id="482"/>
    <w:p>
      <w:pPr>
        <w:spacing w:after="0"/>
        <w:ind w:left="0"/>
        <w:jc w:val="both"/>
      </w:pPr>
      <w:r>
        <w:rPr>
          <w:rFonts w:ascii="Times New Roman"/>
          <w:b w:val="false"/>
          <w:i w:val="false"/>
          <w:color w:val="000000"/>
          <w:sz w:val="28"/>
        </w:rPr>
        <w:t>
      Нагрудный знак Бюро национальной статистики Агентства по стратегическому планированию и реформам Республики Казахстан</w:t>
      </w:r>
    </w:p>
    <w:bookmarkEnd w:id="482"/>
    <w:bookmarkStart w:name="z491" w:id="483"/>
    <w:p>
      <w:pPr>
        <w:spacing w:after="0"/>
        <w:ind w:left="0"/>
        <w:jc w:val="both"/>
      </w:pPr>
      <w:r>
        <w:rPr>
          <w:rFonts w:ascii="Times New Roman"/>
          <w:b w:val="false"/>
          <w:i w:val="false"/>
          <w:color w:val="000000"/>
          <w:sz w:val="28"/>
        </w:rPr>
        <w:t>
      "Статистика саласының үздігі" (приложение 58)</w:t>
      </w:r>
    </w:p>
    <w:bookmarkEnd w:id="483"/>
    <w:bookmarkStart w:name="z492" w:id="484"/>
    <w:p>
      <w:pPr>
        <w:spacing w:after="0"/>
        <w:ind w:left="0"/>
        <w:jc w:val="both"/>
      </w:pPr>
      <w:r>
        <w:rPr>
          <w:rFonts w:ascii="Times New Roman"/>
          <w:b w:val="false"/>
          <w:i w:val="false"/>
          <w:color w:val="000000"/>
          <w:sz w:val="28"/>
        </w:rPr>
        <w:t>
      Нагрудный знак изготавливается из латуни в форме круга диаметром 32 мм. Аверс нагрудного знака блестящий.</w:t>
      </w:r>
    </w:p>
    <w:bookmarkEnd w:id="484"/>
    <w:bookmarkStart w:name="z493" w:id="485"/>
    <w:p>
      <w:pPr>
        <w:spacing w:after="0"/>
        <w:ind w:left="0"/>
        <w:jc w:val="both"/>
      </w:pPr>
      <w:r>
        <w:rPr>
          <w:rFonts w:ascii="Times New Roman"/>
          <w:b w:val="false"/>
          <w:i w:val="false"/>
          <w:color w:val="000000"/>
          <w:sz w:val="28"/>
        </w:rPr>
        <w:t xml:space="preserve">
      На аверсе нагрудного знака в центре круга голубого цвета изображен символ Национального бюро статистики Агентства по стратегическому планированию и реформам Республики Казахстан, по верхнему краю круга расположена надпись "СТАТИСТИКА САЛАСЫНЫҢ ҮЗДІГІ", по нижнему краю – лавровые листья. По внешнему краю круга на белом фоне изображен национальный орнамент желтого цвета. Все изображения и надписи на нагрудном знаке рельефные. Края нагрудного знака обрамлены бортиком. </w:t>
      </w:r>
    </w:p>
    <w:bookmarkEnd w:id="485"/>
    <w:bookmarkStart w:name="z494" w:id="486"/>
    <w:p>
      <w:pPr>
        <w:spacing w:after="0"/>
        <w:ind w:left="0"/>
        <w:jc w:val="both"/>
      </w:pPr>
      <w:r>
        <w:rPr>
          <w:rFonts w:ascii="Times New Roman"/>
          <w:b w:val="false"/>
          <w:i w:val="false"/>
          <w:color w:val="000000"/>
          <w:sz w:val="28"/>
        </w:rPr>
        <w:t>
      На реверсе расположен порядковый номер нагрудного знака.</w:t>
      </w:r>
    </w:p>
    <w:bookmarkEnd w:id="486"/>
    <w:bookmarkStart w:name="z495" w:id="487"/>
    <w:p>
      <w:pPr>
        <w:spacing w:after="0"/>
        <w:ind w:left="0"/>
        <w:jc w:val="both"/>
      </w:pPr>
      <w:r>
        <w:rPr>
          <w:rFonts w:ascii="Times New Roman"/>
          <w:b w:val="false"/>
          <w:i w:val="false"/>
          <w:color w:val="000000"/>
          <w:sz w:val="28"/>
        </w:rPr>
        <w:t>
      Нагрудный знак с помощью ушка и кольца соединяется с четырехугольной колодкой шириной 25 мм и высотой 30 мм, обтянутой муаровой лентой голубого цвета.</w:t>
      </w:r>
    </w:p>
    <w:bookmarkEnd w:id="487"/>
    <w:bookmarkStart w:name="z496" w:id="488"/>
    <w:p>
      <w:pPr>
        <w:spacing w:after="0"/>
        <w:ind w:left="0"/>
        <w:jc w:val="both"/>
      </w:pPr>
      <w:r>
        <w:rPr>
          <w:rFonts w:ascii="Times New Roman"/>
          <w:b w:val="false"/>
          <w:i w:val="false"/>
          <w:color w:val="000000"/>
          <w:sz w:val="28"/>
        </w:rPr>
        <w:t>
      Нагрудный знак с помощью булавки с визорным замком крепится к одежде.</w:t>
      </w:r>
    </w:p>
    <w:bookmarkEnd w:id="488"/>
    <w:bookmarkStart w:name="z497" w:id="489"/>
    <w:p>
      <w:pPr>
        <w:spacing w:after="0"/>
        <w:ind w:left="0"/>
        <w:jc w:val="both"/>
      </w:pPr>
      <w:r>
        <w:rPr>
          <w:rFonts w:ascii="Times New Roman"/>
          <w:b w:val="false"/>
          <w:i w:val="false"/>
          <w:color w:val="000000"/>
          <w:sz w:val="28"/>
        </w:rPr>
        <w:t>
      Нагрудный знак Агентства Республики Казахстан по атомной энергии</w:t>
      </w:r>
    </w:p>
    <w:bookmarkEnd w:id="489"/>
    <w:bookmarkStart w:name="z498" w:id="490"/>
    <w:p>
      <w:pPr>
        <w:spacing w:after="0"/>
        <w:ind w:left="0"/>
        <w:jc w:val="both"/>
      </w:pPr>
      <w:r>
        <w:rPr>
          <w:rFonts w:ascii="Times New Roman"/>
          <w:b w:val="false"/>
          <w:i w:val="false"/>
          <w:color w:val="000000"/>
          <w:sz w:val="28"/>
        </w:rPr>
        <w:t>
      "Атом саласының үздігі" (приложение 59)</w:t>
      </w:r>
    </w:p>
    <w:bookmarkEnd w:id="490"/>
    <w:bookmarkStart w:name="z499" w:id="491"/>
    <w:p>
      <w:pPr>
        <w:spacing w:after="0"/>
        <w:ind w:left="0"/>
        <w:jc w:val="both"/>
      </w:pPr>
      <w:r>
        <w:rPr>
          <w:rFonts w:ascii="Times New Roman"/>
          <w:b w:val="false"/>
          <w:i w:val="false"/>
          <w:color w:val="000000"/>
          <w:sz w:val="28"/>
        </w:rPr>
        <w:t>
      Нагрудный знак изготавливается из серебра с покрытием золота толщиной 3 мм в форме восьмигранника с выпуклыми гранями золотистого цвета диаметром 37 мм. Аверс нагрудного знака блестящий.</w:t>
      </w:r>
    </w:p>
    <w:bookmarkEnd w:id="491"/>
    <w:bookmarkStart w:name="z500" w:id="492"/>
    <w:p>
      <w:pPr>
        <w:spacing w:after="0"/>
        <w:ind w:left="0"/>
        <w:jc w:val="both"/>
      </w:pPr>
      <w:r>
        <w:rPr>
          <w:rFonts w:ascii="Times New Roman"/>
          <w:b w:val="false"/>
          <w:i w:val="false"/>
          <w:color w:val="000000"/>
          <w:sz w:val="28"/>
        </w:rPr>
        <w:t xml:space="preserve">
      В центре круга на аверсе нагрудного знака изображены три орбиты электронов и руки человека, композиционно удерживающие атомное ядро. Все изображения и надписи на нагрудном знаке рельефные. Края нагрудного знака обрамлены бортиком. </w:t>
      </w:r>
    </w:p>
    <w:bookmarkEnd w:id="492"/>
    <w:bookmarkStart w:name="z501" w:id="493"/>
    <w:p>
      <w:pPr>
        <w:spacing w:after="0"/>
        <w:ind w:left="0"/>
        <w:jc w:val="both"/>
      </w:pPr>
      <w:r>
        <w:rPr>
          <w:rFonts w:ascii="Times New Roman"/>
          <w:b w:val="false"/>
          <w:i w:val="false"/>
          <w:color w:val="000000"/>
          <w:sz w:val="28"/>
        </w:rPr>
        <w:t>
      На реверсе расположены надпись "АТОМ САЛАСЫНЫҢ ҮЗДІГІ" и порядковый номер нагрудного знака.</w:t>
      </w:r>
    </w:p>
    <w:bookmarkEnd w:id="493"/>
    <w:bookmarkStart w:name="z502" w:id="494"/>
    <w:p>
      <w:pPr>
        <w:spacing w:after="0"/>
        <w:ind w:left="0"/>
        <w:jc w:val="both"/>
      </w:pPr>
      <w:r>
        <w:rPr>
          <w:rFonts w:ascii="Times New Roman"/>
          <w:b w:val="false"/>
          <w:i w:val="false"/>
          <w:color w:val="000000"/>
          <w:sz w:val="28"/>
        </w:rPr>
        <w:t xml:space="preserve">
      Нагрудный знак с помощью ушка и кольца соединяется с четырехугольной колодкой шириной 25 мм и высотой 30 мм, обтянутой муаровой лентой голубого цвета. </w:t>
      </w:r>
    </w:p>
    <w:bookmarkEnd w:id="494"/>
    <w:bookmarkStart w:name="z503" w:id="495"/>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End w:id="495"/>
    <w:bookmarkStart w:name="z504" w:id="496"/>
    <w:p>
      <w:pPr>
        <w:spacing w:after="0"/>
        <w:ind w:left="0"/>
        <w:jc w:val="both"/>
      </w:pPr>
      <w:r>
        <w:rPr>
          <w:rFonts w:ascii="Times New Roman"/>
          <w:b w:val="false"/>
          <w:i w:val="false"/>
          <w:color w:val="000000"/>
          <w:sz w:val="28"/>
        </w:rPr>
        <w:t>
      Нагрудные знаки Министерства по чрезвычайным ситуациям Республики Казахстан</w:t>
      </w:r>
    </w:p>
    <w:bookmarkEnd w:id="496"/>
    <w:bookmarkStart w:name="z505" w:id="497"/>
    <w:p>
      <w:pPr>
        <w:spacing w:after="0"/>
        <w:ind w:left="0"/>
        <w:jc w:val="both"/>
      </w:pPr>
      <w:r>
        <w:rPr>
          <w:rFonts w:ascii="Times New Roman"/>
          <w:b w:val="false"/>
          <w:i w:val="false"/>
          <w:color w:val="000000"/>
          <w:sz w:val="28"/>
        </w:rPr>
        <w:t>
      "Азаматтық қорғау органдарының құрметті қызметкері" (приложение 60)</w:t>
      </w:r>
    </w:p>
    <w:bookmarkEnd w:id="497"/>
    <w:bookmarkStart w:name="z506" w:id="498"/>
    <w:p>
      <w:pPr>
        <w:spacing w:after="0"/>
        <w:ind w:left="0"/>
        <w:jc w:val="both"/>
      </w:pPr>
      <w:r>
        <w:rPr>
          <w:rFonts w:ascii="Times New Roman"/>
          <w:b w:val="false"/>
          <w:i w:val="false"/>
          <w:color w:val="000000"/>
          <w:sz w:val="28"/>
        </w:rPr>
        <w:t>
      Основа нагрудного знака изготавливается из мельхиора со вставкой из латуни в форме овала высотой 50 мм и шириной 38 мм. Аверс нагрудного знака блестящий.</w:t>
      </w:r>
    </w:p>
    <w:bookmarkEnd w:id="498"/>
    <w:bookmarkStart w:name="z507" w:id="499"/>
    <w:p>
      <w:pPr>
        <w:spacing w:after="0"/>
        <w:ind w:left="0"/>
        <w:jc w:val="both"/>
      </w:pPr>
      <w:r>
        <w:rPr>
          <w:rFonts w:ascii="Times New Roman"/>
          <w:b w:val="false"/>
          <w:i w:val="false"/>
          <w:color w:val="000000"/>
          <w:sz w:val="28"/>
        </w:rPr>
        <w:t>
      Аверс нагрудного знака окаймлен венком золотистого цвета, перетянутым лентой синего цвета. Центральная часть выполнена заливкой голубого цвета. В центре аверса нагрудного знака расположено стилизованное изображение карты Республики Казахстан с вписанными в него "розой ветров" и международным знаком гражданской обороны (круг оранжевого цвета, внутри которого треугольник голубого цвета). В нижней части знака расположено изображение парящего орла, сверху находится овальная полоса золотистого цвета с вписанной в нее по овалу надписью "ҚҰРМЕТТІ" синего цвета. Снизу располагается овальная полоса золотистого цвета с вписанной в нее по овалу надписью "ҚЫЗМЕТКЕРІ" синего цвета, ниже расположена надпись "ҚАЗАҚСТАН".</w:t>
      </w:r>
    </w:p>
    <w:bookmarkEnd w:id="499"/>
    <w:bookmarkStart w:name="z508" w:id="500"/>
    <w:p>
      <w:pPr>
        <w:spacing w:after="0"/>
        <w:ind w:left="0"/>
        <w:jc w:val="both"/>
      </w:pPr>
      <w:r>
        <w:rPr>
          <w:rFonts w:ascii="Times New Roman"/>
          <w:b w:val="false"/>
          <w:i w:val="false"/>
          <w:color w:val="000000"/>
          <w:sz w:val="28"/>
        </w:rPr>
        <w:t xml:space="preserve">
      В центре ленты расположена аббревиатура "АҚО" (Азаматтық қорғау органдары). Все изображения и надписи на нагрудном знаке рельефные. Края нагрудного знака обрамлены бортиком. </w:t>
      </w:r>
    </w:p>
    <w:bookmarkEnd w:id="500"/>
    <w:bookmarkStart w:name="z509" w:id="501"/>
    <w:p>
      <w:pPr>
        <w:spacing w:after="0"/>
        <w:ind w:left="0"/>
        <w:jc w:val="both"/>
      </w:pPr>
      <w:r>
        <w:rPr>
          <w:rFonts w:ascii="Times New Roman"/>
          <w:b w:val="false"/>
          <w:i w:val="false"/>
          <w:color w:val="000000"/>
          <w:sz w:val="28"/>
        </w:rPr>
        <w:t>
      На реверсе расположен порядковый номер нагрудного знака.</w:t>
      </w:r>
    </w:p>
    <w:bookmarkEnd w:id="501"/>
    <w:bookmarkStart w:name="z510" w:id="502"/>
    <w:p>
      <w:pPr>
        <w:spacing w:after="0"/>
        <w:ind w:left="0"/>
        <w:jc w:val="both"/>
      </w:pPr>
      <w:r>
        <w:rPr>
          <w:rFonts w:ascii="Times New Roman"/>
          <w:b w:val="false"/>
          <w:i w:val="false"/>
          <w:color w:val="000000"/>
          <w:sz w:val="28"/>
        </w:rPr>
        <w:t>
      Нагрудный знак с помощью винта и гайки крепится к одежде.</w:t>
      </w:r>
    </w:p>
    <w:bookmarkEnd w:id="502"/>
    <w:bookmarkStart w:name="z511" w:id="503"/>
    <w:p>
      <w:pPr>
        <w:spacing w:after="0"/>
        <w:ind w:left="0"/>
        <w:jc w:val="both"/>
      </w:pPr>
      <w:r>
        <w:rPr>
          <w:rFonts w:ascii="Times New Roman"/>
          <w:b w:val="false"/>
          <w:i w:val="false"/>
          <w:color w:val="000000"/>
          <w:sz w:val="28"/>
        </w:rPr>
        <w:t>
      "Азаматтық қорғау жүйесін дамытуға қосқан үлесі үшін" (приложение 61)</w:t>
      </w:r>
    </w:p>
    <w:bookmarkEnd w:id="503"/>
    <w:bookmarkStart w:name="z512" w:id="504"/>
    <w:p>
      <w:pPr>
        <w:spacing w:after="0"/>
        <w:ind w:left="0"/>
        <w:jc w:val="both"/>
      </w:pPr>
      <w:r>
        <w:rPr>
          <w:rFonts w:ascii="Times New Roman"/>
          <w:b w:val="false"/>
          <w:i w:val="false"/>
          <w:color w:val="000000"/>
          <w:sz w:val="28"/>
        </w:rPr>
        <w:t>
      Нагрудный знак изготавливается из латуни в форме круга диаметром 34 мм. Аверс нагрудного знака блестящий.</w:t>
      </w:r>
    </w:p>
    <w:bookmarkEnd w:id="504"/>
    <w:bookmarkStart w:name="z513" w:id="505"/>
    <w:p>
      <w:pPr>
        <w:spacing w:after="0"/>
        <w:ind w:left="0"/>
        <w:jc w:val="both"/>
      </w:pPr>
      <w:r>
        <w:rPr>
          <w:rFonts w:ascii="Times New Roman"/>
          <w:b w:val="false"/>
          <w:i w:val="false"/>
          <w:color w:val="000000"/>
          <w:sz w:val="28"/>
        </w:rPr>
        <w:t>
      На аверсе нагрудного знака расположено стилизованное изображение карты Республики Казахстан с вписанными в него "розой ветров" и международным знаком гражданской обороны (круг оранжевого цвета, внутри которого треугольник голубого цвета). Внизу находится лента с заливкой голубого цвета с вписанной в нее надписью "ТЖМ" (Төтенше жағдайлар министрлігі).</w:t>
      </w:r>
    </w:p>
    <w:bookmarkEnd w:id="505"/>
    <w:bookmarkStart w:name="z514" w:id="506"/>
    <w:p>
      <w:pPr>
        <w:spacing w:after="0"/>
        <w:ind w:left="0"/>
        <w:jc w:val="both"/>
      </w:pPr>
      <w:r>
        <w:rPr>
          <w:rFonts w:ascii="Times New Roman"/>
          <w:b w:val="false"/>
          <w:i w:val="false"/>
          <w:color w:val="000000"/>
          <w:sz w:val="28"/>
        </w:rPr>
        <w:t xml:space="preserve">
      Края нагрудного знака обрамлены бортиком и венком золотистого цвета. По верхнему внутреннему краю венка расположена надпись "АЗАМАТТЫҚ ҚОРҒАУ ЖҮЙЕСІН ДАМЫТУҒА ҚОСҚАН ҮЛЕСІ ҮШІН", по нижнему внутреннему краю – надпись "ҚАЗАҚСТАН". Надписи нагрудного знака синего цвета. Все изображения и надписи на нагрудном знаке рельефные. </w:t>
      </w:r>
    </w:p>
    <w:bookmarkEnd w:id="506"/>
    <w:bookmarkStart w:name="z515" w:id="507"/>
    <w:p>
      <w:pPr>
        <w:spacing w:after="0"/>
        <w:ind w:left="0"/>
        <w:jc w:val="both"/>
      </w:pPr>
      <w:r>
        <w:rPr>
          <w:rFonts w:ascii="Times New Roman"/>
          <w:b w:val="false"/>
          <w:i w:val="false"/>
          <w:color w:val="000000"/>
          <w:sz w:val="28"/>
        </w:rPr>
        <w:t>
      На реверсе расположен порядковый номер нагрудного знака.</w:t>
      </w:r>
    </w:p>
    <w:bookmarkEnd w:id="507"/>
    <w:bookmarkStart w:name="z516" w:id="508"/>
    <w:p>
      <w:pPr>
        <w:spacing w:after="0"/>
        <w:ind w:left="0"/>
        <w:jc w:val="both"/>
      </w:pPr>
      <w:r>
        <w:rPr>
          <w:rFonts w:ascii="Times New Roman"/>
          <w:b w:val="false"/>
          <w:i w:val="false"/>
          <w:color w:val="000000"/>
          <w:sz w:val="28"/>
        </w:rPr>
        <w:t>
      Нагрудный знак с помощью ушка и кольца соединяется с четырехугольной колодкой шириной 25 мм и высотой 30 мм, обтянутой муаровой лентой голубого цвета. По левому краю ленты располагаются голубая и белая полосы шириной по 3 мм, по правому краю – голубая полоса шириной 26 мм.</w:t>
      </w:r>
    </w:p>
    <w:bookmarkEnd w:id="508"/>
    <w:bookmarkStart w:name="z517" w:id="509"/>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End w:id="509"/>
    <w:bookmarkStart w:name="z518" w:id="510"/>
    <w:p>
      <w:pPr>
        <w:spacing w:after="0"/>
        <w:ind w:left="0"/>
        <w:jc w:val="both"/>
      </w:pPr>
      <w:r>
        <w:rPr>
          <w:rFonts w:ascii="Times New Roman"/>
          <w:b w:val="false"/>
          <w:i w:val="false"/>
          <w:color w:val="000000"/>
          <w:sz w:val="28"/>
        </w:rPr>
        <w:t>
      "Құтқару операцияларына белсенді қатысқаны үшін" (приложение 62)</w:t>
      </w:r>
    </w:p>
    <w:bookmarkEnd w:id="510"/>
    <w:bookmarkStart w:name="z519" w:id="511"/>
    <w:p>
      <w:pPr>
        <w:spacing w:after="0"/>
        <w:ind w:left="0"/>
        <w:jc w:val="both"/>
      </w:pPr>
      <w:r>
        <w:rPr>
          <w:rFonts w:ascii="Times New Roman"/>
          <w:b w:val="false"/>
          <w:i w:val="false"/>
          <w:color w:val="000000"/>
          <w:sz w:val="28"/>
        </w:rPr>
        <w:t>
      Основа нагрудного знака изготавливается из мельхиора со вставкой из латуни в форме круга диаметром 34 мм. Аверс нагрудного знака блестящий.</w:t>
      </w:r>
    </w:p>
    <w:bookmarkEnd w:id="511"/>
    <w:bookmarkStart w:name="z520" w:id="512"/>
    <w:p>
      <w:pPr>
        <w:spacing w:after="0"/>
        <w:ind w:left="0"/>
        <w:jc w:val="both"/>
      </w:pPr>
      <w:r>
        <w:rPr>
          <w:rFonts w:ascii="Times New Roman"/>
          <w:b w:val="false"/>
          <w:i w:val="false"/>
          <w:color w:val="000000"/>
          <w:sz w:val="28"/>
        </w:rPr>
        <w:t>
      В центре аверса нагрудного знака расположено стилизованное изображение карты Республики Казахстан с вписанными в него "розой ветров" и международным знаком гражданской обороны (круг оранжевого цвета, внутри которого треугольник голубого цвета). Внизу находится лента с заливкой синего цвета с вписанной в нее надписью "ТЖМ" (Төтенше жағдайлар министрлігі).</w:t>
      </w:r>
    </w:p>
    <w:bookmarkEnd w:id="512"/>
    <w:bookmarkStart w:name="z521" w:id="513"/>
    <w:p>
      <w:pPr>
        <w:spacing w:after="0"/>
        <w:ind w:left="0"/>
        <w:jc w:val="both"/>
      </w:pPr>
      <w:r>
        <w:rPr>
          <w:rFonts w:ascii="Times New Roman"/>
          <w:b w:val="false"/>
          <w:i w:val="false"/>
          <w:color w:val="000000"/>
          <w:sz w:val="28"/>
        </w:rPr>
        <w:t xml:space="preserve">
      Края нагрудного знака обрамлены бортиком и венком золотистого цвета. На бортике в нижней части знака располагается надпись "ҚҰТҚАРУ ОПЕРАЦИЯЛАРЫНА БЕЛСЕНДІ ҚАТЫСҚАНЫ ҮШІН" синего цвета. Все изображения и надписи на нагрудном знаке рельефные. </w:t>
      </w:r>
    </w:p>
    <w:bookmarkEnd w:id="513"/>
    <w:bookmarkStart w:name="z522" w:id="514"/>
    <w:p>
      <w:pPr>
        <w:spacing w:after="0"/>
        <w:ind w:left="0"/>
        <w:jc w:val="both"/>
      </w:pPr>
      <w:r>
        <w:rPr>
          <w:rFonts w:ascii="Times New Roman"/>
          <w:b w:val="false"/>
          <w:i w:val="false"/>
          <w:color w:val="000000"/>
          <w:sz w:val="28"/>
        </w:rPr>
        <w:t>
      На реверсе расположен порядковый номер нагрудного знака.</w:t>
      </w:r>
    </w:p>
    <w:bookmarkEnd w:id="514"/>
    <w:bookmarkStart w:name="z523" w:id="515"/>
    <w:p>
      <w:pPr>
        <w:spacing w:after="0"/>
        <w:ind w:left="0"/>
        <w:jc w:val="both"/>
      </w:pPr>
      <w:r>
        <w:rPr>
          <w:rFonts w:ascii="Times New Roman"/>
          <w:b w:val="false"/>
          <w:i w:val="false"/>
          <w:color w:val="000000"/>
          <w:sz w:val="28"/>
        </w:rPr>
        <w:t>
      Нагрудный знак с помощью ушка и кольца соединяется с четырехугольной колодкой шириной 25 мм и высотой 30 мм, обтянутой муаровой лентой голубого цвета. По краям ленты располагаются две оранжевые полосы шириной 2 мм слева и 17 мм справа, а посередине ленты – полоса синего цвета шириной 11 мм.</w:t>
      </w:r>
    </w:p>
    <w:bookmarkEnd w:id="515"/>
    <w:bookmarkStart w:name="z524" w:id="516"/>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End w:id="516"/>
    <w:bookmarkStart w:name="z525" w:id="517"/>
    <w:p>
      <w:pPr>
        <w:spacing w:after="0"/>
        <w:ind w:left="0"/>
        <w:jc w:val="both"/>
      </w:pPr>
      <w:r>
        <w:rPr>
          <w:rFonts w:ascii="Times New Roman"/>
          <w:b w:val="false"/>
          <w:i w:val="false"/>
          <w:color w:val="000000"/>
          <w:sz w:val="28"/>
        </w:rPr>
        <w:t>
      "Құтқарушы" (приложение 63)</w:t>
      </w:r>
    </w:p>
    <w:bookmarkEnd w:id="517"/>
    <w:bookmarkStart w:name="z526" w:id="518"/>
    <w:p>
      <w:pPr>
        <w:spacing w:after="0"/>
        <w:ind w:left="0"/>
        <w:jc w:val="both"/>
      </w:pPr>
      <w:r>
        <w:rPr>
          <w:rFonts w:ascii="Times New Roman"/>
          <w:b w:val="false"/>
          <w:i w:val="false"/>
          <w:color w:val="000000"/>
          <w:sz w:val="28"/>
        </w:rPr>
        <w:t>
      Нагрудный знак изготавливается из латуни в форме овала высотой 50 мм и шириной 41 мм. Аверс нагрудного знака блестящий.</w:t>
      </w:r>
    </w:p>
    <w:bookmarkEnd w:id="518"/>
    <w:bookmarkStart w:name="z527" w:id="519"/>
    <w:p>
      <w:pPr>
        <w:spacing w:after="0"/>
        <w:ind w:left="0"/>
        <w:jc w:val="both"/>
      </w:pPr>
      <w:r>
        <w:rPr>
          <w:rFonts w:ascii="Times New Roman"/>
          <w:b w:val="false"/>
          <w:i w:val="false"/>
          <w:color w:val="000000"/>
          <w:sz w:val="28"/>
        </w:rPr>
        <w:t>
      На аверсе нагрудного знака в центре расположено стилизованное изображение карты Республики Казахстан с вписанными в него "розой ветров" и международным знаком гражданской обороны (круг оранжевого цвета, внутри которого треугольник голубого цвета). Края нагрудного знака обрамлены лавровым венком. По нижнему внутреннему краю на ленте расположена надпись голубого цвета "ҚҰТҚАРУШЫ", ниже – надпись "ҚАЗАҚСТАН". В нижней части нагрудного знака лента синего цвета соединяет лавровые ветви. В центре ленты вписана аббревиатура "ТЖМ" (Төтенше жағдайлар министрлігі).</w:t>
      </w:r>
    </w:p>
    <w:bookmarkEnd w:id="519"/>
    <w:bookmarkStart w:name="z528" w:id="520"/>
    <w:p>
      <w:pPr>
        <w:spacing w:after="0"/>
        <w:ind w:left="0"/>
        <w:jc w:val="both"/>
      </w:pPr>
      <w:r>
        <w:rPr>
          <w:rFonts w:ascii="Times New Roman"/>
          <w:b w:val="false"/>
          <w:i w:val="false"/>
          <w:color w:val="000000"/>
          <w:sz w:val="28"/>
        </w:rPr>
        <w:t xml:space="preserve">
      Все изображения и надписи на нагрудном знаке рельефные. Края нагрудного знака обрамлены бортиком. </w:t>
      </w:r>
    </w:p>
    <w:bookmarkEnd w:id="520"/>
    <w:bookmarkStart w:name="z529" w:id="521"/>
    <w:p>
      <w:pPr>
        <w:spacing w:after="0"/>
        <w:ind w:left="0"/>
        <w:jc w:val="both"/>
      </w:pPr>
      <w:r>
        <w:rPr>
          <w:rFonts w:ascii="Times New Roman"/>
          <w:b w:val="false"/>
          <w:i w:val="false"/>
          <w:color w:val="000000"/>
          <w:sz w:val="28"/>
        </w:rPr>
        <w:t>
      На реверсе расположен порядковый номер нагрудного знака.</w:t>
      </w:r>
    </w:p>
    <w:bookmarkEnd w:id="521"/>
    <w:bookmarkStart w:name="z530" w:id="522"/>
    <w:p>
      <w:pPr>
        <w:spacing w:after="0"/>
        <w:ind w:left="0"/>
        <w:jc w:val="both"/>
      </w:pPr>
      <w:r>
        <w:rPr>
          <w:rFonts w:ascii="Times New Roman"/>
          <w:b w:val="false"/>
          <w:i w:val="false"/>
          <w:color w:val="000000"/>
          <w:sz w:val="28"/>
        </w:rPr>
        <w:t>
      Нагрудный знак с помощью винта и гайки крепится к одежде.</w:t>
      </w:r>
    </w:p>
    <w:bookmarkEnd w:id="522"/>
    <w:bookmarkStart w:name="z531" w:id="523"/>
    <w:p>
      <w:pPr>
        <w:spacing w:after="0"/>
        <w:ind w:left="0"/>
        <w:jc w:val="both"/>
      </w:pPr>
      <w:r>
        <w:rPr>
          <w:rFonts w:ascii="Times New Roman"/>
          <w:b w:val="false"/>
          <w:i w:val="false"/>
          <w:color w:val="000000"/>
          <w:sz w:val="28"/>
        </w:rPr>
        <w:t>
      Нагрудные знаки Государственной фельдъегерской службы Республики Казахстан</w:t>
      </w:r>
    </w:p>
    <w:bookmarkEnd w:id="523"/>
    <w:bookmarkStart w:name="z532" w:id="524"/>
    <w:p>
      <w:pPr>
        <w:spacing w:after="0"/>
        <w:ind w:left="0"/>
        <w:jc w:val="both"/>
      </w:pPr>
      <w:r>
        <w:rPr>
          <w:rFonts w:ascii="Times New Roman"/>
          <w:b w:val="false"/>
          <w:i w:val="false"/>
          <w:color w:val="000000"/>
          <w:sz w:val="28"/>
        </w:rPr>
        <w:t>
      "Мемлекеттік фельдъегерлік қызметтің құрметті қызметкері" (приложение 64)</w:t>
      </w:r>
    </w:p>
    <w:bookmarkEnd w:id="524"/>
    <w:bookmarkStart w:name="z533" w:id="525"/>
    <w:p>
      <w:pPr>
        <w:spacing w:after="0"/>
        <w:ind w:left="0"/>
        <w:jc w:val="both"/>
      </w:pPr>
      <w:r>
        <w:rPr>
          <w:rFonts w:ascii="Times New Roman"/>
          <w:b w:val="false"/>
          <w:i w:val="false"/>
          <w:color w:val="000000"/>
          <w:sz w:val="28"/>
        </w:rPr>
        <w:t>
      Нагрудный знак изготавливается из мельхиора в форме овала высотой 50 мм и шириной 30 мм. Аверс нагрудного знака блестящий.</w:t>
      </w:r>
    </w:p>
    <w:bookmarkEnd w:id="525"/>
    <w:bookmarkStart w:name="z534" w:id="526"/>
    <w:p>
      <w:pPr>
        <w:spacing w:after="0"/>
        <w:ind w:left="0"/>
        <w:jc w:val="both"/>
      </w:pPr>
      <w:r>
        <w:rPr>
          <w:rFonts w:ascii="Times New Roman"/>
          <w:b w:val="false"/>
          <w:i w:val="false"/>
          <w:color w:val="000000"/>
          <w:sz w:val="28"/>
        </w:rPr>
        <w:t xml:space="preserve">
      На аверсе нагрудного знака внутри круга синего цвета расположен символ Государственной фельдъегерской службы Республики Казахстан, с обеих сторон изображены накладки в виде желтой ленты. За символом изображено копье серого цвета, на ленте желтого цвета расположена надпись "ФЕЛЬДЪЕГЕРЛІК ҚЫЗМЕТТІҢ ҚҰРМЕТТІ ҚЫЗМЕТКЕРІ". Все изображения и надписи на нагрудном знаке рельефные. Края нагрудного знака обрамлены бортиком. </w:t>
      </w:r>
    </w:p>
    <w:bookmarkEnd w:id="526"/>
    <w:bookmarkStart w:name="z535" w:id="527"/>
    <w:p>
      <w:pPr>
        <w:spacing w:after="0"/>
        <w:ind w:left="0"/>
        <w:jc w:val="both"/>
      </w:pPr>
      <w:r>
        <w:rPr>
          <w:rFonts w:ascii="Times New Roman"/>
          <w:b w:val="false"/>
          <w:i w:val="false"/>
          <w:color w:val="000000"/>
          <w:sz w:val="28"/>
        </w:rPr>
        <w:t>
      На реверсе расположен порядковый номер нагрудного знака.</w:t>
      </w:r>
    </w:p>
    <w:bookmarkEnd w:id="527"/>
    <w:bookmarkStart w:name="z536" w:id="528"/>
    <w:p>
      <w:pPr>
        <w:spacing w:after="0"/>
        <w:ind w:left="0"/>
        <w:jc w:val="both"/>
      </w:pPr>
      <w:r>
        <w:rPr>
          <w:rFonts w:ascii="Times New Roman"/>
          <w:b w:val="false"/>
          <w:i w:val="false"/>
          <w:color w:val="000000"/>
          <w:sz w:val="28"/>
        </w:rPr>
        <w:t>
      Нагрудный знак с помощью винта и гайки крепится к одежде.</w:t>
      </w:r>
    </w:p>
    <w:bookmarkEnd w:id="528"/>
    <w:bookmarkStart w:name="z537" w:id="529"/>
    <w:p>
      <w:pPr>
        <w:spacing w:after="0"/>
        <w:ind w:left="0"/>
        <w:jc w:val="both"/>
      </w:pPr>
      <w:r>
        <w:rPr>
          <w:rFonts w:ascii="Times New Roman"/>
          <w:b w:val="false"/>
          <w:i w:val="false"/>
          <w:color w:val="000000"/>
          <w:sz w:val="28"/>
        </w:rPr>
        <w:t>
      "Мемлекеттік фельдъегерлік қызмет үздігі" (приложение 65)</w:t>
      </w:r>
    </w:p>
    <w:bookmarkEnd w:id="529"/>
    <w:bookmarkStart w:name="z538" w:id="530"/>
    <w:p>
      <w:pPr>
        <w:spacing w:after="0"/>
        <w:ind w:left="0"/>
        <w:jc w:val="both"/>
      </w:pPr>
      <w:r>
        <w:rPr>
          <w:rFonts w:ascii="Times New Roman"/>
          <w:b w:val="false"/>
          <w:i w:val="false"/>
          <w:color w:val="000000"/>
          <w:sz w:val="28"/>
        </w:rPr>
        <w:t>
      Нагрудный знак изготавливается из латуни в форме восьмиконечной звезды диаметром 52 мм. Аверс нагрудного знака блестящий.</w:t>
      </w:r>
    </w:p>
    <w:bookmarkEnd w:id="530"/>
    <w:bookmarkStart w:name="z539" w:id="531"/>
    <w:p>
      <w:pPr>
        <w:spacing w:after="0"/>
        <w:ind w:left="0"/>
        <w:jc w:val="both"/>
      </w:pPr>
      <w:r>
        <w:rPr>
          <w:rFonts w:ascii="Times New Roman"/>
          <w:b w:val="false"/>
          <w:i w:val="false"/>
          <w:color w:val="000000"/>
          <w:sz w:val="28"/>
        </w:rPr>
        <w:t xml:space="preserve">
      Во внутреннем круге аверса нагрудного знака расположен символ Государственной фельдъегерской службы Республики Казахстан, по внешнему краю круга – надпись "MEMLEKETTIK FELDEGERLIK QYZMET UZDIGI". На заднем фоне круга изображены сабли. </w:t>
      </w:r>
    </w:p>
    <w:bookmarkEnd w:id="531"/>
    <w:bookmarkStart w:name="z540" w:id="532"/>
    <w:p>
      <w:pPr>
        <w:spacing w:after="0"/>
        <w:ind w:left="0"/>
        <w:jc w:val="both"/>
      </w:pPr>
      <w:r>
        <w:rPr>
          <w:rFonts w:ascii="Times New Roman"/>
          <w:b w:val="false"/>
          <w:i w:val="false"/>
          <w:color w:val="000000"/>
          <w:sz w:val="28"/>
        </w:rPr>
        <w:t xml:space="preserve">
      Все изображения и надписи на нагрудном знаке рельефные. Края нагрудного знака обрамлены бортиком. </w:t>
      </w:r>
    </w:p>
    <w:bookmarkEnd w:id="532"/>
    <w:bookmarkStart w:name="z541" w:id="533"/>
    <w:p>
      <w:pPr>
        <w:spacing w:after="0"/>
        <w:ind w:left="0"/>
        <w:jc w:val="both"/>
      </w:pPr>
      <w:r>
        <w:rPr>
          <w:rFonts w:ascii="Times New Roman"/>
          <w:b w:val="false"/>
          <w:i w:val="false"/>
          <w:color w:val="000000"/>
          <w:sz w:val="28"/>
        </w:rPr>
        <w:t>
      На реверсе расположен порядковый номер нагрудного знака.</w:t>
      </w:r>
    </w:p>
    <w:bookmarkEnd w:id="533"/>
    <w:bookmarkStart w:name="z542" w:id="534"/>
    <w:p>
      <w:pPr>
        <w:spacing w:after="0"/>
        <w:ind w:left="0"/>
        <w:jc w:val="both"/>
      </w:pPr>
      <w:r>
        <w:rPr>
          <w:rFonts w:ascii="Times New Roman"/>
          <w:b w:val="false"/>
          <w:i w:val="false"/>
          <w:color w:val="000000"/>
          <w:sz w:val="28"/>
        </w:rPr>
        <w:t>
      Нагрудный знак с помощью винта и гайки крепится к одежде.</w:t>
      </w:r>
    </w:p>
    <w:bookmarkEnd w:id="534"/>
    <w:bookmarkStart w:name="z543" w:id="535"/>
    <w:p>
      <w:pPr>
        <w:spacing w:after="0"/>
        <w:ind w:left="0"/>
        <w:jc w:val="both"/>
      </w:pPr>
      <w:r>
        <w:rPr>
          <w:rFonts w:ascii="Times New Roman"/>
          <w:b w:val="false"/>
          <w:i w:val="false"/>
          <w:color w:val="000000"/>
          <w:sz w:val="28"/>
        </w:rPr>
        <w:t>
      Нагрудный знак Национального центра по правам человека</w:t>
      </w:r>
    </w:p>
    <w:bookmarkEnd w:id="535"/>
    <w:bookmarkStart w:name="z544" w:id="536"/>
    <w:p>
      <w:pPr>
        <w:spacing w:after="0"/>
        <w:ind w:left="0"/>
        <w:jc w:val="both"/>
      </w:pPr>
      <w:r>
        <w:rPr>
          <w:rFonts w:ascii="Times New Roman"/>
          <w:b w:val="false"/>
          <w:i w:val="false"/>
          <w:color w:val="000000"/>
          <w:sz w:val="28"/>
        </w:rPr>
        <w:t>
      "Адам құқықтарын қорғауға қосқан үлесі үшін" (приложение 66)</w:t>
      </w:r>
    </w:p>
    <w:bookmarkEnd w:id="536"/>
    <w:bookmarkStart w:name="z545" w:id="537"/>
    <w:p>
      <w:pPr>
        <w:spacing w:after="0"/>
        <w:ind w:left="0"/>
        <w:jc w:val="both"/>
      </w:pPr>
      <w:r>
        <w:rPr>
          <w:rFonts w:ascii="Times New Roman"/>
          <w:b w:val="false"/>
          <w:i w:val="false"/>
          <w:color w:val="000000"/>
          <w:sz w:val="28"/>
        </w:rPr>
        <w:t>
      Нагрудный знак изготавливается из латуни в форме круга диаметром  34 мм. Аверс нагрудного знака блестящий.</w:t>
      </w:r>
    </w:p>
    <w:bookmarkEnd w:id="537"/>
    <w:bookmarkStart w:name="z546" w:id="538"/>
    <w:p>
      <w:pPr>
        <w:spacing w:after="0"/>
        <w:ind w:left="0"/>
        <w:jc w:val="both"/>
      </w:pPr>
      <w:r>
        <w:rPr>
          <w:rFonts w:ascii="Times New Roman"/>
          <w:b w:val="false"/>
          <w:i w:val="false"/>
          <w:color w:val="000000"/>
          <w:sz w:val="28"/>
        </w:rPr>
        <w:t>
      В центре аверса нагрудного знака расположены стилизованное изображение карты Республики Казахстан и символ Нациального центра по правам человека.</w:t>
      </w:r>
    </w:p>
    <w:bookmarkEnd w:id="538"/>
    <w:bookmarkStart w:name="z547" w:id="539"/>
    <w:p>
      <w:pPr>
        <w:spacing w:after="0"/>
        <w:ind w:left="0"/>
        <w:jc w:val="both"/>
      </w:pPr>
      <w:r>
        <w:rPr>
          <w:rFonts w:ascii="Times New Roman"/>
          <w:b w:val="false"/>
          <w:i w:val="false"/>
          <w:color w:val="000000"/>
          <w:sz w:val="28"/>
        </w:rPr>
        <w:t>
      По верхнему краю круга расположена надпись "АДАМ ҚҰҚЫҒЫН ҚОРҒАУҒА ҚОСҚАН ҮЛЕСІ ҮШІН", по нижнему краю – национальный орнамент. Все изображения и надписи на нагрудном знаке рельефные. Края нагрудного знака обрамлены бортиком.</w:t>
      </w:r>
    </w:p>
    <w:bookmarkEnd w:id="539"/>
    <w:bookmarkStart w:name="z548" w:id="540"/>
    <w:p>
      <w:pPr>
        <w:spacing w:after="0"/>
        <w:ind w:left="0"/>
        <w:jc w:val="both"/>
      </w:pPr>
      <w:r>
        <w:rPr>
          <w:rFonts w:ascii="Times New Roman"/>
          <w:b w:val="false"/>
          <w:i w:val="false"/>
          <w:color w:val="000000"/>
          <w:sz w:val="28"/>
        </w:rPr>
        <w:t>
      На реверсе нагрудного знака расположены надпись "ҚАЗАҚСТАН РЕСПУБЛИКАСЫНДАҒЫ АДАМ ҚҰҚЫҚТАРЫ ЖӨНІНДЕГІ УӘКІЛ" и порядковый номер нагрудного знака.</w:t>
      </w:r>
    </w:p>
    <w:bookmarkEnd w:id="540"/>
    <w:bookmarkStart w:name="z549" w:id="541"/>
    <w:p>
      <w:pPr>
        <w:spacing w:after="0"/>
        <w:ind w:left="0"/>
        <w:jc w:val="both"/>
      </w:pPr>
      <w:r>
        <w:rPr>
          <w:rFonts w:ascii="Times New Roman"/>
          <w:b w:val="false"/>
          <w:i w:val="false"/>
          <w:color w:val="000000"/>
          <w:sz w:val="28"/>
        </w:rPr>
        <w:t>
      Нагрудный знак с помощью ушка и кольца соединяется с четырехугольной колодкой шириной 25 мм и высотой 30 мм, обтянутой муаровой лентой синего цвета. Посередине ленты расположен национальный орнамент желтого цвета.</w:t>
      </w:r>
    </w:p>
    <w:bookmarkEnd w:id="541"/>
    <w:bookmarkStart w:name="z550" w:id="542"/>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End w:id="542"/>
    <w:bookmarkStart w:name="z551" w:id="543"/>
    <w:p>
      <w:pPr>
        <w:spacing w:after="0"/>
        <w:ind w:left="0"/>
        <w:jc w:val="both"/>
      </w:pPr>
      <w:r>
        <w:rPr>
          <w:rFonts w:ascii="Times New Roman"/>
          <w:b w:val="false"/>
          <w:i w:val="false"/>
          <w:color w:val="000000"/>
          <w:sz w:val="28"/>
        </w:rPr>
        <w:t>
      Нагрудный знак Судебной администрации Республики Казахстан</w:t>
      </w:r>
    </w:p>
    <w:bookmarkEnd w:id="543"/>
    <w:bookmarkStart w:name="z552" w:id="544"/>
    <w:p>
      <w:pPr>
        <w:spacing w:after="0"/>
        <w:ind w:left="0"/>
        <w:jc w:val="both"/>
      </w:pPr>
      <w:r>
        <w:rPr>
          <w:rFonts w:ascii="Times New Roman"/>
          <w:b w:val="false"/>
          <w:i w:val="false"/>
          <w:color w:val="000000"/>
          <w:sz w:val="28"/>
        </w:rPr>
        <w:t>
      "Сот әкімшілігінің үздігі" (приложение 67)</w:t>
      </w:r>
    </w:p>
    <w:bookmarkEnd w:id="544"/>
    <w:bookmarkStart w:name="z553" w:id="545"/>
    <w:p>
      <w:pPr>
        <w:spacing w:after="0"/>
        <w:ind w:left="0"/>
        <w:jc w:val="both"/>
      </w:pPr>
      <w:r>
        <w:rPr>
          <w:rFonts w:ascii="Times New Roman"/>
          <w:b w:val="false"/>
          <w:i w:val="false"/>
          <w:color w:val="000000"/>
          <w:sz w:val="28"/>
        </w:rPr>
        <w:t>
      Нагрудный знак изготавливается из латуни в форме круга диаметром 32 мм. Аверс нагрудного знака блестящий.</w:t>
      </w:r>
    </w:p>
    <w:bookmarkEnd w:id="545"/>
    <w:bookmarkStart w:name="z554" w:id="546"/>
    <w:p>
      <w:pPr>
        <w:spacing w:after="0"/>
        <w:ind w:left="0"/>
        <w:jc w:val="both"/>
      </w:pPr>
      <w:r>
        <w:rPr>
          <w:rFonts w:ascii="Times New Roman"/>
          <w:b w:val="false"/>
          <w:i w:val="false"/>
          <w:color w:val="000000"/>
          <w:sz w:val="28"/>
        </w:rPr>
        <w:t xml:space="preserve">
      В центре аверса нагрудного знака расположено изображение богини правосудия (Фемиды) с весами и мечом. По верхнему внутреннему краю круга расположена надпись золотистого цвета "СОТ ӘКІМШІЛІГІНІҢ ҮЗДІГІ". Все изображения и надписи на нагрудном знаке рельефные. Края нагрудного знака обрамлены бортиком. </w:t>
      </w:r>
    </w:p>
    <w:bookmarkEnd w:id="546"/>
    <w:bookmarkStart w:name="z555" w:id="547"/>
    <w:p>
      <w:pPr>
        <w:spacing w:after="0"/>
        <w:ind w:left="0"/>
        <w:jc w:val="both"/>
      </w:pPr>
      <w:r>
        <w:rPr>
          <w:rFonts w:ascii="Times New Roman"/>
          <w:b w:val="false"/>
          <w:i w:val="false"/>
          <w:color w:val="000000"/>
          <w:sz w:val="28"/>
        </w:rPr>
        <w:t>
      На реверсе расположены надпись "ҚАЗАҚСТАН РЕСПУБЛИКАСЫНЫҢ СОТ ӘКІМШІЛІГІ" и порядковый номер нагрудного знака.</w:t>
      </w:r>
    </w:p>
    <w:bookmarkEnd w:id="547"/>
    <w:bookmarkStart w:name="z556" w:id="548"/>
    <w:p>
      <w:pPr>
        <w:spacing w:after="0"/>
        <w:ind w:left="0"/>
        <w:jc w:val="both"/>
      </w:pPr>
      <w:r>
        <w:rPr>
          <w:rFonts w:ascii="Times New Roman"/>
          <w:b w:val="false"/>
          <w:i w:val="false"/>
          <w:color w:val="000000"/>
          <w:sz w:val="28"/>
        </w:rPr>
        <w:t>
      Нагрудный знак с помощью ушка и кольца соединяется с четырехугольной колодкой шириной 25 мм и высотой 30 мм, обтянутой муаровой лентой голубого цвета.</w:t>
      </w:r>
    </w:p>
    <w:bookmarkEnd w:id="548"/>
    <w:bookmarkStart w:name="z557" w:id="549"/>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End w:id="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описаниям</w:t>
            </w:r>
          </w:p>
        </w:tc>
      </w:tr>
    </w:tbl>
    <w:bookmarkStart w:name="z559" w:id="550"/>
    <w:p>
      <w:pPr>
        <w:spacing w:after="0"/>
        <w:ind w:left="0"/>
        <w:jc w:val="left"/>
      </w:pPr>
      <w:r>
        <w:rPr>
          <w:rFonts w:ascii="Times New Roman"/>
          <w:b/>
          <w:i w:val="false"/>
          <w:color w:val="000000"/>
        </w:rPr>
        <w:t xml:space="preserve"> Медаль "Конституциялық заңдылықты нығайтуға қосқан үлесі үшін"</w:t>
      </w:r>
    </w:p>
    <w:bookmarkEnd w:id="550"/>
    <w:bookmarkStart w:name="z560" w:id="551"/>
    <w:p>
      <w:pPr>
        <w:spacing w:after="0"/>
        <w:ind w:left="0"/>
        <w:jc w:val="both"/>
      </w:pPr>
      <w:r>
        <w:rPr>
          <w:rFonts w:ascii="Times New Roman"/>
          <w:b w:val="false"/>
          <w:i w:val="false"/>
          <w:color w:val="000000"/>
          <w:sz w:val="28"/>
        </w:rPr>
        <w:t xml:space="preserve">
      </w:t>
      </w:r>
    </w:p>
    <w:bookmarkEnd w:id="551"/>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описаниям</w:t>
            </w:r>
          </w:p>
        </w:tc>
      </w:tr>
    </w:tbl>
    <w:bookmarkStart w:name="z562" w:id="552"/>
    <w:p>
      <w:pPr>
        <w:spacing w:after="0"/>
        <w:ind w:left="0"/>
        <w:jc w:val="left"/>
      </w:pPr>
      <w:r>
        <w:rPr>
          <w:rFonts w:ascii="Times New Roman"/>
          <w:b/>
          <w:i w:val="false"/>
          <w:color w:val="000000"/>
        </w:rPr>
        <w:t xml:space="preserve"> Медаль "Сот жүйесінің ардагері"</w:t>
      </w:r>
    </w:p>
    <w:bookmarkEnd w:id="552"/>
    <w:bookmarkStart w:name="z563" w:id="553"/>
    <w:p>
      <w:pPr>
        <w:spacing w:after="0"/>
        <w:ind w:left="0"/>
        <w:jc w:val="both"/>
      </w:pPr>
      <w:r>
        <w:rPr>
          <w:rFonts w:ascii="Times New Roman"/>
          <w:b w:val="false"/>
          <w:i w:val="false"/>
          <w:color w:val="000000"/>
          <w:sz w:val="28"/>
        </w:rPr>
        <w:t xml:space="preserve">
      </w:t>
      </w:r>
    </w:p>
    <w:bookmarkEnd w:id="55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описаниям</w:t>
            </w:r>
          </w:p>
        </w:tc>
      </w:tr>
    </w:tbl>
    <w:bookmarkStart w:name="z565" w:id="554"/>
    <w:p>
      <w:pPr>
        <w:spacing w:after="0"/>
        <w:ind w:left="0"/>
        <w:jc w:val="left"/>
      </w:pPr>
      <w:r>
        <w:rPr>
          <w:rFonts w:ascii="Times New Roman"/>
          <w:b/>
          <w:i w:val="false"/>
          <w:color w:val="000000"/>
        </w:rPr>
        <w:t xml:space="preserve"> Медаль "Сот жүйесінің дамуына қосқан үлесі үшін"</w:t>
      </w:r>
    </w:p>
    <w:bookmarkEnd w:id="554"/>
    <w:bookmarkStart w:name="z566" w:id="555"/>
    <w:p>
      <w:pPr>
        <w:spacing w:after="0"/>
        <w:ind w:left="0"/>
        <w:jc w:val="both"/>
      </w:pPr>
      <w:r>
        <w:rPr>
          <w:rFonts w:ascii="Times New Roman"/>
          <w:b w:val="false"/>
          <w:i w:val="false"/>
          <w:color w:val="000000"/>
          <w:sz w:val="28"/>
        </w:rPr>
        <w:t xml:space="preserve">
      </w:t>
      </w:r>
    </w:p>
    <w:bookmarkEnd w:id="555"/>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описаниям</w:t>
            </w:r>
          </w:p>
        </w:tc>
      </w:tr>
    </w:tbl>
    <w:bookmarkStart w:name="z568" w:id="556"/>
    <w:p>
      <w:pPr>
        <w:spacing w:after="0"/>
        <w:ind w:left="0"/>
        <w:jc w:val="left"/>
      </w:pPr>
      <w:r>
        <w:rPr>
          <w:rFonts w:ascii="Times New Roman"/>
          <w:b/>
          <w:i w:val="false"/>
          <w:color w:val="000000"/>
        </w:rPr>
        <w:t xml:space="preserve"> Медаль "Прокуратура ардагері"</w:t>
      </w:r>
    </w:p>
    <w:bookmarkEnd w:id="556"/>
    <w:bookmarkStart w:name="z569" w:id="557"/>
    <w:p>
      <w:pPr>
        <w:spacing w:after="0"/>
        <w:ind w:left="0"/>
        <w:jc w:val="both"/>
      </w:pPr>
      <w:r>
        <w:rPr>
          <w:rFonts w:ascii="Times New Roman"/>
          <w:b w:val="false"/>
          <w:i w:val="false"/>
          <w:color w:val="000000"/>
          <w:sz w:val="28"/>
        </w:rPr>
        <w:t xml:space="preserve">
      </w:t>
      </w:r>
    </w:p>
    <w:bookmarkEnd w:id="557"/>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описаниям</w:t>
            </w:r>
          </w:p>
        </w:tc>
      </w:tr>
    </w:tbl>
    <w:bookmarkStart w:name="z571" w:id="558"/>
    <w:p>
      <w:pPr>
        <w:spacing w:after="0"/>
        <w:ind w:left="0"/>
        <w:jc w:val="left"/>
      </w:pPr>
      <w:r>
        <w:rPr>
          <w:rFonts w:ascii="Times New Roman"/>
          <w:b/>
          <w:i w:val="false"/>
          <w:color w:val="000000"/>
        </w:rPr>
        <w:t xml:space="preserve"> Медаль "Құқық тәртібін қамтамасыз етуге қосқан үлесі үшін"</w:t>
      </w:r>
    </w:p>
    <w:bookmarkEnd w:id="558"/>
    <w:bookmarkStart w:name="z572" w:id="559"/>
    <w:p>
      <w:pPr>
        <w:spacing w:after="0"/>
        <w:ind w:left="0"/>
        <w:jc w:val="both"/>
      </w:pPr>
      <w:r>
        <w:rPr>
          <w:rFonts w:ascii="Times New Roman"/>
          <w:b w:val="false"/>
          <w:i w:val="false"/>
          <w:color w:val="000000"/>
          <w:sz w:val="28"/>
        </w:rPr>
        <w:t xml:space="preserve">
      </w:t>
      </w:r>
    </w:p>
    <w:bookmarkEnd w:id="55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описаниям</w:t>
            </w:r>
          </w:p>
        </w:tc>
      </w:tr>
    </w:tbl>
    <w:bookmarkStart w:name="z574" w:id="560"/>
    <w:p>
      <w:pPr>
        <w:spacing w:after="0"/>
        <w:ind w:left="0"/>
        <w:jc w:val="left"/>
      </w:pPr>
      <w:r>
        <w:rPr>
          <w:rFonts w:ascii="Times New Roman"/>
          <w:b/>
          <w:i w:val="false"/>
          <w:color w:val="000000"/>
        </w:rPr>
        <w:t xml:space="preserve"> Медаль "Ұлттық қауіпсіздік комитетінің ардагері"</w:t>
      </w:r>
    </w:p>
    <w:bookmarkEnd w:id="560"/>
    <w:bookmarkStart w:name="z575" w:id="561"/>
    <w:p>
      <w:pPr>
        <w:spacing w:after="0"/>
        <w:ind w:left="0"/>
        <w:jc w:val="both"/>
      </w:pPr>
      <w:r>
        <w:rPr>
          <w:rFonts w:ascii="Times New Roman"/>
          <w:b w:val="false"/>
          <w:i w:val="false"/>
          <w:color w:val="000000"/>
          <w:sz w:val="28"/>
        </w:rPr>
        <w:t xml:space="preserve">
      </w:t>
      </w:r>
    </w:p>
    <w:bookmarkEnd w:id="561"/>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описаниям</w:t>
            </w:r>
          </w:p>
        </w:tc>
      </w:tr>
    </w:tbl>
    <w:bookmarkStart w:name="z577" w:id="562"/>
    <w:p>
      <w:pPr>
        <w:spacing w:after="0"/>
        <w:ind w:left="0"/>
        <w:jc w:val="left"/>
      </w:pPr>
      <w:r>
        <w:rPr>
          <w:rFonts w:ascii="Times New Roman"/>
          <w:b/>
          <w:i w:val="false"/>
          <w:color w:val="000000"/>
        </w:rPr>
        <w:t xml:space="preserve"> Медаль "Ұлттық қауіпсіздікті қамтамасыз етудегі үлесі үшін"</w:t>
      </w:r>
    </w:p>
    <w:bookmarkEnd w:id="562"/>
    <w:bookmarkStart w:name="z578" w:id="563"/>
    <w:p>
      <w:pPr>
        <w:spacing w:after="0"/>
        <w:ind w:left="0"/>
        <w:jc w:val="both"/>
      </w:pPr>
      <w:r>
        <w:rPr>
          <w:rFonts w:ascii="Times New Roman"/>
          <w:b w:val="false"/>
          <w:i w:val="false"/>
          <w:color w:val="000000"/>
          <w:sz w:val="28"/>
        </w:rPr>
        <w:t xml:space="preserve">
      </w:t>
      </w:r>
    </w:p>
    <w:bookmarkEnd w:id="56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описаниям</w:t>
            </w:r>
          </w:p>
        </w:tc>
      </w:tr>
    </w:tbl>
    <w:bookmarkStart w:name="z580" w:id="564"/>
    <w:p>
      <w:pPr>
        <w:spacing w:after="0"/>
        <w:ind w:left="0"/>
        <w:jc w:val="left"/>
      </w:pPr>
      <w:r>
        <w:rPr>
          <w:rFonts w:ascii="Times New Roman"/>
          <w:b/>
          <w:i w:val="false"/>
          <w:color w:val="000000"/>
        </w:rPr>
        <w:t xml:space="preserve"> Медаль "Шекараны үздік күзеткені үшін"</w:t>
      </w:r>
    </w:p>
    <w:bookmarkEnd w:id="564"/>
    <w:bookmarkStart w:name="z581" w:id="565"/>
    <w:p>
      <w:pPr>
        <w:spacing w:after="0"/>
        <w:ind w:left="0"/>
        <w:jc w:val="both"/>
      </w:pPr>
      <w:r>
        <w:rPr>
          <w:rFonts w:ascii="Times New Roman"/>
          <w:b w:val="false"/>
          <w:i w:val="false"/>
          <w:color w:val="000000"/>
          <w:sz w:val="28"/>
        </w:rPr>
        <w:t xml:space="preserve">
      </w:t>
      </w:r>
    </w:p>
    <w:bookmarkEnd w:id="565"/>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описаниям</w:t>
            </w:r>
          </w:p>
        </w:tc>
      </w:tr>
    </w:tbl>
    <w:bookmarkStart w:name="z583" w:id="566"/>
    <w:p>
      <w:pPr>
        <w:spacing w:after="0"/>
        <w:ind w:left="0"/>
        <w:jc w:val="left"/>
      </w:pPr>
      <w:r>
        <w:rPr>
          <w:rFonts w:ascii="Times New Roman"/>
          <w:b/>
          <w:i w:val="false"/>
          <w:color w:val="000000"/>
        </w:rPr>
        <w:t xml:space="preserve"> Медаль "Сайлау органдары жүйесін дамытуға қосқан үлесі үшін"</w:t>
      </w:r>
    </w:p>
    <w:bookmarkEnd w:id="566"/>
    <w:bookmarkStart w:name="z584" w:id="567"/>
    <w:p>
      <w:pPr>
        <w:spacing w:after="0"/>
        <w:ind w:left="0"/>
        <w:jc w:val="both"/>
      </w:pPr>
      <w:r>
        <w:rPr>
          <w:rFonts w:ascii="Times New Roman"/>
          <w:b w:val="false"/>
          <w:i w:val="false"/>
          <w:color w:val="000000"/>
          <w:sz w:val="28"/>
        </w:rPr>
        <w:t xml:space="preserve">
      </w:t>
      </w:r>
    </w:p>
    <w:bookmarkEnd w:id="567"/>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описаниям</w:t>
            </w:r>
          </w:p>
        </w:tc>
      </w:tr>
    </w:tbl>
    <w:bookmarkStart w:name="z586" w:id="568"/>
    <w:p>
      <w:pPr>
        <w:spacing w:after="0"/>
        <w:ind w:left="0"/>
        <w:jc w:val="left"/>
      </w:pPr>
      <w:r>
        <w:rPr>
          <w:rFonts w:ascii="Times New Roman"/>
          <w:b/>
          <w:i w:val="false"/>
          <w:color w:val="000000"/>
        </w:rPr>
        <w:t xml:space="preserve"> Медаль "Мемлекеттік аудит және қаржылық бақылау саласының ардагері"</w:t>
      </w:r>
    </w:p>
    <w:bookmarkEnd w:id="568"/>
    <w:bookmarkStart w:name="z587" w:id="569"/>
    <w:p>
      <w:pPr>
        <w:spacing w:after="0"/>
        <w:ind w:left="0"/>
        <w:jc w:val="both"/>
      </w:pPr>
      <w:r>
        <w:rPr>
          <w:rFonts w:ascii="Times New Roman"/>
          <w:b w:val="false"/>
          <w:i w:val="false"/>
          <w:color w:val="000000"/>
          <w:sz w:val="28"/>
        </w:rPr>
        <w:t xml:space="preserve">
      </w:t>
      </w:r>
    </w:p>
    <w:bookmarkEnd w:id="56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описаниям</w:t>
            </w:r>
          </w:p>
        </w:tc>
      </w:tr>
    </w:tbl>
    <w:bookmarkStart w:name="z589" w:id="570"/>
    <w:p>
      <w:pPr>
        <w:spacing w:after="0"/>
        <w:ind w:left="0"/>
        <w:jc w:val="left"/>
      </w:pPr>
      <w:r>
        <w:rPr>
          <w:rFonts w:ascii="Times New Roman"/>
          <w:b/>
          <w:i w:val="false"/>
          <w:color w:val="000000"/>
        </w:rPr>
        <w:t xml:space="preserve"> Медаль "Қаржы сақшысы"</w:t>
      </w:r>
    </w:p>
    <w:bookmarkEnd w:id="570"/>
    <w:bookmarkStart w:name="z590" w:id="571"/>
    <w:p>
      <w:pPr>
        <w:spacing w:after="0"/>
        <w:ind w:left="0"/>
        <w:jc w:val="both"/>
      </w:pPr>
      <w:r>
        <w:rPr>
          <w:rFonts w:ascii="Times New Roman"/>
          <w:b w:val="false"/>
          <w:i w:val="false"/>
          <w:color w:val="000000"/>
          <w:sz w:val="28"/>
        </w:rPr>
        <w:t xml:space="preserve">
      </w:t>
      </w:r>
    </w:p>
    <w:bookmarkEnd w:id="571"/>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описаниям</w:t>
            </w:r>
          </w:p>
        </w:tc>
      </w:tr>
    </w:tbl>
    <w:bookmarkStart w:name="z592" w:id="572"/>
    <w:p>
      <w:pPr>
        <w:spacing w:after="0"/>
        <w:ind w:left="0"/>
        <w:jc w:val="left"/>
      </w:pPr>
      <w:r>
        <w:rPr>
          <w:rFonts w:ascii="Times New Roman"/>
          <w:b/>
          <w:i w:val="false"/>
          <w:color w:val="000000"/>
        </w:rPr>
        <w:t xml:space="preserve"> Медаль "Жоғары Сот Кеңесінің ардагері"</w:t>
      </w:r>
    </w:p>
    <w:bookmarkEnd w:id="572"/>
    <w:bookmarkStart w:name="z593" w:id="573"/>
    <w:p>
      <w:pPr>
        <w:spacing w:after="0"/>
        <w:ind w:left="0"/>
        <w:jc w:val="both"/>
      </w:pPr>
      <w:r>
        <w:rPr>
          <w:rFonts w:ascii="Times New Roman"/>
          <w:b w:val="false"/>
          <w:i w:val="false"/>
          <w:color w:val="000000"/>
          <w:sz w:val="28"/>
        </w:rPr>
        <w:t xml:space="preserve">
      </w:t>
      </w:r>
    </w:p>
    <w:bookmarkEnd w:id="57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описаниям</w:t>
            </w:r>
          </w:p>
        </w:tc>
      </w:tr>
    </w:tbl>
    <w:bookmarkStart w:name="z595" w:id="574"/>
    <w:p>
      <w:pPr>
        <w:spacing w:after="0"/>
        <w:ind w:left="0"/>
        <w:jc w:val="left"/>
      </w:pPr>
      <w:r>
        <w:rPr>
          <w:rFonts w:ascii="Times New Roman"/>
          <w:b/>
          <w:i w:val="false"/>
          <w:color w:val="000000"/>
        </w:rPr>
        <w:t xml:space="preserve"> Медаль "Ішкі істер органдарының ардагері"</w:t>
      </w:r>
    </w:p>
    <w:bookmarkEnd w:id="574"/>
    <w:bookmarkStart w:name="z596" w:id="575"/>
    <w:p>
      <w:pPr>
        <w:spacing w:after="0"/>
        <w:ind w:left="0"/>
        <w:jc w:val="both"/>
      </w:pPr>
      <w:r>
        <w:rPr>
          <w:rFonts w:ascii="Times New Roman"/>
          <w:b w:val="false"/>
          <w:i w:val="false"/>
          <w:color w:val="000000"/>
          <w:sz w:val="28"/>
        </w:rPr>
        <w:t xml:space="preserve">
      </w:t>
      </w:r>
    </w:p>
    <w:bookmarkEnd w:id="575"/>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описаниям</w:t>
            </w:r>
          </w:p>
        </w:tc>
      </w:tr>
    </w:tbl>
    <w:bookmarkStart w:name="z598" w:id="576"/>
    <w:p>
      <w:pPr>
        <w:spacing w:after="0"/>
        <w:ind w:left="0"/>
        <w:jc w:val="left"/>
      </w:pPr>
      <w:r>
        <w:rPr>
          <w:rFonts w:ascii="Times New Roman"/>
          <w:b/>
          <w:i w:val="false"/>
          <w:color w:val="000000"/>
        </w:rPr>
        <w:t xml:space="preserve"> Медаль "Құқық тәртібін қамтамасыз етуге қосқан үлесі үшін"</w:t>
      </w:r>
    </w:p>
    <w:bookmarkEnd w:id="576"/>
    <w:bookmarkStart w:name="z599" w:id="577"/>
    <w:p>
      <w:pPr>
        <w:spacing w:after="0"/>
        <w:ind w:left="0"/>
        <w:jc w:val="both"/>
      </w:pPr>
      <w:r>
        <w:rPr>
          <w:rFonts w:ascii="Times New Roman"/>
          <w:b w:val="false"/>
          <w:i w:val="false"/>
          <w:color w:val="000000"/>
          <w:sz w:val="28"/>
        </w:rPr>
        <w:t xml:space="preserve">
      </w:t>
      </w:r>
    </w:p>
    <w:bookmarkEnd w:id="577"/>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описаниям</w:t>
            </w:r>
          </w:p>
        </w:tc>
      </w:tr>
    </w:tbl>
    <w:bookmarkStart w:name="z601" w:id="578"/>
    <w:p>
      <w:pPr>
        <w:spacing w:after="0"/>
        <w:ind w:left="0"/>
        <w:jc w:val="left"/>
      </w:pPr>
      <w:r>
        <w:rPr>
          <w:rFonts w:ascii="Times New Roman"/>
          <w:b/>
          <w:i w:val="false"/>
          <w:color w:val="000000"/>
        </w:rPr>
        <w:t xml:space="preserve"> Медаль "Ғазиз Байтасов" </w:t>
      </w:r>
    </w:p>
    <w:bookmarkEnd w:id="578"/>
    <w:bookmarkStart w:name="z602" w:id="579"/>
    <w:p>
      <w:pPr>
        <w:spacing w:after="0"/>
        <w:ind w:left="0"/>
        <w:jc w:val="both"/>
      </w:pPr>
      <w:r>
        <w:rPr>
          <w:rFonts w:ascii="Times New Roman"/>
          <w:b w:val="false"/>
          <w:i w:val="false"/>
          <w:color w:val="000000"/>
          <w:sz w:val="28"/>
        </w:rPr>
        <w:t xml:space="preserve">
      </w:t>
      </w:r>
    </w:p>
    <w:bookmarkEnd w:id="57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описаниям</w:t>
            </w:r>
          </w:p>
        </w:tc>
      </w:tr>
    </w:tbl>
    <w:bookmarkStart w:name="z604" w:id="580"/>
    <w:p>
      <w:pPr>
        <w:spacing w:after="0"/>
        <w:ind w:left="0"/>
        <w:jc w:val="left"/>
      </w:pPr>
      <w:r>
        <w:rPr>
          <w:rFonts w:ascii="Times New Roman"/>
          <w:b/>
          <w:i w:val="false"/>
          <w:color w:val="000000"/>
        </w:rPr>
        <w:t xml:space="preserve"> Медаль "Қылмыстық-атқару жүйесін дамытуға қосқан үлесі үшін"</w:t>
      </w:r>
    </w:p>
    <w:bookmarkEnd w:id="580"/>
    <w:bookmarkStart w:name="z605" w:id="581"/>
    <w:p>
      <w:pPr>
        <w:spacing w:after="0"/>
        <w:ind w:left="0"/>
        <w:jc w:val="both"/>
      </w:pPr>
      <w:r>
        <w:rPr>
          <w:rFonts w:ascii="Times New Roman"/>
          <w:b w:val="false"/>
          <w:i w:val="false"/>
          <w:color w:val="000000"/>
          <w:sz w:val="28"/>
        </w:rPr>
        <w:t xml:space="preserve">
      </w:t>
      </w:r>
    </w:p>
    <w:bookmarkEnd w:id="581"/>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описаниям</w:t>
            </w:r>
          </w:p>
        </w:tc>
      </w:tr>
    </w:tbl>
    <w:bookmarkStart w:name="z607" w:id="582"/>
    <w:p>
      <w:pPr>
        <w:spacing w:after="0"/>
        <w:ind w:left="0"/>
        <w:jc w:val="left"/>
      </w:pPr>
      <w:r>
        <w:rPr>
          <w:rFonts w:ascii="Times New Roman"/>
          <w:b/>
          <w:i w:val="false"/>
          <w:color w:val="000000"/>
        </w:rPr>
        <w:t xml:space="preserve"> Медаль "Ұлттық ұлан ардагері"</w:t>
      </w:r>
    </w:p>
    <w:bookmarkEnd w:id="582"/>
    <w:bookmarkStart w:name="z608" w:id="583"/>
    <w:p>
      <w:pPr>
        <w:spacing w:after="0"/>
        <w:ind w:left="0"/>
        <w:jc w:val="both"/>
      </w:pPr>
      <w:r>
        <w:rPr>
          <w:rFonts w:ascii="Times New Roman"/>
          <w:b w:val="false"/>
          <w:i w:val="false"/>
          <w:color w:val="000000"/>
          <w:sz w:val="28"/>
        </w:rPr>
        <w:t xml:space="preserve">
      </w:t>
      </w:r>
    </w:p>
    <w:bookmarkEnd w:id="58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описаниям</w:t>
            </w:r>
          </w:p>
        </w:tc>
      </w:tr>
    </w:tbl>
    <w:bookmarkStart w:name="z610" w:id="584"/>
    <w:p>
      <w:pPr>
        <w:spacing w:after="0"/>
        <w:ind w:left="0"/>
        <w:jc w:val="left"/>
      </w:pPr>
      <w:r>
        <w:rPr>
          <w:rFonts w:ascii="Times New Roman"/>
          <w:b/>
          <w:i w:val="false"/>
          <w:color w:val="000000"/>
        </w:rPr>
        <w:t xml:space="preserve"> Медаль "Қазақстан Республикасы Қарулы Күштерінің ардагері"</w:t>
      </w:r>
    </w:p>
    <w:bookmarkEnd w:id="584"/>
    <w:bookmarkStart w:name="z611" w:id="585"/>
    <w:p>
      <w:pPr>
        <w:spacing w:after="0"/>
        <w:ind w:left="0"/>
        <w:jc w:val="both"/>
      </w:pPr>
      <w:r>
        <w:rPr>
          <w:rFonts w:ascii="Times New Roman"/>
          <w:b w:val="false"/>
          <w:i w:val="false"/>
          <w:color w:val="000000"/>
          <w:sz w:val="28"/>
        </w:rPr>
        <w:t xml:space="preserve">
      </w:t>
      </w:r>
    </w:p>
    <w:bookmarkEnd w:id="585"/>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описаниям</w:t>
            </w:r>
          </w:p>
        </w:tc>
      </w:tr>
    </w:tbl>
    <w:bookmarkStart w:name="z613" w:id="586"/>
    <w:p>
      <w:pPr>
        <w:spacing w:after="0"/>
        <w:ind w:left="0"/>
        <w:jc w:val="left"/>
      </w:pPr>
      <w:r>
        <w:rPr>
          <w:rFonts w:ascii="Times New Roman"/>
          <w:b/>
          <w:i w:val="false"/>
          <w:color w:val="000000"/>
        </w:rPr>
        <w:t xml:space="preserve"> Медаль "Бітімгершілік операцияларына қатысқаны үшін"</w:t>
      </w:r>
    </w:p>
    <w:bookmarkEnd w:id="586"/>
    <w:bookmarkStart w:name="z614" w:id="587"/>
    <w:p>
      <w:pPr>
        <w:spacing w:after="0"/>
        <w:ind w:left="0"/>
        <w:jc w:val="both"/>
      </w:pPr>
      <w:r>
        <w:rPr>
          <w:rFonts w:ascii="Times New Roman"/>
          <w:b w:val="false"/>
          <w:i w:val="false"/>
          <w:color w:val="000000"/>
          <w:sz w:val="28"/>
        </w:rPr>
        <w:t xml:space="preserve">
      </w:t>
      </w:r>
    </w:p>
    <w:bookmarkEnd w:id="587"/>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описаниям</w:t>
            </w:r>
          </w:p>
        </w:tc>
      </w:tr>
    </w:tbl>
    <w:bookmarkStart w:name="z616" w:id="588"/>
    <w:p>
      <w:pPr>
        <w:spacing w:after="0"/>
        <w:ind w:left="0"/>
        <w:jc w:val="left"/>
      </w:pPr>
      <w:r>
        <w:rPr>
          <w:rFonts w:ascii="Times New Roman"/>
          <w:b/>
          <w:i w:val="false"/>
          <w:color w:val="000000"/>
        </w:rPr>
        <w:t xml:space="preserve"> Медаль "Ел қорғаны"</w:t>
      </w:r>
    </w:p>
    <w:bookmarkEnd w:id="588"/>
    <w:bookmarkStart w:name="z617" w:id="589"/>
    <w:p>
      <w:pPr>
        <w:spacing w:after="0"/>
        <w:ind w:left="0"/>
        <w:jc w:val="both"/>
      </w:pPr>
      <w:r>
        <w:rPr>
          <w:rFonts w:ascii="Times New Roman"/>
          <w:b w:val="false"/>
          <w:i w:val="false"/>
          <w:color w:val="000000"/>
          <w:sz w:val="28"/>
        </w:rPr>
        <w:t xml:space="preserve">
      </w:t>
      </w:r>
    </w:p>
    <w:bookmarkEnd w:id="58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описаниям</w:t>
            </w:r>
          </w:p>
        </w:tc>
      </w:tr>
    </w:tbl>
    <w:bookmarkStart w:name="z619" w:id="590"/>
    <w:p>
      <w:pPr>
        <w:spacing w:after="0"/>
        <w:ind w:left="0"/>
        <w:jc w:val="left"/>
      </w:pPr>
      <w:r>
        <w:rPr>
          <w:rFonts w:ascii="Times New Roman"/>
          <w:b/>
          <w:i w:val="false"/>
          <w:color w:val="000000"/>
        </w:rPr>
        <w:t xml:space="preserve"> Медаль "Қазақстан Республикасы Мемлекеттік күзет қызметінің ардагері"</w:t>
      </w:r>
    </w:p>
    <w:bookmarkEnd w:id="590"/>
    <w:bookmarkStart w:name="z620" w:id="591"/>
    <w:p>
      <w:pPr>
        <w:spacing w:after="0"/>
        <w:ind w:left="0"/>
        <w:jc w:val="both"/>
      </w:pPr>
      <w:r>
        <w:rPr>
          <w:rFonts w:ascii="Times New Roman"/>
          <w:b w:val="false"/>
          <w:i w:val="false"/>
          <w:color w:val="000000"/>
          <w:sz w:val="28"/>
        </w:rPr>
        <w:t xml:space="preserve">
      </w:t>
      </w:r>
    </w:p>
    <w:bookmarkEnd w:id="591"/>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описаниям</w:t>
            </w:r>
          </w:p>
        </w:tc>
      </w:tr>
    </w:tbl>
    <w:bookmarkStart w:name="z622" w:id="592"/>
    <w:p>
      <w:pPr>
        <w:spacing w:after="0"/>
        <w:ind w:left="0"/>
        <w:jc w:val="left"/>
      </w:pPr>
      <w:r>
        <w:rPr>
          <w:rFonts w:ascii="Times New Roman"/>
          <w:b/>
          <w:i w:val="false"/>
          <w:color w:val="000000"/>
        </w:rPr>
        <w:t xml:space="preserve"> Медаль "Абыройлы қызметі үшін"</w:t>
      </w:r>
    </w:p>
    <w:bookmarkEnd w:id="592"/>
    <w:bookmarkStart w:name="z623" w:id="593"/>
    <w:p>
      <w:pPr>
        <w:spacing w:after="0"/>
        <w:ind w:left="0"/>
        <w:jc w:val="both"/>
      </w:pPr>
      <w:r>
        <w:rPr>
          <w:rFonts w:ascii="Times New Roman"/>
          <w:b w:val="false"/>
          <w:i w:val="false"/>
          <w:color w:val="000000"/>
          <w:sz w:val="28"/>
        </w:rPr>
        <w:t xml:space="preserve">
      </w:t>
      </w:r>
    </w:p>
    <w:bookmarkEnd w:id="59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описаниям</w:t>
            </w:r>
          </w:p>
        </w:tc>
      </w:tr>
    </w:tbl>
    <w:bookmarkStart w:name="z625" w:id="594"/>
    <w:p>
      <w:pPr>
        <w:spacing w:after="0"/>
        <w:ind w:left="0"/>
        <w:jc w:val="left"/>
      </w:pPr>
      <w:r>
        <w:rPr>
          <w:rFonts w:ascii="Times New Roman"/>
          <w:b/>
          <w:i w:val="false"/>
          <w:color w:val="000000"/>
        </w:rPr>
        <w:t xml:space="preserve"> Медаль "Қаржылық мониторинг органдарының ардагері"</w:t>
      </w:r>
    </w:p>
    <w:bookmarkEnd w:id="594"/>
    <w:bookmarkStart w:name="z626" w:id="595"/>
    <w:p>
      <w:pPr>
        <w:spacing w:after="0"/>
        <w:ind w:left="0"/>
        <w:jc w:val="both"/>
      </w:pPr>
      <w:r>
        <w:rPr>
          <w:rFonts w:ascii="Times New Roman"/>
          <w:b w:val="false"/>
          <w:i w:val="false"/>
          <w:color w:val="000000"/>
          <w:sz w:val="28"/>
        </w:rPr>
        <w:t xml:space="preserve">
      </w:t>
      </w:r>
    </w:p>
    <w:bookmarkEnd w:id="595"/>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описаниям</w:t>
            </w:r>
          </w:p>
        </w:tc>
      </w:tr>
    </w:tbl>
    <w:bookmarkStart w:name="z628" w:id="596"/>
    <w:p>
      <w:pPr>
        <w:spacing w:after="0"/>
        <w:ind w:left="0"/>
        <w:jc w:val="left"/>
      </w:pPr>
      <w:r>
        <w:rPr>
          <w:rFonts w:ascii="Times New Roman"/>
          <w:b/>
          <w:i w:val="false"/>
          <w:color w:val="000000"/>
        </w:rPr>
        <w:t xml:space="preserve"> Медаль "Экономикалық қауіпсіздікті қамтамасыз етуге  қосқан үлесі үшін"</w:t>
      </w:r>
    </w:p>
    <w:bookmarkEnd w:id="596"/>
    <w:bookmarkStart w:name="z629" w:id="597"/>
    <w:p>
      <w:pPr>
        <w:spacing w:after="0"/>
        <w:ind w:left="0"/>
        <w:jc w:val="both"/>
      </w:pPr>
      <w:r>
        <w:rPr>
          <w:rFonts w:ascii="Times New Roman"/>
          <w:b w:val="false"/>
          <w:i w:val="false"/>
          <w:color w:val="000000"/>
          <w:sz w:val="28"/>
        </w:rPr>
        <w:t xml:space="preserve">
      </w:t>
      </w:r>
    </w:p>
    <w:bookmarkEnd w:id="597"/>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описаниям</w:t>
            </w:r>
          </w:p>
        </w:tc>
      </w:tr>
    </w:tbl>
    <w:bookmarkStart w:name="z631" w:id="598"/>
    <w:p>
      <w:pPr>
        <w:spacing w:after="0"/>
        <w:ind w:left="0"/>
        <w:jc w:val="left"/>
      </w:pPr>
      <w:r>
        <w:rPr>
          <w:rFonts w:ascii="Times New Roman"/>
          <w:b/>
          <w:i w:val="false"/>
          <w:color w:val="000000"/>
        </w:rPr>
        <w:t xml:space="preserve"> Медаль "Бәсекелестікті қорғау және дамыту қызметінің ардагері"</w:t>
      </w:r>
    </w:p>
    <w:bookmarkEnd w:id="598"/>
    <w:bookmarkStart w:name="z632" w:id="599"/>
    <w:p>
      <w:pPr>
        <w:spacing w:after="0"/>
        <w:ind w:left="0"/>
        <w:jc w:val="both"/>
      </w:pPr>
      <w:r>
        <w:rPr>
          <w:rFonts w:ascii="Times New Roman"/>
          <w:b w:val="false"/>
          <w:i w:val="false"/>
          <w:color w:val="000000"/>
          <w:sz w:val="28"/>
        </w:rPr>
        <w:t xml:space="preserve">
      </w:t>
      </w:r>
    </w:p>
    <w:bookmarkEnd w:id="59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описаниям</w:t>
            </w:r>
          </w:p>
        </w:tc>
      </w:tr>
    </w:tbl>
    <w:bookmarkStart w:name="z634" w:id="600"/>
    <w:p>
      <w:pPr>
        <w:spacing w:after="0"/>
        <w:ind w:left="0"/>
        <w:jc w:val="left"/>
      </w:pPr>
      <w:r>
        <w:rPr>
          <w:rFonts w:ascii="Times New Roman"/>
          <w:b/>
          <w:i w:val="false"/>
          <w:color w:val="000000"/>
        </w:rPr>
        <w:t xml:space="preserve"> Медаль "Статистика саласының ардагері"</w:t>
      </w:r>
    </w:p>
    <w:bookmarkEnd w:id="600"/>
    <w:bookmarkStart w:name="z635" w:id="601"/>
    <w:p>
      <w:pPr>
        <w:spacing w:after="0"/>
        <w:ind w:left="0"/>
        <w:jc w:val="both"/>
      </w:pPr>
      <w:r>
        <w:rPr>
          <w:rFonts w:ascii="Times New Roman"/>
          <w:b w:val="false"/>
          <w:i w:val="false"/>
          <w:color w:val="000000"/>
          <w:sz w:val="28"/>
        </w:rPr>
        <w:t xml:space="preserve">
      </w:t>
      </w:r>
    </w:p>
    <w:bookmarkEnd w:id="601"/>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описаниям</w:t>
            </w:r>
          </w:p>
        </w:tc>
      </w:tr>
    </w:tbl>
    <w:bookmarkStart w:name="z637" w:id="602"/>
    <w:p>
      <w:pPr>
        <w:spacing w:after="0"/>
        <w:ind w:left="0"/>
        <w:jc w:val="left"/>
      </w:pPr>
      <w:r>
        <w:rPr>
          <w:rFonts w:ascii="Times New Roman"/>
          <w:b/>
          <w:i w:val="false"/>
          <w:color w:val="000000"/>
        </w:rPr>
        <w:t xml:space="preserve"> Медаль "Азаматтық қорғау органдарының ардагері"</w:t>
      </w:r>
    </w:p>
    <w:bookmarkEnd w:id="602"/>
    <w:bookmarkStart w:name="z638" w:id="603"/>
    <w:p>
      <w:pPr>
        <w:spacing w:after="0"/>
        <w:ind w:left="0"/>
        <w:jc w:val="both"/>
      </w:pPr>
      <w:r>
        <w:rPr>
          <w:rFonts w:ascii="Times New Roman"/>
          <w:b w:val="false"/>
          <w:i w:val="false"/>
          <w:color w:val="000000"/>
          <w:sz w:val="28"/>
        </w:rPr>
        <w:t xml:space="preserve">
      </w:t>
      </w:r>
    </w:p>
    <w:bookmarkEnd w:id="60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описаниям</w:t>
            </w:r>
          </w:p>
        </w:tc>
      </w:tr>
    </w:tbl>
    <w:bookmarkStart w:name="z640" w:id="604"/>
    <w:p>
      <w:pPr>
        <w:spacing w:after="0"/>
        <w:ind w:left="0"/>
        <w:jc w:val="left"/>
      </w:pPr>
      <w:r>
        <w:rPr>
          <w:rFonts w:ascii="Times New Roman"/>
          <w:b/>
          <w:i w:val="false"/>
          <w:color w:val="000000"/>
        </w:rPr>
        <w:t xml:space="preserve"> Медаль "Төтенше жағдайдағы ерекше ерлігі үшін"</w:t>
      </w:r>
    </w:p>
    <w:bookmarkEnd w:id="604"/>
    <w:bookmarkStart w:name="z641" w:id="605"/>
    <w:p>
      <w:pPr>
        <w:spacing w:after="0"/>
        <w:ind w:left="0"/>
        <w:jc w:val="both"/>
      </w:pPr>
      <w:r>
        <w:rPr>
          <w:rFonts w:ascii="Times New Roman"/>
          <w:b w:val="false"/>
          <w:i w:val="false"/>
          <w:color w:val="000000"/>
          <w:sz w:val="28"/>
        </w:rPr>
        <w:t xml:space="preserve">
      </w:t>
      </w:r>
    </w:p>
    <w:bookmarkEnd w:id="605"/>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описаниям</w:t>
            </w:r>
          </w:p>
        </w:tc>
      </w:tr>
    </w:tbl>
    <w:bookmarkStart w:name="z643" w:id="606"/>
    <w:p>
      <w:pPr>
        <w:spacing w:after="0"/>
        <w:ind w:left="0"/>
        <w:jc w:val="left"/>
      </w:pPr>
      <w:r>
        <w:rPr>
          <w:rFonts w:ascii="Times New Roman"/>
          <w:b/>
          <w:i w:val="false"/>
          <w:color w:val="000000"/>
        </w:rPr>
        <w:t xml:space="preserve"> Медаль "Мемлекеттік фельдъегерлік қызметтің ардагері"</w:t>
      </w:r>
    </w:p>
    <w:bookmarkEnd w:id="606"/>
    <w:bookmarkStart w:name="z644" w:id="607"/>
    <w:p>
      <w:pPr>
        <w:spacing w:after="0"/>
        <w:ind w:left="0"/>
        <w:jc w:val="both"/>
      </w:pPr>
      <w:r>
        <w:rPr>
          <w:rFonts w:ascii="Times New Roman"/>
          <w:b w:val="false"/>
          <w:i w:val="false"/>
          <w:color w:val="000000"/>
          <w:sz w:val="28"/>
        </w:rPr>
        <w:t xml:space="preserve">
      </w:t>
      </w:r>
    </w:p>
    <w:bookmarkEnd w:id="607"/>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описаниям</w:t>
            </w:r>
          </w:p>
        </w:tc>
      </w:tr>
    </w:tbl>
    <w:bookmarkStart w:name="z646" w:id="608"/>
    <w:p>
      <w:pPr>
        <w:spacing w:after="0"/>
        <w:ind w:left="0"/>
        <w:jc w:val="left"/>
      </w:pPr>
      <w:r>
        <w:rPr>
          <w:rFonts w:ascii="Times New Roman"/>
          <w:b/>
          <w:i w:val="false"/>
          <w:color w:val="000000"/>
        </w:rPr>
        <w:t xml:space="preserve"> Медаль "Фельдъегерлік байланыстың дамуына  қосқан үлесі үшін"</w:t>
      </w:r>
    </w:p>
    <w:bookmarkEnd w:id="608"/>
    <w:bookmarkStart w:name="z647" w:id="609"/>
    <w:p>
      <w:pPr>
        <w:spacing w:after="0"/>
        <w:ind w:left="0"/>
        <w:jc w:val="both"/>
      </w:pPr>
      <w:r>
        <w:rPr>
          <w:rFonts w:ascii="Times New Roman"/>
          <w:b w:val="false"/>
          <w:i w:val="false"/>
          <w:color w:val="000000"/>
          <w:sz w:val="28"/>
        </w:rPr>
        <w:t xml:space="preserve">
      </w:t>
      </w:r>
    </w:p>
    <w:bookmarkEnd w:id="60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описаниям</w:t>
            </w:r>
          </w:p>
        </w:tc>
      </w:tr>
    </w:tbl>
    <w:bookmarkStart w:name="z649" w:id="610"/>
    <w:p>
      <w:pPr>
        <w:spacing w:after="0"/>
        <w:ind w:left="0"/>
        <w:jc w:val="left"/>
      </w:pPr>
      <w:r>
        <w:rPr>
          <w:rFonts w:ascii="Times New Roman"/>
          <w:b/>
          <w:i w:val="false"/>
          <w:color w:val="000000"/>
        </w:rPr>
        <w:t xml:space="preserve"> Медаль "Сот әкімшілігінің ардагері"</w:t>
      </w:r>
    </w:p>
    <w:bookmarkEnd w:id="610"/>
    <w:bookmarkStart w:name="z650" w:id="611"/>
    <w:p>
      <w:pPr>
        <w:spacing w:after="0"/>
        <w:ind w:left="0"/>
        <w:jc w:val="both"/>
      </w:pPr>
      <w:r>
        <w:rPr>
          <w:rFonts w:ascii="Times New Roman"/>
          <w:b w:val="false"/>
          <w:i w:val="false"/>
          <w:color w:val="000000"/>
          <w:sz w:val="28"/>
        </w:rPr>
        <w:t xml:space="preserve">
      </w:t>
      </w:r>
    </w:p>
    <w:bookmarkEnd w:id="611"/>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описаниям</w:t>
            </w:r>
          </w:p>
        </w:tc>
      </w:tr>
    </w:tbl>
    <w:bookmarkStart w:name="z652" w:id="612"/>
    <w:p>
      <w:pPr>
        <w:spacing w:after="0"/>
        <w:ind w:left="0"/>
        <w:jc w:val="left"/>
      </w:pPr>
      <w:r>
        <w:rPr>
          <w:rFonts w:ascii="Times New Roman"/>
          <w:b/>
          <w:i w:val="false"/>
          <w:color w:val="000000"/>
        </w:rPr>
        <w:t xml:space="preserve"> Медаль "Мінсіз қызметі үшін" І степени</w:t>
      </w:r>
    </w:p>
    <w:bookmarkEnd w:id="612"/>
    <w:bookmarkStart w:name="z653" w:id="613"/>
    <w:p>
      <w:pPr>
        <w:spacing w:after="0"/>
        <w:ind w:left="0"/>
        <w:jc w:val="both"/>
      </w:pPr>
      <w:r>
        <w:rPr>
          <w:rFonts w:ascii="Times New Roman"/>
          <w:b w:val="false"/>
          <w:i w:val="false"/>
          <w:color w:val="000000"/>
          <w:sz w:val="28"/>
        </w:rPr>
        <w:t xml:space="preserve">
      </w:t>
      </w:r>
    </w:p>
    <w:bookmarkEnd w:id="61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описаниям</w:t>
            </w:r>
          </w:p>
        </w:tc>
      </w:tr>
    </w:tbl>
    <w:bookmarkStart w:name="z655" w:id="614"/>
    <w:p>
      <w:pPr>
        <w:spacing w:after="0"/>
        <w:ind w:left="0"/>
        <w:jc w:val="left"/>
      </w:pPr>
      <w:r>
        <w:rPr>
          <w:rFonts w:ascii="Times New Roman"/>
          <w:b/>
          <w:i w:val="false"/>
          <w:color w:val="000000"/>
        </w:rPr>
        <w:t xml:space="preserve"> Медаль "Мінсіз қызметі үшін" ІІ степени</w:t>
      </w:r>
    </w:p>
    <w:bookmarkEnd w:id="614"/>
    <w:bookmarkStart w:name="z656" w:id="615"/>
    <w:p>
      <w:pPr>
        <w:spacing w:after="0"/>
        <w:ind w:left="0"/>
        <w:jc w:val="both"/>
      </w:pPr>
      <w:r>
        <w:rPr>
          <w:rFonts w:ascii="Times New Roman"/>
          <w:b w:val="false"/>
          <w:i w:val="false"/>
          <w:color w:val="000000"/>
          <w:sz w:val="28"/>
        </w:rPr>
        <w:t xml:space="preserve">
      </w:t>
      </w:r>
    </w:p>
    <w:bookmarkEnd w:id="615"/>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описаниям</w:t>
            </w:r>
          </w:p>
        </w:tc>
      </w:tr>
    </w:tbl>
    <w:bookmarkStart w:name="z658" w:id="616"/>
    <w:p>
      <w:pPr>
        <w:spacing w:after="0"/>
        <w:ind w:left="0"/>
        <w:jc w:val="left"/>
      </w:pPr>
      <w:r>
        <w:rPr>
          <w:rFonts w:ascii="Times New Roman"/>
          <w:b/>
          <w:i w:val="false"/>
          <w:color w:val="000000"/>
        </w:rPr>
        <w:t xml:space="preserve"> Медаль "Халықаралық достықты нығайтуға қосқан үлесі үшін"</w:t>
      </w:r>
    </w:p>
    <w:bookmarkEnd w:id="616"/>
    <w:bookmarkStart w:name="z659" w:id="617"/>
    <w:p>
      <w:pPr>
        <w:spacing w:after="0"/>
        <w:ind w:left="0"/>
        <w:jc w:val="both"/>
      </w:pPr>
      <w:r>
        <w:rPr>
          <w:rFonts w:ascii="Times New Roman"/>
          <w:b w:val="false"/>
          <w:i w:val="false"/>
          <w:color w:val="000000"/>
          <w:sz w:val="28"/>
        </w:rPr>
        <w:t xml:space="preserve">
      </w:t>
      </w:r>
    </w:p>
    <w:bookmarkEnd w:id="617"/>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описаниям</w:t>
            </w:r>
          </w:p>
        </w:tc>
      </w:tr>
    </w:tbl>
    <w:bookmarkStart w:name="z661" w:id="618"/>
    <w:p>
      <w:pPr>
        <w:spacing w:after="0"/>
        <w:ind w:left="0"/>
        <w:jc w:val="left"/>
      </w:pPr>
      <w:r>
        <w:rPr>
          <w:rFonts w:ascii="Times New Roman"/>
          <w:b/>
          <w:i w:val="false"/>
          <w:color w:val="000000"/>
        </w:rPr>
        <w:t xml:space="preserve"> Нагрудный знак "Мінсіз қызметі үшін"</w:t>
      </w:r>
    </w:p>
    <w:bookmarkEnd w:id="618"/>
    <w:bookmarkStart w:name="z662" w:id="619"/>
    <w:p>
      <w:pPr>
        <w:spacing w:after="0"/>
        <w:ind w:left="0"/>
        <w:jc w:val="both"/>
      </w:pPr>
      <w:r>
        <w:rPr>
          <w:rFonts w:ascii="Times New Roman"/>
          <w:b w:val="false"/>
          <w:i w:val="false"/>
          <w:color w:val="000000"/>
          <w:sz w:val="28"/>
        </w:rPr>
        <w:t xml:space="preserve">
      </w:t>
      </w:r>
    </w:p>
    <w:bookmarkEnd w:id="61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описаниям</w:t>
            </w:r>
          </w:p>
        </w:tc>
      </w:tr>
    </w:tbl>
    <w:bookmarkStart w:name="z664" w:id="620"/>
    <w:p>
      <w:pPr>
        <w:spacing w:after="0"/>
        <w:ind w:left="0"/>
        <w:jc w:val="left"/>
      </w:pPr>
      <w:r>
        <w:rPr>
          <w:rFonts w:ascii="Times New Roman"/>
          <w:b/>
          <w:i w:val="false"/>
          <w:color w:val="000000"/>
        </w:rPr>
        <w:t xml:space="preserve"> Нагрудный знак "Сот жүйесінің үздігі"</w:t>
      </w:r>
    </w:p>
    <w:bookmarkEnd w:id="620"/>
    <w:bookmarkStart w:name="z665" w:id="621"/>
    <w:p>
      <w:pPr>
        <w:spacing w:after="0"/>
        <w:ind w:left="0"/>
        <w:jc w:val="both"/>
      </w:pPr>
      <w:r>
        <w:rPr>
          <w:rFonts w:ascii="Times New Roman"/>
          <w:b w:val="false"/>
          <w:i w:val="false"/>
          <w:color w:val="000000"/>
          <w:sz w:val="28"/>
        </w:rPr>
        <w:t xml:space="preserve">
      </w:t>
      </w:r>
    </w:p>
    <w:bookmarkEnd w:id="621"/>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описаниям</w:t>
            </w:r>
          </w:p>
        </w:tc>
      </w:tr>
    </w:tbl>
    <w:bookmarkStart w:name="z667" w:id="622"/>
    <w:p>
      <w:pPr>
        <w:spacing w:after="0"/>
        <w:ind w:left="0"/>
        <w:jc w:val="left"/>
      </w:pPr>
      <w:r>
        <w:rPr>
          <w:rFonts w:ascii="Times New Roman"/>
          <w:b/>
          <w:i w:val="false"/>
          <w:color w:val="000000"/>
        </w:rPr>
        <w:t xml:space="preserve"> Нагрудный знак "Прокуратураның құрметті қызметкері"</w:t>
      </w:r>
    </w:p>
    <w:bookmarkEnd w:id="622"/>
    <w:bookmarkStart w:name="z668" w:id="623"/>
    <w:p>
      <w:pPr>
        <w:spacing w:after="0"/>
        <w:ind w:left="0"/>
        <w:jc w:val="both"/>
      </w:pPr>
      <w:r>
        <w:rPr>
          <w:rFonts w:ascii="Times New Roman"/>
          <w:b w:val="false"/>
          <w:i w:val="false"/>
          <w:color w:val="000000"/>
          <w:sz w:val="28"/>
        </w:rPr>
        <w:t xml:space="preserve">
      </w:t>
      </w:r>
    </w:p>
    <w:bookmarkEnd w:id="62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описаниям</w:t>
            </w:r>
          </w:p>
        </w:tc>
      </w:tr>
    </w:tbl>
    <w:bookmarkStart w:name="z670" w:id="624"/>
    <w:p>
      <w:pPr>
        <w:spacing w:after="0"/>
        <w:ind w:left="0"/>
        <w:jc w:val="left"/>
      </w:pPr>
      <w:r>
        <w:rPr>
          <w:rFonts w:ascii="Times New Roman"/>
          <w:b/>
          <w:i w:val="false"/>
          <w:color w:val="000000"/>
        </w:rPr>
        <w:t xml:space="preserve"> Нагрудный знак "Прокуратура үздігі"</w:t>
      </w:r>
    </w:p>
    <w:bookmarkEnd w:id="624"/>
    <w:bookmarkStart w:name="z671" w:id="625"/>
    <w:p>
      <w:pPr>
        <w:spacing w:after="0"/>
        <w:ind w:left="0"/>
        <w:jc w:val="both"/>
      </w:pPr>
      <w:r>
        <w:rPr>
          <w:rFonts w:ascii="Times New Roman"/>
          <w:b w:val="false"/>
          <w:i w:val="false"/>
          <w:color w:val="000000"/>
          <w:sz w:val="28"/>
        </w:rPr>
        <w:t xml:space="preserve">
      </w:t>
      </w:r>
    </w:p>
    <w:bookmarkEnd w:id="625"/>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описаниям</w:t>
            </w:r>
          </w:p>
        </w:tc>
      </w:tr>
    </w:tbl>
    <w:bookmarkStart w:name="z673" w:id="626"/>
    <w:p>
      <w:pPr>
        <w:spacing w:after="0"/>
        <w:ind w:left="0"/>
        <w:jc w:val="left"/>
      </w:pPr>
      <w:r>
        <w:rPr>
          <w:rFonts w:ascii="Times New Roman"/>
          <w:b/>
          <w:i w:val="false"/>
          <w:color w:val="000000"/>
        </w:rPr>
        <w:t xml:space="preserve"> Нагрудный знак "Ұлттық қауіпсіздік комитетінің  құрметті қызметкері"</w:t>
      </w:r>
    </w:p>
    <w:bookmarkEnd w:id="626"/>
    <w:bookmarkStart w:name="z674" w:id="627"/>
    <w:p>
      <w:pPr>
        <w:spacing w:after="0"/>
        <w:ind w:left="0"/>
        <w:jc w:val="both"/>
      </w:pPr>
      <w:r>
        <w:rPr>
          <w:rFonts w:ascii="Times New Roman"/>
          <w:b w:val="false"/>
          <w:i w:val="false"/>
          <w:color w:val="000000"/>
          <w:sz w:val="28"/>
        </w:rPr>
        <w:t xml:space="preserve">
      </w:t>
      </w:r>
    </w:p>
    <w:bookmarkEnd w:id="627"/>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описаниям</w:t>
            </w:r>
          </w:p>
        </w:tc>
      </w:tr>
    </w:tbl>
    <w:bookmarkStart w:name="z676" w:id="628"/>
    <w:p>
      <w:pPr>
        <w:spacing w:after="0"/>
        <w:ind w:left="0"/>
        <w:jc w:val="left"/>
      </w:pPr>
      <w:r>
        <w:rPr>
          <w:rFonts w:ascii="Times New Roman"/>
          <w:b/>
          <w:i w:val="false"/>
          <w:color w:val="000000"/>
        </w:rPr>
        <w:t xml:space="preserve"> Нагрудный знак "Ұлттық қауіпсіздік комитетінің үздігі"</w:t>
      </w:r>
    </w:p>
    <w:bookmarkEnd w:id="628"/>
    <w:bookmarkStart w:name="z677" w:id="629"/>
    <w:p>
      <w:pPr>
        <w:spacing w:after="0"/>
        <w:ind w:left="0"/>
        <w:jc w:val="both"/>
      </w:pPr>
      <w:r>
        <w:rPr>
          <w:rFonts w:ascii="Times New Roman"/>
          <w:b w:val="false"/>
          <w:i w:val="false"/>
          <w:color w:val="000000"/>
          <w:sz w:val="28"/>
        </w:rPr>
        <w:t xml:space="preserve">
      </w:t>
      </w:r>
    </w:p>
    <w:bookmarkEnd w:id="62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описаниям</w:t>
            </w:r>
          </w:p>
        </w:tc>
      </w:tr>
    </w:tbl>
    <w:bookmarkStart w:name="z679" w:id="630"/>
    <w:p>
      <w:pPr>
        <w:spacing w:after="0"/>
        <w:ind w:left="0"/>
        <w:jc w:val="left"/>
      </w:pPr>
      <w:r>
        <w:rPr>
          <w:rFonts w:ascii="Times New Roman"/>
          <w:b/>
          <w:i w:val="false"/>
          <w:color w:val="000000"/>
        </w:rPr>
        <w:t xml:space="preserve"> Нагрудный знак "Құрметті шекарашы"</w:t>
      </w:r>
    </w:p>
    <w:bookmarkEnd w:id="630"/>
    <w:bookmarkStart w:name="z680" w:id="631"/>
    <w:p>
      <w:pPr>
        <w:spacing w:after="0"/>
        <w:ind w:left="0"/>
        <w:jc w:val="both"/>
      </w:pPr>
      <w:r>
        <w:rPr>
          <w:rFonts w:ascii="Times New Roman"/>
          <w:b w:val="false"/>
          <w:i w:val="false"/>
          <w:color w:val="000000"/>
          <w:sz w:val="28"/>
        </w:rPr>
        <w:t xml:space="preserve">
      </w:t>
      </w:r>
    </w:p>
    <w:bookmarkEnd w:id="631"/>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описаниям</w:t>
            </w:r>
          </w:p>
        </w:tc>
      </w:tr>
    </w:tbl>
    <w:bookmarkStart w:name="z682" w:id="632"/>
    <w:p>
      <w:pPr>
        <w:spacing w:after="0"/>
        <w:ind w:left="0"/>
        <w:jc w:val="left"/>
      </w:pPr>
      <w:r>
        <w:rPr>
          <w:rFonts w:ascii="Times New Roman"/>
          <w:b/>
          <w:i w:val="false"/>
          <w:color w:val="000000"/>
        </w:rPr>
        <w:t xml:space="preserve"> Нагрудный знак "Шекара қызметінің үздігі"</w:t>
      </w:r>
    </w:p>
    <w:bookmarkEnd w:id="632"/>
    <w:bookmarkStart w:name="z683" w:id="633"/>
    <w:p>
      <w:pPr>
        <w:spacing w:after="0"/>
        <w:ind w:left="0"/>
        <w:jc w:val="both"/>
      </w:pPr>
      <w:r>
        <w:rPr>
          <w:rFonts w:ascii="Times New Roman"/>
          <w:b w:val="false"/>
          <w:i w:val="false"/>
          <w:color w:val="000000"/>
          <w:sz w:val="28"/>
        </w:rPr>
        <w:t xml:space="preserve">
      </w:t>
      </w:r>
    </w:p>
    <w:bookmarkEnd w:id="63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описаниям</w:t>
            </w:r>
          </w:p>
        </w:tc>
      </w:tr>
    </w:tbl>
    <w:bookmarkStart w:name="z685" w:id="634"/>
    <w:p>
      <w:pPr>
        <w:spacing w:after="0"/>
        <w:ind w:left="0"/>
        <w:jc w:val="left"/>
      </w:pPr>
      <w:r>
        <w:rPr>
          <w:rFonts w:ascii="Times New Roman"/>
          <w:b/>
          <w:i w:val="false"/>
          <w:color w:val="000000"/>
        </w:rPr>
        <w:t xml:space="preserve"> Нагрудный знак "Мемлекеттік аудит және қаржылық бақылау саласының үздігі"</w:t>
      </w:r>
    </w:p>
    <w:bookmarkEnd w:id="634"/>
    <w:bookmarkStart w:name="z686" w:id="635"/>
    <w:p>
      <w:pPr>
        <w:spacing w:after="0"/>
        <w:ind w:left="0"/>
        <w:jc w:val="both"/>
      </w:pPr>
      <w:r>
        <w:rPr>
          <w:rFonts w:ascii="Times New Roman"/>
          <w:b w:val="false"/>
          <w:i w:val="false"/>
          <w:color w:val="000000"/>
          <w:sz w:val="28"/>
        </w:rPr>
        <w:t xml:space="preserve">
      </w:t>
      </w:r>
    </w:p>
    <w:bookmarkEnd w:id="635"/>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описаниям</w:t>
            </w:r>
          </w:p>
        </w:tc>
      </w:tr>
    </w:tbl>
    <w:bookmarkStart w:name="z688" w:id="636"/>
    <w:p>
      <w:pPr>
        <w:spacing w:after="0"/>
        <w:ind w:left="0"/>
        <w:jc w:val="left"/>
      </w:pPr>
      <w:r>
        <w:rPr>
          <w:rFonts w:ascii="Times New Roman"/>
          <w:b/>
          <w:i w:val="false"/>
          <w:color w:val="000000"/>
        </w:rPr>
        <w:t xml:space="preserve"> Нагрудный знак "Жоғары Сот Кеңесінің қызметіне  қосқан үлесі үшін"</w:t>
      </w:r>
    </w:p>
    <w:bookmarkEnd w:id="636"/>
    <w:bookmarkStart w:name="z689" w:id="637"/>
    <w:p>
      <w:pPr>
        <w:spacing w:after="0"/>
        <w:ind w:left="0"/>
        <w:jc w:val="both"/>
      </w:pPr>
      <w:r>
        <w:rPr>
          <w:rFonts w:ascii="Times New Roman"/>
          <w:b w:val="false"/>
          <w:i w:val="false"/>
          <w:color w:val="000000"/>
          <w:sz w:val="28"/>
        </w:rPr>
        <w:t xml:space="preserve">
      </w:t>
      </w:r>
    </w:p>
    <w:bookmarkEnd w:id="637"/>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описаниям</w:t>
            </w:r>
          </w:p>
        </w:tc>
      </w:tr>
    </w:tbl>
    <w:bookmarkStart w:name="z691" w:id="638"/>
    <w:p>
      <w:pPr>
        <w:spacing w:after="0"/>
        <w:ind w:left="0"/>
        <w:jc w:val="left"/>
      </w:pPr>
      <w:r>
        <w:rPr>
          <w:rFonts w:ascii="Times New Roman"/>
          <w:b/>
          <w:i w:val="false"/>
          <w:color w:val="000000"/>
        </w:rPr>
        <w:t xml:space="preserve"> Нагрудный знак "Жоғары Сот Кеңесінің үздігі"</w:t>
      </w:r>
    </w:p>
    <w:bookmarkEnd w:id="638"/>
    <w:bookmarkStart w:name="z692" w:id="639"/>
    <w:p>
      <w:pPr>
        <w:spacing w:after="0"/>
        <w:ind w:left="0"/>
        <w:jc w:val="both"/>
      </w:pPr>
      <w:r>
        <w:rPr>
          <w:rFonts w:ascii="Times New Roman"/>
          <w:b w:val="false"/>
          <w:i w:val="false"/>
          <w:color w:val="000000"/>
          <w:sz w:val="28"/>
        </w:rPr>
        <w:t xml:space="preserve">
      </w:t>
      </w:r>
    </w:p>
    <w:bookmarkEnd w:id="63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описаниям</w:t>
            </w:r>
          </w:p>
        </w:tc>
      </w:tr>
    </w:tbl>
    <w:bookmarkStart w:name="z694" w:id="640"/>
    <w:p>
      <w:pPr>
        <w:spacing w:after="0"/>
        <w:ind w:left="0"/>
        <w:jc w:val="left"/>
      </w:pPr>
      <w:r>
        <w:rPr>
          <w:rFonts w:ascii="Times New Roman"/>
          <w:b/>
          <w:i w:val="false"/>
          <w:color w:val="000000"/>
        </w:rPr>
        <w:t xml:space="preserve"> Нагрудный знак "Ішкі істер органдарының құрметті қызметкері"</w:t>
      </w:r>
    </w:p>
    <w:bookmarkEnd w:id="640"/>
    <w:bookmarkStart w:name="z695" w:id="641"/>
    <w:p>
      <w:pPr>
        <w:spacing w:after="0"/>
        <w:ind w:left="0"/>
        <w:jc w:val="both"/>
      </w:pPr>
      <w:r>
        <w:rPr>
          <w:rFonts w:ascii="Times New Roman"/>
          <w:b w:val="false"/>
          <w:i w:val="false"/>
          <w:color w:val="000000"/>
          <w:sz w:val="28"/>
        </w:rPr>
        <w:t xml:space="preserve">
      </w:t>
      </w:r>
    </w:p>
    <w:bookmarkEnd w:id="641"/>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описаниям</w:t>
            </w:r>
          </w:p>
        </w:tc>
      </w:tr>
    </w:tbl>
    <w:bookmarkStart w:name="z697" w:id="642"/>
    <w:p>
      <w:pPr>
        <w:spacing w:after="0"/>
        <w:ind w:left="0"/>
        <w:jc w:val="left"/>
      </w:pPr>
      <w:r>
        <w:rPr>
          <w:rFonts w:ascii="Times New Roman"/>
          <w:b/>
          <w:i w:val="false"/>
          <w:color w:val="000000"/>
        </w:rPr>
        <w:t xml:space="preserve"> Нагрудный знак "Ішкі істер органдарының үздігі"</w:t>
      </w:r>
    </w:p>
    <w:bookmarkEnd w:id="642"/>
    <w:bookmarkStart w:name="z698" w:id="643"/>
    <w:p>
      <w:pPr>
        <w:spacing w:after="0"/>
        <w:ind w:left="0"/>
        <w:jc w:val="both"/>
      </w:pPr>
      <w:r>
        <w:rPr>
          <w:rFonts w:ascii="Times New Roman"/>
          <w:b w:val="false"/>
          <w:i w:val="false"/>
          <w:color w:val="000000"/>
          <w:sz w:val="28"/>
        </w:rPr>
        <w:t xml:space="preserve">
      </w:t>
      </w:r>
    </w:p>
    <w:bookmarkEnd w:id="64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описаниям</w:t>
            </w:r>
          </w:p>
        </w:tc>
      </w:tr>
    </w:tbl>
    <w:bookmarkStart w:name="z700" w:id="644"/>
    <w:p>
      <w:pPr>
        <w:spacing w:after="0"/>
        <w:ind w:left="0"/>
        <w:jc w:val="left"/>
      </w:pPr>
      <w:r>
        <w:rPr>
          <w:rFonts w:ascii="Times New Roman"/>
          <w:b/>
          <w:i w:val="false"/>
          <w:color w:val="000000"/>
        </w:rPr>
        <w:t xml:space="preserve"> Нагрудный знак "Қылмыстық-атқару жүйесінің үздігі"</w:t>
      </w:r>
    </w:p>
    <w:bookmarkEnd w:id="644"/>
    <w:bookmarkStart w:name="z701" w:id="645"/>
    <w:p>
      <w:pPr>
        <w:spacing w:after="0"/>
        <w:ind w:left="0"/>
        <w:jc w:val="both"/>
      </w:pPr>
      <w:r>
        <w:rPr>
          <w:rFonts w:ascii="Times New Roman"/>
          <w:b w:val="false"/>
          <w:i w:val="false"/>
          <w:color w:val="000000"/>
          <w:sz w:val="28"/>
        </w:rPr>
        <w:t xml:space="preserve">
      </w:t>
      </w:r>
    </w:p>
    <w:bookmarkEnd w:id="645"/>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описаниям</w:t>
            </w:r>
          </w:p>
        </w:tc>
      </w:tr>
    </w:tbl>
    <w:bookmarkStart w:name="z703" w:id="646"/>
    <w:p>
      <w:pPr>
        <w:spacing w:after="0"/>
        <w:ind w:left="0"/>
        <w:jc w:val="left"/>
      </w:pPr>
      <w:r>
        <w:rPr>
          <w:rFonts w:ascii="Times New Roman"/>
          <w:b/>
          <w:i w:val="false"/>
          <w:color w:val="000000"/>
        </w:rPr>
        <w:t xml:space="preserve"> Нагрудный знак "Ұлттық ұлан қызметінің үздігі"</w:t>
      </w:r>
    </w:p>
    <w:bookmarkEnd w:id="646"/>
    <w:bookmarkStart w:name="z704" w:id="647"/>
    <w:p>
      <w:pPr>
        <w:spacing w:after="0"/>
        <w:ind w:left="0"/>
        <w:jc w:val="both"/>
      </w:pPr>
      <w:r>
        <w:rPr>
          <w:rFonts w:ascii="Times New Roman"/>
          <w:b w:val="false"/>
          <w:i w:val="false"/>
          <w:color w:val="000000"/>
          <w:sz w:val="28"/>
        </w:rPr>
        <w:t xml:space="preserve">
      </w:t>
      </w:r>
    </w:p>
    <w:bookmarkEnd w:id="647"/>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описаниям</w:t>
            </w:r>
          </w:p>
        </w:tc>
      </w:tr>
    </w:tbl>
    <w:bookmarkStart w:name="z706" w:id="648"/>
    <w:p>
      <w:pPr>
        <w:spacing w:after="0"/>
        <w:ind w:left="0"/>
        <w:jc w:val="left"/>
      </w:pPr>
      <w:r>
        <w:rPr>
          <w:rFonts w:ascii="Times New Roman"/>
          <w:b/>
          <w:i w:val="false"/>
          <w:color w:val="000000"/>
        </w:rPr>
        <w:t xml:space="preserve"> Нагрудный знак "Қазақстан Республикасы Мемлекеттік күзет  қызметінің құрметті қызметкері"</w:t>
      </w:r>
    </w:p>
    <w:bookmarkEnd w:id="648"/>
    <w:bookmarkStart w:name="z707" w:id="649"/>
    <w:p>
      <w:pPr>
        <w:spacing w:after="0"/>
        <w:ind w:left="0"/>
        <w:jc w:val="both"/>
      </w:pPr>
      <w:r>
        <w:rPr>
          <w:rFonts w:ascii="Times New Roman"/>
          <w:b w:val="false"/>
          <w:i w:val="false"/>
          <w:color w:val="000000"/>
          <w:sz w:val="28"/>
        </w:rPr>
        <w:t xml:space="preserve">
      </w:t>
      </w:r>
    </w:p>
    <w:bookmarkEnd w:id="64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описаниям</w:t>
            </w:r>
          </w:p>
        </w:tc>
      </w:tr>
    </w:tbl>
    <w:bookmarkStart w:name="z709" w:id="650"/>
    <w:p>
      <w:pPr>
        <w:spacing w:after="0"/>
        <w:ind w:left="0"/>
        <w:jc w:val="left"/>
      </w:pPr>
      <w:r>
        <w:rPr>
          <w:rFonts w:ascii="Times New Roman"/>
          <w:b/>
          <w:i w:val="false"/>
          <w:color w:val="000000"/>
        </w:rPr>
        <w:t xml:space="preserve"> Нагрудный знак "Қазақстан Республикасы  Мемлекеттік күзет қызметінің үздігі"</w:t>
      </w:r>
    </w:p>
    <w:bookmarkEnd w:id="650"/>
    <w:bookmarkStart w:name="z710" w:id="651"/>
    <w:p>
      <w:pPr>
        <w:spacing w:after="0"/>
        <w:ind w:left="0"/>
        <w:jc w:val="both"/>
      </w:pPr>
      <w:r>
        <w:rPr>
          <w:rFonts w:ascii="Times New Roman"/>
          <w:b w:val="false"/>
          <w:i w:val="false"/>
          <w:color w:val="000000"/>
          <w:sz w:val="28"/>
        </w:rPr>
        <w:t xml:space="preserve">
      </w:t>
      </w:r>
    </w:p>
    <w:bookmarkEnd w:id="651"/>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описаниям</w:t>
            </w:r>
          </w:p>
        </w:tc>
      </w:tr>
    </w:tbl>
    <w:bookmarkStart w:name="z712" w:id="652"/>
    <w:p>
      <w:pPr>
        <w:spacing w:after="0"/>
        <w:ind w:left="0"/>
        <w:jc w:val="left"/>
      </w:pPr>
      <w:r>
        <w:rPr>
          <w:rFonts w:ascii="Times New Roman"/>
          <w:b/>
          <w:i w:val="false"/>
          <w:color w:val="000000"/>
        </w:rPr>
        <w:t xml:space="preserve"> Нагрудный знак "Үздік спортшы"</w:t>
      </w:r>
    </w:p>
    <w:bookmarkEnd w:id="652"/>
    <w:bookmarkStart w:name="z713" w:id="653"/>
    <w:p>
      <w:pPr>
        <w:spacing w:after="0"/>
        <w:ind w:left="0"/>
        <w:jc w:val="both"/>
      </w:pPr>
      <w:r>
        <w:rPr>
          <w:rFonts w:ascii="Times New Roman"/>
          <w:b w:val="false"/>
          <w:i w:val="false"/>
          <w:color w:val="000000"/>
          <w:sz w:val="28"/>
        </w:rPr>
        <w:t xml:space="preserve">
      </w:t>
      </w:r>
    </w:p>
    <w:bookmarkEnd w:id="65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описаниям</w:t>
            </w:r>
          </w:p>
        </w:tc>
      </w:tr>
    </w:tbl>
    <w:bookmarkStart w:name="z715" w:id="654"/>
    <w:p>
      <w:pPr>
        <w:spacing w:after="0"/>
        <w:ind w:left="0"/>
        <w:jc w:val="left"/>
      </w:pPr>
      <w:r>
        <w:rPr>
          <w:rFonts w:ascii="Times New Roman"/>
          <w:b/>
          <w:i w:val="false"/>
          <w:color w:val="000000"/>
        </w:rPr>
        <w:t xml:space="preserve"> Нагрудный знак "Қаржылық мониторинг органдарының құрметті қызметкері"</w:t>
      </w:r>
    </w:p>
    <w:bookmarkEnd w:id="654"/>
    <w:bookmarkStart w:name="z716" w:id="655"/>
    <w:p>
      <w:pPr>
        <w:spacing w:after="0"/>
        <w:ind w:left="0"/>
        <w:jc w:val="both"/>
      </w:pPr>
      <w:r>
        <w:rPr>
          <w:rFonts w:ascii="Times New Roman"/>
          <w:b w:val="false"/>
          <w:i w:val="false"/>
          <w:color w:val="000000"/>
          <w:sz w:val="28"/>
        </w:rPr>
        <w:t xml:space="preserve">
      </w:t>
      </w:r>
    </w:p>
    <w:bookmarkEnd w:id="655"/>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описаниям</w:t>
            </w:r>
          </w:p>
        </w:tc>
      </w:tr>
    </w:tbl>
    <w:bookmarkStart w:name="z718" w:id="656"/>
    <w:p>
      <w:pPr>
        <w:spacing w:after="0"/>
        <w:ind w:left="0"/>
        <w:jc w:val="left"/>
      </w:pPr>
      <w:r>
        <w:rPr>
          <w:rFonts w:ascii="Times New Roman"/>
          <w:b/>
          <w:i w:val="false"/>
          <w:color w:val="000000"/>
        </w:rPr>
        <w:t xml:space="preserve"> Нагрудный знак "Қаржылық мониторинг органдарының үздігі"</w:t>
      </w:r>
    </w:p>
    <w:bookmarkEnd w:id="656"/>
    <w:bookmarkStart w:name="z719" w:id="657"/>
    <w:p>
      <w:pPr>
        <w:spacing w:after="0"/>
        <w:ind w:left="0"/>
        <w:jc w:val="both"/>
      </w:pPr>
      <w:r>
        <w:rPr>
          <w:rFonts w:ascii="Times New Roman"/>
          <w:b w:val="false"/>
          <w:i w:val="false"/>
          <w:color w:val="000000"/>
          <w:sz w:val="28"/>
        </w:rPr>
        <w:t xml:space="preserve">
      </w:t>
      </w:r>
    </w:p>
    <w:bookmarkEnd w:id="657"/>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описаниям</w:t>
            </w:r>
          </w:p>
        </w:tc>
      </w:tr>
    </w:tbl>
    <w:bookmarkStart w:name="z721" w:id="658"/>
    <w:p>
      <w:pPr>
        <w:spacing w:after="0"/>
        <w:ind w:left="0"/>
        <w:jc w:val="left"/>
      </w:pPr>
      <w:r>
        <w:rPr>
          <w:rFonts w:ascii="Times New Roman"/>
          <w:b/>
          <w:i w:val="false"/>
          <w:color w:val="000000"/>
        </w:rPr>
        <w:t xml:space="preserve"> Нагрудный знак "Мемлекеттік қызмет ардагері"</w:t>
      </w:r>
    </w:p>
    <w:bookmarkEnd w:id="658"/>
    <w:bookmarkStart w:name="z722" w:id="659"/>
    <w:p>
      <w:pPr>
        <w:spacing w:after="0"/>
        <w:ind w:left="0"/>
        <w:jc w:val="both"/>
      </w:pPr>
      <w:r>
        <w:rPr>
          <w:rFonts w:ascii="Times New Roman"/>
          <w:b w:val="false"/>
          <w:i w:val="false"/>
          <w:color w:val="000000"/>
          <w:sz w:val="28"/>
        </w:rPr>
        <w:t xml:space="preserve">
      </w:t>
      </w:r>
    </w:p>
    <w:bookmarkEnd w:id="65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описаниям</w:t>
            </w:r>
          </w:p>
        </w:tc>
      </w:tr>
    </w:tbl>
    <w:bookmarkStart w:name="z724" w:id="660"/>
    <w:p>
      <w:pPr>
        <w:spacing w:after="0"/>
        <w:ind w:left="0"/>
        <w:jc w:val="left"/>
      </w:pPr>
      <w:r>
        <w:rPr>
          <w:rFonts w:ascii="Times New Roman"/>
          <w:b/>
          <w:i w:val="false"/>
          <w:color w:val="000000"/>
        </w:rPr>
        <w:t xml:space="preserve"> Нагрудный знак "Үздік мемлекеттік қызметші"</w:t>
      </w:r>
    </w:p>
    <w:bookmarkEnd w:id="660"/>
    <w:bookmarkStart w:name="z725" w:id="661"/>
    <w:p>
      <w:pPr>
        <w:spacing w:after="0"/>
        <w:ind w:left="0"/>
        <w:jc w:val="both"/>
      </w:pPr>
      <w:r>
        <w:rPr>
          <w:rFonts w:ascii="Times New Roman"/>
          <w:b w:val="false"/>
          <w:i w:val="false"/>
          <w:color w:val="000000"/>
          <w:sz w:val="28"/>
        </w:rPr>
        <w:t xml:space="preserve">
      </w:t>
      </w:r>
    </w:p>
    <w:bookmarkEnd w:id="661"/>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описаниям</w:t>
            </w:r>
          </w:p>
        </w:tc>
      </w:tr>
    </w:tbl>
    <w:bookmarkStart w:name="z727" w:id="662"/>
    <w:p>
      <w:pPr>
        <w:spacing w:after="0"/>
        <w:ind w:left="0"/>
        <w:jc w:val="left"/>
      </w:pPr>
      <w:r>
        <w:rPr>
          <w:rFonts w:ascii="Times New Roman"/>
          <w:b/>
          <w:i w:val="false"/>
          <w:color w:val="000000"/>
        </w:rPr>
        <w:t xml:space="preserve"> Нагрудный знак "Монополияға қарсы қызметтің үздігі"</w:t>
      </w:r>
    </w:p>
    <w:bookmarkEnd w:id="662"/>
    <w:bookmarkStart w:name="z728" w:id="663"/>
    <w:p>
      <w:pPr>
        <w:spacing w:after="0"/>
        <w:ind w:left="0"/>
        <w:jc w:val="both"/>
      </w:pPr>
      <w:r>
        <w:rPr>
          <w:rFonts w:ascii="Times New Roman"/>
          <w:b w:val="false"/>
          <w:i w:val="false"/>
          <w:color w:val="000000"/>
          <w:sz w:val="28"/>
        </w:rPr>
        <w:t xml:space="preserve">
      </w:t>
      </w:r>
    </w:p>
    <w:bookmarkEnd w:id="66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описаниям</w:t>
            </w:r>
          </w:p>
        </w:tc>
      </w:tr>
    </w:tbl>
    <w:bookmarkStart w:name="z730" w:id="664"/>
    <w:p>
      <w:pPr>
        <w:spacing w:after="0"/>
        <w:ind w:left="0"/>
        <w:jc w:val="left"/>
      </w:pPr>
      <w:r>
        <w:rPr>
          <w:rFonts w:ascii="Times New Roman"/>
          <w:b/>
          <w:i w:val="false"/>
          <w:color w:val="000000"/>
        </w:rPr>
        <w:t xml:space="preserve"> Нагрудный знак "Статистика саласының үздігі"</w:t>
      </w:r>
    </w:p>
    <w:bookmarkEnd w:id="664"/>
    <w:bookmarkStart w:name="z731" w:id="665"/>
    <w:p>
      <w:pPr>
        <w:spacing w:after="0"/>
        <w:ind w:left="0"/>
        <w:jc w:val="both"/>
      </w:pPr>
      <w:r>
        <w:rPr>
          <w:rFonts w:ascii="Times New Roman"/>
          <w:b w:val="false"/>
          <w:i w:val="false"/>
          <w:color w:val="000000"/>
          <w:sz w:val="28"/>
        </w:rPr>
        <w:t xml:space="preserve">
      </w:t>
      </w:r>
    </w:p>
    <w:bookmarkEnd w:id="665"/>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описаниям</w:t>
            </w:r>
          </w:p>
        </w:tc>
      </w:tr>
    </w:tbl>
    <w:bookmarkStart w:name="z733" w:id="666"/>
    <w:p>
      <w:pPr>
        <w:spacing w:after="0"/>
        <w:ind w:left="0"/>
        <w:jc w:val="left"/>
      </w:pPr>
      <w:r>
        <w:rPr>
          <w:rFonts w:ascii="Times New Roman"/>
          <w:b/>
          <w:i w:val="false"/>
          <w:color w:val="000000"/>
        </w:rPr>
        <w:t xml:space="preserve"> Нагрудный знак "Атом саласының үздігі"</w:t>
      </w:r>
    </w:p>
    <w:bookmarkEnd w:id="666"/>
    <w:bookmarkStart w:name="z734" w:id="667"/>
    <w:p>
      <w:pPr>
        <w:spacing w:after="0"/>
        <w:ind w:left="0"/>
        <w:jc w:val="both"/>
      </w:pPr>
      <w:r>
        <w:rPr>
          <w:rFonts w:ascii="Times New Roman"/>
          <w:b w:val="false"/>
          <w:i w:val="false"/>
          <w:color w:val="000000"/>
          <w:sz w:val="28"/>
        </w:rPr>
        <w:t xml:space="preserve">
      </w:t>
      </w:r>
    </w:p>
    <w:bookmarkEnd w:id="667"/>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описаниям</w:t>
            </w:r>
          </w:p>
        </w:tc>
      </w:tr>
    </w:tbl>
    <w:bookmarkStart w:name="z736" w:id="668"/>
    <w:p>
      <w:pPr>
        <w:spacing w:after="0"/>
        <w:ind w:left="0"/>
        <w:jc w:val="left"/>
      </w:pPr>
      <w:r>
        <w:rPr>
          <w:rFonts w:ascii="Times New Roman"/>
          <w:b/>
          <w:i w:val="false"/>
          <w:color w:val="000000"/>
        </w:rPr>
        <w:t xml:space="preserve"> Нагрудный знак "Азаматтық қорғау органдарының құрметті қызметкері"</w:t>
      </w:r>
    </w:p>
    <w:bookmarkEnd w:id="668"/>
    <w:bookmarkStart w:name="z737" w:id="669"/>
    <w:p>
      <w:pPr>
        <w:spacing w:after="0"/>
        <w:ind w:left="0"/>
        <w:jc w:val="both"/>
      </w:pPr>
      <w:r>
        <w:rPr>
          <w:rFonts w:ascii="Times New Roman"/>
          <w:b w:val="false"/>
          <w:i w:val="false"/>
          <w:color w:val="000000"/>
          <w:sz w:val="28"/>
        </w:rPr>
        <w:t xml:space="preserve">
      </w:t>
      </w:r>
    </w:p>
    <w:bookmarkEnd w:id="66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описаниям</w:t>
            </w:r>
          </w:p>
        </w:tc>
      </w:tr>
    </w:tbl>
    <w:bookmarkStart w:name="z739" w:id="670"/>
    <w:p>
      <w:pPr>
        <w:spacing w:after="0"/>
        <w:ind w:left="0"/>
        <w:jc w:val="left"/>
      </w:pPr>
      <w:r>
        <w:rPr>
          <w:rFonts w:ascii="Times New Roman"/>
          <w:b/>
          <w:i w:val="false"/>
          <w:color w:val="000000"/>
        </w:rPr>
        <w:t xml:space="preserve"> Нагрудный знак "Азаматтық қорғау жүйесін дамытуға қосқан үлесі үшін"</w:t>
      </w:r>
    </w:p>
    <w:bookmarkEnd w:id="670"/>
    <w:bookmarkStart w:name="z740" w:id="671"/>
    <w:p>
      <w:pPr>
        <w:spacing w:after="0"/>
        <w:ind w:left="0"/>
        <w:jc w:val="both"/>
      </w:pPr>
      <w:r>
        <w:rPr>
          <w:rFonts w:ascii="Times New Roman"/>
          <w:b w:val="false"/>
          <w:i w:val="false"/>
          <w:color w:val="000000"/>
          <w:sz w:val="28"/>
        </w:rPr>
        <w:t xml:space="preserve">
      </w:t>
      </w:r>
    </w:p>
    <w:bookmarkEnd w:id="671"/>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к описаниям</w:t>
            </w:r>
          </w:p>
        </w:tc>
      </w:tr>
    </w:tbl>
    <w:bookmarkStart w:name="z742" w:id="672"/>
    <w:p>
      <w:pPr>
        <w:spacing w:after="0"/>
        <w:ind w:left="0"/>
        <w:jc w:val="left"/>
      </w:pPr>
      <w:r>
        <w:rPr>
          <w:rFonts w:ascii="Times New Roman"/>
          <w:b/>
          <w:i w:val="false"/>
          <w:color w:val="000000"/>
        </w:rPr>
        <w:t xml:space="preserve"> Нагрудный знак "Құтқару операцияларына белсенді қатысқаны үшін"</w:t>
      </w:r>
    </w:p>
    <w:bookmarkEnd w:id="672"/>
    <w:bookmarkStart w:name="z743" w:id="673"/>
    <w:p>
      <w:pPr>
        <w:spacing w:after="0"/>
        <w:ind w:left="0"/>
        <w:jc w:val="both"/>
      </w:pPr>
      <w:r>
        <w:rPr>
          <w:rFonts w:ascii="Times New Roman"/>
          <w:b w:val="false"/>
          <w:i w:val="false"/>
          <w:color w:val="000000"/>
          <w:sz w:val="28"/>
        </w:rPr>
        <w:t xml:space="preserve">
      </w:t>
      </w:r>
    </w:p>
    <w:bookmarkEnd w:id="67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r>
              <w:br/>
            </w:r>
            <w:r>
              <w:rPr>
                <w:rFonts w:ascii="Times New Roman"/>
                <w:b w:val="false"/>
                <w:i w:val="false"/>
                <w:color w:val="000000"/>
                <w:sz w:val="20"/>
              </w:rPr>
              <w:t>к описаниям</w:t>
            </w:r>
          </w:p>
        </w:tc>
      </w:tr>
    </w:tbl>
    <w:bookmarkStart w:name="z745" w:id="674"/>
    <w:p>
      <w:pPr>
        <w:spacing w:after="0"/>
        <w:ind w:left="0"/>
        <w:jc w:val="left"/>
      </w:pPr>
      <w:r>
        <w:rPr>
          <w:rFonts w:ascii="Times New Roman"/>
          <w:b/>
          <w:i w:val="false"/>
          <w:color w:val="000000"/>
        </w:rPr>
        <w:t xml:space="preserve"> Нагрудный знак "Құтқарушы"</w:t>
      </w:r>
    </w:p>
    <w:bookmarkEnd w:id="674"/>
    <w:bookmarkStart w:name="z746" w:id="675"/>
    <w:p>
      <w:pPr>
        <w:spacing w:after="0"/>
        <w:ind w:left="0"/>
        <w:jc w:val="both"/>
      </w:pPr>
      <w:r>
        <w:rPr>
          <w:rFonts w:ascii="Times New Roman"/>
          <w:b w:val="false"/>
          <w:i w:val="false"/>
          <w:color w:val="000000"/>
          <w:sz w:val="28"/>
        </w:rPr>
        <w:t xml:space="preserve">
      </w:t>
      </w:r>
    </w:p>
    <w:bookmarkEnd w:id="675"/>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w:t>
            </w:r>
            <w:r>
              <w:br/>
            </w:r>
            <w:r>
              <w:rPr>
                <w:rFonts w:ascii="Times New Roman"/>
                <w:b w:val="false"/>
                <w:i w:val="false"/>
                <w:color w:val="000000"/>
                <w:sz w:val="20"/>
              </w:rPr>
              <w:t>к описаниям</w:t>
            </w:r>
          </w:p>
        </w:tc>
      </w:tr>
    </w:tbl>
    <w:bookmarkStart w:name="z748" w:id="676"/>
    <w:p>
      <w:pPr>
        <w:spacing w:after="0"/>
        <w:ind w:left="0"/>
        <w:jc w:val="left"/>
      </w:pPr>
      <w:r>
        <w:rPr>
          <w:rFonts w:ascii="Times New Roman"/>
          <w:b/>
          <w:i w:val="false"/>
          <w:color w:val="000000"/>
        </w:rPr>
        <w:t xml:space="preserve"> Нагрудный знак "Мемлекеттік фельдъегерлік қызметтің құрметті қызметкері"</w:t>
      </w:r>
    </w:p>
    <w:bookmarkEnd w:id="676"/>
    <w:bookmarkStart w:name="z749" w:id="677"/>
    <w:p>
      <w:pPr>
        <w:spacing w:after="0"/>
        <w:ind w:left="0"/>
        <w:jc w:val="both"/>
      </w:pPr>
      <w:r>
        <w:rPr>
          <w:rFonts w:ascii="Times New Roman"/>
          <w:b w:val="false"/>
          <w:i w:val="false"/>
          <w:color w:val="000000"/>
          <w:sz w:val="28"/>
        </w:rPr>
        <w:t xml:space="preserve">
      </w:t>
      </w:r>
    </w:p>
    <w:bookmarkEnd w:id="677"/>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w:t>
            </w:r>
            <w:r>
              <w:br/>
            </w:r>
            <w:r>
              <w:rPr>
                <w:rFonts w:ascii="Times New Roman"/>
                <w:b w:val="false"/>
                <w:i w:val="false"/>
                <w:color w:val="000000"/>
                <w:sz w:val="20"/>
              </w:rPr>
              <w:t>к описаниям</w:t>
            </w:r>
          </w:p>
        </w:tc>
      </w:tr>
    </w:tbl>
    <w:bookmarkStart w:name="z751" w:id="678"/>
    <w:p>
      <w:pPr>
        <w:spacing w:after="0"/>
        <w:ind w:left="0"/>
        <w:jc w:val="left"/>
      </w:pPr>
      <w:r>
        <w:rPr>
          <w:rFonts w:ascii="Times New Roman"/>
          <w:b/>
          <w:i w:val="false"/>
          <w:color w:val="000000"/>
        </w:rPr>
        <w:t xml:space="preserve"> Нагрудный знак "Мемлекеттік фельдъегерлік қызмет үздігі"</w:t>
      </w:r>
    </w:p>
    <w:bookmarkEnd w:id="678"/>
    <w:bookmarkStart w:name="z752" w:id="679"/>
    <w:p>
      <w:pPr>
        <w:spacing w:after="0"/>
        <w:ind w:left="0"/>
        <w:jc w:val="both"/>
      </w:pPr>
      <w:r>
        <w:rPr>
          <w:rFonts w:ascii="Times New Roman"/>
          <w:b w:val="false"/>
          <w:i w:val="false"/>
          <w:color w:val="000000"/>
          <w:sz w:val="28"/>
        </w:rPr>
        <w:t xml:space="preserve">
      </w:t>
      </w:r>
    </w:p>
    <w:bookmarkEnd w:id="67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ПРИЛОЖЕНИЕ 66</w:t>
            </w:r>
            <w:r>
              <w:br/>
            </w:r>
            <w:r>
              <w:rPr>
                <w:rFonts w:ascii="Times New Roman"/>
                <w:b w:val="false"/>
                <w:i w:val="false"/>
                <w:color w:val="000000"/>
                <w:sz w:val="20"/>
              </w:rPr>
              <w:t>к описаниям</w:t>
            </w:r>
          </w:p>
        </w:tc>
      </w:tr>
    </w:tbl>
    <w:bookmarkStart w:name="z754" w:id="680"/>
    <w:p>
      <w:pPr>
        <w:spacing w:after="0"/>
        <w:ind w:left="0"/>
        <w:jc w:val="left"/>
      </w:pPr>
      <w:r>
        <w:rPr>
          <w:rFonts w:ascii="Times New Roman"/>
          <w:b/>
          <w:i w:val="false"/>
          <w:color w:val="000000"/>
        </w:rPr>
        <w:t xml:space="preserve"> Нагрудный знак "Адам құқықтарын қорғауға қосқан үлесі үшін"</w:t>
      </w:r>
    </w:p>
    <w:bookmarkEnd w:id="680"/>
    <w:bookmarkStart w:name="z755" w:id="681"/>
    <w:p>
      <w:pPr>
        <w:spacing w:after="0"/>
        <w:ind w:left="0"/>
        <w:jc w:val="both"/>
      </w:pPr>
      <w:r>
        <w:rPr>
          <w:rFonts w:ascii="Times New Roman"/>
          <w:b w:val="false"/>
          <w:i w:val="false"/>
          <w:color w:val="000000"/>
          <w:sz w:val="28"/>
        </w:rPr>
        <w:t xml:space="preserve">
      </w:t>
      </w:r>
    </w:p>
    <w:bookmarkEnd w:id="681"/>
    <w:p>
      <w:pPr>
        <w:spacing w:after="0"/>
        <w:ind w:left="0"/>
        <w:jc w:val="both"/>
      </w:pPr>
      <w:r>
        <w:drawing>
          <wp:inline distT="0" distB="0" distL="0" distR="0">
            <wp:extent cx="39243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9243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r>
              <w:br/>
            </w:r>
            <w:r>
              <w:rPr>
                <w:rFonts w:ascii="Times New Roman"/>
                <w:b w:val="false"/>
                <w:i w:val="false"/>
                <w:color w:val="000000"/>
                <w:sz w:val="20"/>
              </w:rPr>
              <w:t>к описаниям</w:t>
            </w:r>
          </w:p>
        </w:tc>
      </w:tr>
    </w:tbl>
    <w:bookmarkStart w:name="z757" w:id="682"/>
    <w:p>
      <w:pPr>
        <w:spacing w:after="0"/>
        <w:ind w:left="0"/>
        <w:jc w:val="left"/>
      </w:pPr>
      <w:r>
        <w:rPr>
          <w:rFonts w:ascii="Times New Roman"/>
          <w:b/>
          <w:i w:val="false"/>
          <w:color w:val="000000"/>
        </w:rPr>
        <w:t xml:space="preserve"> Нагрудный знак "Сот әкімшілігінің үздігі"</w:t>
      </w:r>
    </w:p>
    <w:bookmarkEnd w:id="682"/>
    <w:bookmarkStart w:name="z758" w:id="683"/>
    <w:p>
      <w:pPr>
        <w:spacing w:after="0"/>
        <w:ind w:left="0"/>
        <w:jc w:val="both"/>
      </w:pPr>
      <w:r>
        <w:rPr>
          <w:rFonts w:ascii="Times New Roman"/>
          <w:b w:val="false"/>
          <w:i w:val="false"/>
          <w:color w:val="000000"/>
          <w:sz w:val="28"/>
        </w:rPr>
        <w:t xml:space="preserve">
      </w:t>
      </w:r>
    </w:p>
    <w:bookmarkEnd w:id="68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27 июля 2026 года № 1381</w:t>
            </w:r>
            <w:r>
              <w:br/>
            </w: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2011 года № 155</w:t>
            </w:r>
          </w:p>
        </w:tc>
      </w:tr>
    </w:tbl>
    <w:bookmarkStart w:name="z760" w:id="684"/>
    <w:p>
      <w:pPr>
        <w:spacing w:after="0"/>
        <w:ind w:left="0"/>
        <w:jc w:val="left"/>
      </w:pPr>
      <w:r>
        <w:rPr>
          <w:rFonts w:ascii="Times New Roman"/>
          <w:b/>
          <w:i w:val="false"/>
          <w:color w:val="000000"/>
        </w:rPr>
        <w:t xml:space="preserve"> ПРАВИЛА награждения ведомственными и иными, приравненными к ним, наградами (лишения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Суда Республики Казахстан, Центральной избирательной комиссии Республики Казахстан, правоохранительных органов, судов, Вооруженных Сил, других войск и воинских формирований</w:t>
      </w:r>
    </w:p>
    <w:bookmarkEnd w:id="684"/>
    <w:bookmarkStart w:name="z761" w:id="685"/>
    <w:p>
      <w:pPr>
        <w:spacing w:after="0"/>
        <w:ind w:left="0"/>
        <w:jc w:val="left"/>
      </w:pPr>
      <w:r>
        <w:rPr>
          <w:rFonts w:ascii="Times New Roman"/>
          <w:b/>
          <w:i w:val="false"/>
          <w:color w:val="000000"/>
        </w:rPr>
        <w:t xml:space="preserve"> Глава 1. Общие положения</w:t>
      </w:r>
    </w:p>
    <w:bookmarkEnd w:id="685"/>
    <w:bookmarkStart w:name="z762" w:id="686"/>
    <w:p>
      <w:pPr>
        <w:spacing w:after="0"/>
        <w:ind w:left="0"/>
        <w:jc w:val="both"/>
      </w:pPr>
      <w:r>
        <w:rPr>
          <w:rFonts w:ascii="Times New Roman"/>
          <w:b w:val="false"/>
          <w:i w:val="false"/>
          <w:color w:val="000000"/>
          <w:sz w:val="28"/>
        </w:rPr>
        <w:t>
      1. Настоящие Правила награждения ведомственными и иными, приравненными к ним, наградами (лишения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Суда Республики Казахстан, Центральной избирательной комиссии Республики Казахстан, правоохранительных органов, судов, Вооруженных Сил, других войск и воинских формирований (далее – Правила) определяют единый порядок и принципы награждения ведомственными и иными, приравненными к ним, наградами (далее – ведомственные награды) (лишения ведомственных наград) некоторых государственных органов, непосредственно подчиненных и подотчетных Президенту Республики Казахстан, Конституционного Суда Республики Казахстан, Центральной избирательной комиссии Республики Казахстан, правоохранительных органов, судов, Вооруженных Сил, других войск и воинских формирований.</w:t>
      </w:r>
    </w:p>
    <w:bookmarkEnd w:id="686"/>
    <w:bookmarkStart w:name="z763" w:id="687"/>
    <w:p>
      <w:pPr>
        <w:spacing w:after="0"/>
        <w:ind w:left="0"/>
        <w:jc w:val="both"/>
      </w:pPr>
      <w:r>
        <w:rPr>
          <w:rFonts w:ascii="Times New Roman"/>
          <w:b w:val="false"/>
          <w:i w:val="false"/>
          <w:color w:val="000000"/>
          <w:sz w:val="28"/>
        </w:rPr>
        <w:t>
      2. Ведомственные награды являются одной из форм поощрения и стимулирования труда сотрудников, работников и иных лиц за образцовое исполнение служебных обязанностей, творческую активность, безупречную службу, другие достижения в трудовой деятельности и иные заслуги.</w:t>
      </w:r>
    </w:p>
    <w:bookmarkEnd w:id="687"/>
    <w:bookmarkStart w:name="z764" w:id="688"/>
    <w:p>
      <w:pPr>
        <w:spacing w:after="0"/>
        <w:ind w:left="0"/>
        <w:jc w:val="both"/>
      </w:pPr>
      <w:r>
        <w:rPr>
          <w:rFonts w:ascii="Times New Roman"/>
          <w:b w:val="false"/>
          <w:i w:val="false"/>
          <w:color w:val="000000"/>
          <w:sz w:val="28"/>
        </w:rPr>
        <w:t>
      3. Ведомственные награды – медали и нагрудные знаки.</w:t>
      </w:r>
    </w:p>
    <w:bookmarkEnd w:id="688"/>
    <w:bookmarkStart w:name="z765" w:id="689"/>
    <w:p>
      <w:pPr>
        <w:spacing w:after="0"/>
        <w:ind w:left="0"/>
        <w:jc w:val="both"/>
      </w:pPr>
      <w:r>
        <w:rPr>
          <w:rFonts w:ascii="Times New Roman"/>
          <w:b w:val="false"/>
          <w:i w:val="false"/>
          <w:color w:val="000000"/>
          <w:sz w:val="28"/>
        </w:rPr>
        <w:t>
      4. Изображение государственных символов (Государственного Флага и Государственного Герба) не может быть использовано в качестве элемента или геральдической основы ведомственных наград.</w:t>
      </w:r>
    </w:p>
    <w:bookmarkEnd w:id="689"/>
    <w:bookmarkStart w:name="z766" w:id="690"/>
    <w:p>
      <w:pPr>
        <w:spacing w:after="0"/>
        <w:ind w:left="0"/>
        <w:jc w:val="both"/>
      </w:pPr>
      <w:r>
        <w:rPr>
          <w:rFonts w:ascii="Times New Roman"/>
          <w:b w:val="false"/>
          <w:i w:val="false"/>
          <w:color w:val="000000"/>
          <w:sz w:val="28"/>
        </w:rPr>
        <w:t>
      Данное требование не распространяется на случаи, когда составной частью геральдической основы ведомственных наград является изображение объектов, в которых используются изображения государственных символов в соответствии с законодательством Республики Казахстан.</w:t>
      </w:r>
    </w:p>
    <w:bookmarkEnd w:id="690"/>
    <w:bookmarkStart w:name="z767" w:id="691"/>
    <w:p>
      <w:pPr>
        <w:spacing w:after="0"/>
        <w:ind w:left="0"/>
        <w:jc w:val="left"/>
      </w:pPr>
      <w:r>
        <w:rPr>
          <w:rFonts w:ascii="Times New Roman"/>
          <w:b/>
          <w:i w:val="false"/>
          <w:color w:val="000000"/>
        </w:rPr>
        <w:t xml:space="preserve"> Глава 2. Порядок награждения ведомственными наградами (лишения ведомственных наград)</w:t>
      </w:r>
    </w:p>
    <w:bookmarkEnd w:id="691"/>
    <w:bookmarkStart w:name="z768" w:id="692"/>
    <w:p>
      <w:pPr>
        <w:spacing w:after="0"/>
        <w:ind w:left="0"/>
        <w:jc w:val="both"/>
      </w:pPr>
      <w:r>
        <w:rPr>
          <w:rFonts w:ascii="Times New Roman"/>
          <w:b w:val="false"/>
          <w:i w:val="false"/>
          <w:color w:val="000000"/>
          <w:sz w:val="28"/>
        </w:rPr>
        <w:t>
      5. Представления о награждении ведомственными наградами (лишении ведомственных наград) сотрудников, работников, судей и иных лиц органов, непосредственно подчиненных и подотчетных Президенту Республики Казахстан, Конституционного Суда Республики Казахстан, Центральной избирательной комиссии Республики Казахстан, правоохранительных органов, судов, Вооруженных Сил, других войск и воинских формирований инициируются их руководителями, которые направляют соответствующие представления в кадровую службу государственного органа (далее – представление о награждении ведомственными наградами (лишении ведомственных наград).</w:t>
      </w:r>
    </w:p>
    <w:bookmarkEnd w:id="692"/>
    <w:bookmarkStart w:name="z769" w:id="693"/>
    <w:p>
      <w:pPr>
        <w:spacing w:after="0"/>
        <w:ind w:left="0"/>
        <w:jc w:val="both"/>
      </w:pPr>
      <w:r>
        <w:rPr>
          <w:rFonts w:ascii="Times New Roman"/>
          <w:b w:val="false"/>
          <w:i w:val="false"/>
          <w:color w:val="000000"/>
          <w:sz w:val="28"/>
        </w:rPr>
        <w:t>
      Представления о награждении ведомственными наградами (лишении ведомственных наград) граждан Республики Казахстан, иностранных граждан и лиц без гражданства инициируются руководителями государственных органов, непосредственно подчиненных и подотчетных Президенту Республики Казахстан (далее – государственные органы), Конституционного Суда Республики Казахстан, Центральной избирательной комиссии Республики Казахстан, правоохранительных органов, судов, Вооруженных Сил, других войск и воинских формирований, их структурных, подведомственных и территориальных подразделений, которые направляют соответствующие представления в кадровую службу государственного органа.</w:t>
      </w:r>
    </w:p>
    <w:bookmarkEnd w:id="693"/>
    <w:bookmarkStart w:name="z770" w:id="694"/>
    <w:p>
      <w:pPr>
        <w:spacing w:after="0"/>
        <w:ind w:left="0"/>
        <w:jc w:val="both"/>
      </w:pPr>
      <w:r>
        <w:rPr>
          <w:rFonts w:ascii="Times New Roman"/>
          <w:b w:val="false"/>
          <w:i w:val="false"/>
          <w:color w:val="000000"/>
          <w:sz w:val="28"/>
        </w:rPr>
        <w:t>
      6. Представления о награждении ведомственными наградами рассматриваются по случаю празднования государственных, профессиональных, иных праздников и юбилейных дат, по достижении выслуги лет, определенной законодательством Республики Казахстан.</w:t>
      </w:r>
    </w:p>
    <w:bookmarkEnd w:id="694"/>
    <w:bookmarkStart w:name="z771" w:id="695"/>
    <w:p>
      <w:pPr>
        <w:spacing w:after="0"/>
        <w:ind w:left="0"/>
        <w:jc w:val="both"/>
      </w:pPr>
      <w:r>
        <w:rPr>
          <w:rFonts w:ascii="Times New Roman"/>
          <w:b w:val="false"/>
          <w:i w:val="false"/>
          <w:color w:val="000000"/>
          <w:sz w:val="28"/>
        </w:rPr>
        <w:t>
      Представления о награждении ведомственными наградами вносятся в исключительных случаях за иные заслуги.</w:t>
      </w:r>
    </w:p>
    <w:bookmarkEnd w:id="695"/>
    <w:bookmarkStart w:name="z772" w:id="696"/>
    <w:p>
      <w:pPr>
        <w:spacing w:after="0"/>
        <w:ind w:left="0"/>
        <w:jc w:val="both"/>
      </w:pPr>
      <w:r>
        <w:rPr>
          <w:rFonts w:ascii="Times New Roman"/>
          <w:b w:val="false"/>
          <w:i w:val="false"/>
          <w:color w:val="000000"/>
          <w:sz w:val="28"/>
        </w:rPr>
        <w:t>
      7. Для решения вопроса о награждении ведомственными наградами в кадровую службу представляются следующие документы:</w:t>
      </w:r>
    </w:p>
    <w:bookmarkEnd w:id="696"/>
    <w:bookmarkStart w:name="z773" w:id="697"/>
    <w:p>
      <w:pPr>
        <w:spacing w:after="0"/>
        <w:ind w:left="0"/>
        <w:jc w:val="both"/>
      </w:pPr>
      <w:r>
        <w:rPr>
          <w:rFonts w:ascii="Times New Roman"/>
          <w:b w:val="false"/>
          <w:i w:val="false"/>
          <w:color w:val="000000"/>
          <w:sz w:val="28"/>
        </w:rPr>
        <w:t>
      1) представление о награждении ведомственными наградами;</w:t>
      </w:r>
    </w:p>
    <w:bookmarkEnd w:id="697"/>
    <w:bookmarkStart w:name="z774" w:id="698"/>
    <w:p>
      <w:pPr>
        <w:spacing w:after="0"/>
        <w:ind w:left="0"/>
        <w:jc w:val="both"/>
      </w:pPr>
      <w:r>
        <w:rPr>
          <w:rFonts w:ascii="Times New Roman"/>
          <w:b w:val="false"/>
          <w:i w:val="false"/>
          <w:color w:val="000000"/>
          <w:sz w:val="28"/>
        </w:rPr>
        <w:t>
      2) наградной лист установленного образца по форме согласно приложению 1 к настоящим Правилам.</w:t>
      </w:r>
    </w:p>
    <w:bookmarkEnd w:id="698"/>
    <w:bookmarkStart w:name="z775" w:id="699"/>
    <w:p>
      <w:pPr>
        <w:spacing w:after="0"/>
        <w:ind w:left="0"/>
        <w:jc w:val="both"/>
      </w:pPr>
      <w:r>
        <w:rPr>
          <w:rFonts w:ascii="Times New Roman"/>
          <w:b w:val="false"/>
          <w:i w:val="false"/>
          <w:color w:val="000000"/>
          <w:sz w:val="28"/>
        </w:rPr>
        <w:t>
      8. Кадровая служба подготавливает необходимые документы и выносит вопрос о награждении ведомственными наградами (лишении ведомственных наград) на рассмотрение Комиссии по ведомственным наградам (далее – Комиссия).</w:t>
      </w:r>
    </w:p>
    <w:bookmarkEnd w:id="699"/>
    <w:bookmarkStart w:name="z776" w:id="700"/>
    <w:p>
      <w:pPr>
        <w:spacing w:after="0"/>
        <w:ind w:left="0"/>
        <w:jc w:val="both"/>
      </w:pPr>
      <w:r>
        <w:rPr>
          <w:rFonts w:ascii="Times New Roman"/>
          <w:b w:val="false"/>
          <w:i w:val="false"/>
          <w:color w:val="000000"/>
          <w:sz w:val="28"/>
        </w:rPr>
        <w:t>
      Комиссия создается на постоянной основе приказом первого руководителя в государственных органах для обеспечения объективного подхода к награждению ведомственными наградами (лишению ведомственных наград), определенными перечнем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Суда Республики Казахстан, Центральной избирательной комиссии Республики Казахстан, правоохранительных органов, судов, Вооруженных Сил, других войск и воинских формирований, утвержденным настоящим Указом.</w:t>
      </w:r>
    </w:p>
    <w:bookmarkEnd w:id="700"/>
    <w:bookmarkStart w:name="z777" w:id="701"/>
    <w:p>
      <w:pPr>
        <w:spacing w:after="0"/>
        <w:ind w:left="0"/>
        <w:jc w:val="both"/>
      </w:pPr>
      <w:r>
        <w:rPr>
          <w:rFonts w:ascii="Times New Roman"/>
          <w:b w:val="false"/>
          <w:i w:val="false"/>
          <w:color w:val="000000"/>
          <w:sz w:val="28"/>
        </w:rPr>
        <w:t>
      9. Комиссия принимает решение коллегиально открытым голосованием в течение месяца с момента внесения представления о награждении ведомственными наградами (лишении ведомственных наград). Решение считается принятым, если за него проголосовало большинство от общего количества членов Комиссии. Решения Комиссии оформляются протоколом.</w:t>
      </w:r>
    </w:p>
    <w:bookmarkEnd w:id="701"/>
    <w:bookmarkStart w:name="z778" w:id="702"/>
    <w:p>
      <w:pPr>
        <w:spacing w:after="0"/>
        <w:ind w:left="0"/>
        <w:jc w:val="both"/>
      </w:pPr>
      <w:r>
        <w:rPr>
          <w:rFonts w:ascii="Times New Roman"/>
          <w:b w:val="false"/>
          <w:i w:val="false"/>
          <w:color w:val="000000"/>
          <w:sz w:val="28"/>
        </w:rPr>
        <w:t>
      В случае равенства голосов принятым считается решение, за которое проголосовал председатель Комиссии.</w:t>
      </w:r>
    </w:p>
    <w:bookmarkEnd w:id="702"/>
    <w:bookmarkStart w:name="z779" w:id="703"/>
    <w:p>
      <w:pPr>
        <w:spacing w:after="0"/>
        <w:ind w:left="0"/>
        <w:jc w:val="both"/>
      </w:pPr>
      <w:r>
        <w:rPr>
          <w:rFonts w:ascii="Times New Roman"/>
          <w:b w:val="false"/>
          <w:i w:val="false"/>
          <w:color w:val="000000"/>
          <w:sz w:val="28"/>
        </w:rPr>
        <w:t>
      10. Комиссия может принять одно из следующих решений, которое оформляется протоколом:</w:t>
      </w:r>
    </w:p>
    <w:bookmarkEnd w:id="703"/>
    <w:bookmarkStart w:name="z780" w:id="704"/>
    <w:p>
      <w:pPr>
        <w:spacing w:after="0"/>
        <w:ind w:left="0"/>
        <w:jc w:val="both"/>
      </w:pPr>
      <w:r>
        <w:rPr>
          <w:rFonts w:ascii="Times New Roman"/>
          <w:b w:val="false"/>
          <w:i w:val="false"/>
          <w:color w:val="000000"/>
          <w:sz w:val="28"/>
        </w:rPr>
        <w:t>
      1) удовлетворить представление о награждении ведомственными наградами (лишении ведомственных наград);</w:t>
      </w:r>
    </w:p>
    <w:bookmarkEnd w:id="704"/>
    <w:bookmarkStart w:name="z781" w:id="705"/>
    <w:p>
      <w:pPr>
        <w:spacing w:after="0"/>
        <w:ind w:left="0"/>
        <w:jc w:val="both"/>
      </w:pPr>
      <w:r>
        <w:rPr>
          <w:rFonts w:ascii="Times New Roman"/>
          <w:b w:val="false"/>
          <w:i w:val="false"/>
          <w:color w:val="000000"/>
          <w:sz w:val="28"/>
        </w:rPr>
        <w:t>
      2) отклонить представление о награждении ведомственными наградами (лишении ведомственных наград);</w:t>
      </w:r>
    </w:p>
    <w:bookmarkEnd w:id="705"/>
    <w:bookmarkStart w:name="z782" w:id="706"/>
    <w:p>
      <w:pPr>
        <w:spacing w:after="0"/>
        <w:ind w:left="0"/>
        <w:jc w:val="both"/>
      </w:pPr>
      <w:r>
        <w:rPr>
          <w:rFonts w:ascii="Times New Roman"/>
          <w:b w:val="false"/>
          <w:i w:val="false"/>
          <w:color w:val="000000"/>
          <w:sz w:val="28"/>
        </w:rPr>
        <w:t>
      3) вернуть представление о награждении ведомственными наградами (лишении ведомственных наград) для доработки материалов.</w:t>
      </w:r>
    </w:p>
    <w:bookmarkEnd w:id="706"/>
    <w:bookmarkStart w:name="z783" w:id="707"/>
    <w:p>
      <w:pPr>
        <w:spacing w:after="0"/>
        <w:ind w:left="0"/>
        <w:jc w:val="both"/>
      </w:pPr>
      <w:r>
        <w:rPr>
          <w:rFonts w:ascii="Times New Roman"/>
          <w:b w:val="false"/>
          <w:i w:val="false"/>
          <w:color w:val="000000"/>
          <w:sz w:val="28"/>
        </w:rPr>
        <w:t>
      11. Руководитель государственного органа в течение 10 календарных дней с момента вынесения решения Комиссией принимает приказ о награждении ведомственными наградами (лишении ведомственных наград):</w:t>
      </w:r>
    </w:p>
    <w:bookmarkEnd w:id="707"/>
    <w:bookmarkStart w:name="z784" w:id="708"/>
    <w:p>
      <w:pPr>
        <w:spacing w:after="0"/>
        <w:ind w:left="0"/>
        <w:jc w:val="both"/>
      </w:pPr>
      <w:r>
        <w:rPr>
          <w:rFonts w:ascii="Times New Roman"/>
          <w:b w:val="false"/>
          <w:i w:val="false"/>
          <w:color w:val="000000"/>
          <w:sz w:val="28"/>
        </w:rPr>
        <w:t>
      1) на основании решения Комиссии;</w:t>
      </w:r>
    </w:p>
    <w:bookmarkEnd w:id="708"/>
    <w:bookmarkStart w:name="z785" w:id="709"/>
    <w:p>
      <w:pPr>
        <w:spacing w:after="0"/>
        <w:ind w:left="0"/>
        <w:jc w:val="both"/>
      </w:pPr>
      <w:r>
        <w:rPr>
          <w:rFonts w:ascii="Times New Roman"/>
          <w:b w:val="false"/>
          <w:i w:val="false"/>
          <w:color w:val="000000"/>
          <w:sz w:val="28"/>
        </w:rPr>
        <w:t>
      2) в случае, когда данный вопрос вытекает из актов Президента Республики Казахстан, – без вынесения его на рассмотрение Комиссии.</w:t>
      </w:r>
    </w:p>
    <w:bookmarkEnd w:id="709"/>
    <w:bookmarkStart w:name="z786" w:id="710"/>
    <w:p>
      <w:pPr>
        <w:spacing w:after="0"/>
        <w:ind w:left="0"/>
        <w:jc w:val="both"/>
      </w:pPr>
      <w:r>
        <w:rPr>
          <w:rFonts w:ascii="Times New Roman"/>
          <w:b w:val="false"/>
          <w:i w:val="false"/>
          <w:color w:val="000000"/>
          <w:sz w:val="28"/>
        </w:rPr>
        <w:t>
      12. Вручение ведомственных наград производится в торжественной обстановке и вручается награжденному лично.</w:t>
      </w:r>
    </w:p>
    <w:bookmarkEnd w:id="710"/>
    <w:bookmarkStart w:name="z787" w:id="711"/>
    <w:p>
      <w:pPr>
        <w:spacing w:after="0"/>
        <w:ind w:left="0"/>
        <w:jc w:val="both"/>
      </w:pPr>
      <w:r>
        <w:rPr>
          <w:rFonts w:ascii="Times New Roman"/>
          <w:b w:val="false"/>
          <w:i w:val="false"/>
          <w:color w:val="000000"/>
          <w:sz w:val="28"/>
        </w:rPr>
        <w:t>
      13. Вручение ведомственных наград производится первым руководителем государственного органа или по его поручению другими должностными лицами.</w:t>
      </w:r>
    </w:p>
    <w:bookmarkEnd w:id="711"/>
    <w:bookmarkStart w:name="z788" w:id="712"/>
    <w:p>
      <w:pPr>
        <w:spacing w:after="0"/>
        <w:ind w:left="0"/>
        <w:jc w:val="both"/>
      </w:pPr>
      <w:r>
        <w:rPr>
          <w:rFonts w:ascii="Times New Roman"/>
          <w:b w:val="false"/>
          <w:i w:val="false"/>
          <w:color w:val="000000"/>
          <w:sz w:val="28"/>
        </w:rPr>
        <w:t>
      14. Каждому награжденному одновременно с вручением ведомственной награды выдается соответствующее удостоверение по форме согласно приложению 2 к настоящим Правилам, подписанное первым руководителем государственного органа.</w:t>
      </w:r>
    </w:p>
    <w:bookmarkEnd w:id="712"/>
    <w:bookmarkStart w:name="z789" w:id="713"/>
    <w:p>
      <w:pPr>
        <w:spacing w:after="0"/>
        <w:ind w:left="0"/>
        <w:jc w:val="both"/>
      </w:pPr>
      <w:r>
        <w:rPr>
          <w:rFonts w:ascii="Times New Roman"/>
          <w:b w:val="false"/>
          <w:i w:val="false"/>
          <w:color w:val="000000"/>
          <w:sz w:val="28"/>
        </w:rPr>
        <w:t>
      15. Повторное представление к награждению одной и той же наградой не допускается, за исключением наград, имеющих степени.</w:t>
      </w:r>
    </w:p>
    <w:bookmarkEnd w:id="713"/>
    <w:bookmarkStart w:name="z790" w:id="714"/>
    <w:p>
      <w:pPr>
        <w:spacing w:after="0"/>
        <w:ind w:left="0"/>
        <w:jc w:val="both"/>
      </w:pPr>
      <w:r>
        <w:rPr>
          <w:rFonts w:ascii="Times New Roman"/>
          <w:b w:val="false"/>
          <w:i w:val="false"/>
          <w:color w:val="000000"/>
          <w:sz w:val="28"/>
        </w:rPr>
        <w:t>
      16. Награждение ведомственными наградами, имеющими степени, производится от низшей степени к высшей. Награждение ведомственной наградой более высокой степени не допускается без получения награжденным ведомственной награды предыдущей степени.</w:t>
      </w:r>
    </w:p>
    <w:bookmarkEnd w:id="714"/>
    <w:bookmarkStart w:name="z791" w:id="715"/>
    <w:p>
      <w:pPr>
        <w:spacing w:after="0"/>
        <w:ind w:left="0"/>
        <w:jc w:val="both"/>
      </w:pPr>
      <w:r>
        <w:rPr>
          <w:rFonts w:ascii="Times New Roman"/>
          <w:b w:val="false"/>
          <w:i w:val="false"/>
          <w:color w:val="000000"/>
          <w:sz w:val="28"/>
        </w:rPr>
        <w:t>
      17. Высшей степенью ведомственных наград является I степень.</w:t>
      </w:r>
    </w:p>
    <w:bookmarkEnd w:id="715"/>
    <w:bookmarkStart w:name="z792" w:id="716"/>
    <w:p>
      <w:pPr>
        <w:spacing w:after="0"/>
        <w:ind w:left="0"/>
        <w:jc w:val="both"/>
      </w:pPr>
      <w:r>
        <w:rPr>
          <w:rFonts w:ascii="Times New Roman"/>
          <w:b w:val="false"/>
          <w:i w:val="false"/>
          <w:color w:val="000000"/>
          <w:sz w:val="28"/>
        </w:rPr>
        <w:t>
      18. Медали носятся на левой стороне груди, при наличии государственных наград Республики Казахстан они располагаются после них.</w:t>
      </w:r>
    </w:p>
    <w:bookmarkEnd w:id="716"/>
    <w:bookmarkStart w:name="z793" w:id="717"/>
    <w:p>
      <w:pPr>
        <w:spacing w:after="0"/>
        <w:ind w:left="0"/>
        <w:jc w:val="both"/>
      </w:pPr>
      <w:r>
        <w:rPr>
          <w:rFonts w:ascii="Times New Roman"/>
          <w:b w:val="false"/>
          <w:i w:val="false"/>
          <w:color w:val="000000"/>
          <w:sz w:val="28"/>
        </w:rPr>
        <w:t>
      Нагрудные знаки носятся на правой стороне груди. При наличии колодок, совпадающих по форме и размерам с колодками для медалей, нагрудные знаки носятся на левой стороне груди.</w:t>
      </w:r>
    </w:p>
    <w:bookmarkEnd w:id="717"/>
    <w:bookmarkStart w:name="z794" w:id="718"/>
    <w:p>
      <w:pPr>
        <w:spacing w:after="0"/>
        <w:ind w:left="0"/>
        <w:jc w:val="both"/>
      </w:pPr>
      <w:r>
        <w:rPr>
          <w:rFonts w:ascii="Times New Roman"/>
          <w:b w:val="false"/>
          <w:i w:val="false"/>
          <w:color w:val="000000"/>
          <w:sz w:val="28"/>
        </w:rPr>
        <w:t>
      19. Основаниями для вынесения на рассмотрение Комиссии вопроса о лишении ведомственных наград являются:</w:t>
      </w:r>
    </w:p>
    <w:bookmarkEnd w:id="718"/>
    <w:bookmarkStart w:name="z795" w:id="719"/>
    <w:p>
      <w:pPr>
        <w:spacing w:after="0"/>
        <w:ind w:left="0"/>
        <w:jc w:val="both"/>
      </w:pPr>
      <w:r>
        <w:rPr>
          <w:rFonts w:ascii="Times New Roman"/>
          <w:b w:val="false"/>
          <w:i w:val="false"/>
          <w:color w:val="000000"/>
          <w:sz w:val="28"/>
        </w:rPr>
        <w:t>
      1) увольнение за совершение проступка, дискредитирующего государственный орган, грубое нарушение служебного долга;</w:t>
      </w:r>
    </w:p>
    <w:bookmarkEnd w:id="719"/>
    <w:bookmarkStart w:name="z796" w:id="720"/>
    <w:p>
      <w:pPr>
        <w:spacing w:after="0"/>
        <w:ind w:left="0"/>
        <w:jc w:val="both"/>
      </w:pPr>
      <w:r>
        <w:rPr>
          <w:rFonts w:ascii="Times New Roman"/>
          <w:b w:val="false"/>
          <w:i w:val="false"/>
          <w:color w:val="000000"/>
          <w:sz w:val="28"/>
        </w:rPr>
        <w:t>
      2) наличие обвинительного приговора суда, вступившего в законную силу.</w:t>
      </w:r>
    </w:p>
    <w:bookmarkEnd w:id="720"/>
    <w:bookmarkStart w:name="z797" w:id="721"/>
    <w:p>
      <w:pPr>
        <w:spacing w:after="0"/>
        <w:ind w:left="0"/>
        <w:jc w:val="both"/>
      </w:pPr>
      <w:r>
        <w:rPr>
          <w:rFonts w:ascii="Times New Roman"/>
          <w:b w:val="false"/>
          <w:i w:val="false"/>
          <w:color w:val="000000"/>
          <w:sz w:val="28"/>
        </w:rPr>
        <w:t>
      20. Лица, награжденные ведомственными наградами, могут быть лишены соответствующих ведомственных наград в порядке, предусмотренном настоящими Правилами.</w:t>
      </w:r>
    </w:p>
    <w:bookmarkEnd w:id="721"/>
    <w:bookmarkStart w:name="z798" w:id="722"/>
    <w:p>
      <w:pPr>
        <w:spacing w:after="0"/>
        <w:ind w:left="0"/>
        <w:jc w:val="both"/>
      </w:pPr>
      <w:r>
        <w:rPr>
          <w:rFonts w:ascii="Times New Roman"/>
          <w:b w:val="false"/>
          <w:i w:val="false"/>
          <w:color w:val="000000"/>
          <w:sz w:val="28"/>
        </w:rPr>
        <w:t>
      21. Для решения вопроса о лишении ведомственных наград в кадровую службу представляются следующие документы:</w:t>
      </w:r>
    </w:p>
    <w:bookmarkEnd w:id="722"/>
    <w:bookmarkStart w:name="z799" w:id="723"/>
    <w:p>
      <w:pPr>
        <w:spacing w:after="0"/>
        <w:ind w:left="0"/>
        <w:jc w:val="both"/>
      </w:pPr>
      <w:r>
        <w:rPr>
          <w:rFonts w:ascii="Times New Roman"/>
          <w:b w:val="false"/>
          <w:i w:val="false"/>
          <w:color w:val="000000"/>
          <w:sz w:val="28"/>
        </w:rPr>
        <w:t>
      1) представление о лишении ведомственных наград;</w:t>
      </w:r>
    </w:p>
    <w:bookmarkEnd w:id="723"/>
    <w:bookmarkStart w:name="z800" w:id="724"/>
    <w:p>
      <w:pPr>
        <w:spacing w:after="0"/>
        <w:ind w:left="0"/>
        <w:jc w:val="both"/>
      </w:pPr>
      <w:r>
        <w:rPr>
          <w:rFonts w:ascii="Times New Roman"/>
          <w:b w:val="false"/>
          <w:i w:val="false"/>
          <w:color w:val="000000"/>
          <w:sz w:val="28"/>
        </w:rPr>
        <w:t>
      2) копия приказа об увольнении за совершение проступка, дискредитирующего государственные органы, грубое нарушение служебного долга или недостойное поведение или копия обвинительного приговора суда.</w:t>
      </w:r>
    </w:p>
    <w:bookmarkEnd w:id="724"/>
    <w:bookmarkStart w:name="z801" w:id="725"/>
    <w:p>
      <w:pPr>
        <w:spacing w:after="0"/>
        <w:ind w:left="0"/>
        <w:jc w:val="both"/>
      </w:pPr>
      <w:r>
        <w:rPr>
          <w:rFonts w:ascii="Times New Roman"/>
          <w:b w:val="false"/>
          <w:i w:val="false"/>
          <w:color w:val="000000"/>
          <w:sz w:val="28"/>
        </w:rPr>
        <w:t>
      22. Лицо, лишенное ведомственной награды, возвращает ее в государственный орган в течение месяца со дня принятия соответствующего приказа руководителя государственного органа.</w:t>
      </w:r>
    </w:p>
    <w:bookmarkEnd w:id="725"/>
    <w:bookmarkStart w:name="z802" w:id="726"/>
    <w:p>
      <w:pPr>
        <w:spacing w:after="0"/>
        <w:ind w:left="0"/>
        <w:jc w:val="left"/>
      </w:pPr>
      <w:r>
        <w:rPr>
          <w:rFonts w:ascii="Times New Roman"/>
          <w:b/>
          <w:i w:val="false"/>
          <w:color w:val="000000"/>
        </w:rPr>
        <w:t xml:space="preserve"> Глава 3. Основания награждения ведомственными наградами</w:t>
      </w:r>
    </w:p>
    <w:bookmarkEnd w:id="726"/>
    <w:bookmarkStart w:name="z803" w:id="727"/>
    <w:p>
      <w:pPr>
        <w:spacing w:after="0"/>
        <w:ind w:left="0"/>
        <w:jc w:val="both"/>
      </w:pPr>
      <w:r>
        <w:rPr>
          <w:rFonts w:ascii="Times New Roman"/>
          <w:b w:val="false"/>
          <w:i w:val="false"/>
          <w:color w:val="000000"/>
          <w:sz w:val="28"/>
        </w:rPr>
        <w:t>
      Медаль "Конституциялық заңдылықты нығайтуға қосқан үлесі үшін"</w:t>
      </w:r>
    </w:p>
    <w:bookmarkEnd w:id="727"/>
    <w:bookmarkStart w:name="z804" w:id="728"/>
    <w:p>
      <w:pPr>
        <w:spacing w:after="0"/>
        <w:ind w:left="0"/>
        <w:jc w:val="both"/>
      </w:pPr>
      <w:r>
        <w:rPr>
          <w:rFonts w:ascii="Times New Roman"/>
          <w:b w:val="false"/>
          <w:i w:val="false"/>
          <w:color w:val="000000"/>
          <w:sz w:val="28"/>
        </w:rPr>
        <w:t>
      23. Медалью награждаются:</w:t>
      </w:r>
    </w:p>
    <w:bookmarkEnd w:id="728"/>
    <w:bookmarkStart w:name="z805" w:id="729"/>
    <w:p>
      <w:pPr>
        <w:spacing w:after="0"/>
        <w:ind w:left="0"/>
        <w:jc w:val="both"/>
      </w:pPr>
      <w:r>
        <w:rPr>
          <w:rFonts w:ascii="Times New Roman"/>
          <w:b w:val="false"/>
          <w:i w:val="false"/>
          <w:color w:val="000000"/>
          <w:sz w:val="28"/>
        </w:rPr>
        <w:t>
      судьи (экс-судьи) Конституционного Суда Республики Казахстан, экс-члены Конституционного Совета Республики Казахстан, работники Аппарата Конституционного Суда Республики Казахстан за особые заслуги в обеспечении верховенства Конституции Республики Казахстан;</w:t>
      </w:r>
    </w:p>
    <w:bookmarkEnd w:id="729"/>
    <w:bookmarkStart w:name="z806" w:id="730"/>
    <w:p>
      <w:pPr>
        <w:spacing w:after="0"/>
        <w:ind w:left="0"/>
        <w:jc w:val="both"/>
      </w:pPr>
      <w:r>
        <w:rPr>
          <w:rFonts w:ascii="Times New Roman"/>
          <w:b w:val="false"/>
          <w:i w:val="false"/>
          <w:color w:val="000000"/>
          <w:sz w:val="28"/>
        </w:rPr>
        <w:t>
      сотрудники органов конституционного контроля зарубежных стран, представители международных организаций, ученые-юристы, а также иные лица за значительный вклад в становление и развитие конституционализма в Республике Казахстан, укрепление дружбы и сотрудничества между Конституционным Судом Республики Казахстан и международными организациями, а также органами конституционного контроля иностранных государств.</w:t>
      </w:r>
    </w:p>
    <w:bookmarkEnd w:id="730"/>
    <w:bookmarkStart w:name="z807" w:id="731"/>
    <w:p>
      <w:pPr>
        <w:spacing w:after="0"/>
        <w:ind w:left="0"/>
        <w:jc w:val="both"/>
      </w:pPr>
      <w:r>
        <w:rPr>
          <w:rFonts w:ascii="Times New Roman"/>
          <w:b w:val="false"/>
          <w:i w:val="false"/>
          <w:color w:val="000000"/>
          <w:sz w:val="28"/>
        </w:rPr>
        <w:t>
      Медаль "Сот жүйесінің ардагері"</w:t>
      </w:r>
    </w:p>
    <w:bookmarkEnd w:id="731"/>
    <w:bookmarkStart w:name="z808" w:id="732"/>
    <w:p>
      <w:pPr>
        <w:spacing w:after="0"/>
        <w:ind w:left="0"/>
        <w:jc w:val="both"/>
      </w:pPr>
      <w:r>
        <w:rPr>
          <w:rFonts w:ascii="Times New Roman"/>
          <w:b w:val="false"/>
          <w:i w:val="false"/>
          <w:color w:val="000000"/>
          <w:sz w:val="28"/>
        </w:rPr>
        <w:t>
      24. Медалью награждаются за значительный вклад в развитие судебной системы, многолетнюю и плодотворную работу:</w:t>
      </w:r>
    </w:p>
    <w:bookmarkEnd w:id="732"/>
    <w:bookmarkStart w:name="z809" w:id="733"/>
    <w:p>
      <w:pPr>
        <w:spacing w:after="0"/>
        <w:ind w:left="0"/>
        <w:jc w:val="both"/>
      </w:pPr>
      <w:r>
        <w:rPr>
          <w:rFonts w:ascii="Times New Roman"/>
          <w:b w:val="false"/>
          <w:i w:val="false"/>
          <w:color w:val="000000"/>
          <w:sz w:val="28"/>
        </w:rPr>
        <w:t>
      судьи, в том числе полномочия которых прекращены, безупречно проработавшие в судебной системе 15 и более лет в календарном исчислении в соответствии с законодательством Республики Казахстан;</w:t>
      </w:r>
    </w:p>
    <w:bookmarkEnd w:id="733"/>
    <w:bookmarkStart w:name="z810" w:id="734"/>
    <w:p>
      <w:pPr>
        <w:spacing w:after="0"/>
        <w:ind w:left="0"/>
        <w:jc w:val="both"/>
      </w:pPr>
      <w:r>
        <w:rPr>
          <w:rFonts w:ascii="Times New Roman"/>
          <w:b w:val="false"/>
          <w:i w:val="false"/>
          <w:color w:val="000000"/>
          <w:sz w:val="28"/>
        </w:rPr>
        <w:t>
      работники Судебной администрации Республики Казахстан и ее территориальных подразделений, а также иные лица, обеспечивавшие деятельность судов, проработавшие на благо судебной системы 25 и более лет в календарном исчислении в соответствии с законодательством Республики Казахстан.</w:t>
      </w:r>
    </w:p>
    <w:bookmarkEnd w:id="734"/>
    <w:bookmarkStart w:name="z811" w:id="735"/>
    <w:p>
      <w:pPr>
        <w:spacing w:after="0"/>
        <w:ind w:left="0"/>
        <w:jc w:val="both"/>
      </w:pPr>
      <w:r>
        <w:rPr>
          <w:rFonts w:ascii="Times New Roman"/>
          <w:b w:val="false"/>
          <w:i w:val="false"/>
          <w:color w:val="000000"/>
          <w:sz w:val="28"/>
        </w:rPr>
        <w:t>
      Медаль "Сот жүйесінің дамуына қосқан үлесі үшін"</w:t>
      </w:r>
    </w:p>
    <w:bookmarkEnd w:id="735"/>
    <w:bookmarkStart w:name="z812" w:id="736"/>
    <w:p>
      <w:pPr>
        <w:spacing w:after="0"/>
        <w:ind w:left="0"/>
        <w:jc w:val="both"/>
      </w:pPr>
      <w:r>
        <w:rPr>
          <w:rFonts w:ascii="Times New Roman"/>
          <w:b w:val="false"/>
          <w:i w:val="false"/>
          <w:color w:val="000000"/>
          <w:sz w:val="28"/>
        </w:rPr>
        <w:t>
      25. Медалью награждаются судьи, работники Судебной администрации Республики Казахстан и ее территориальных подразделений, ветераны судебной системы, проработавшие на благо судебной системы не менее 5 лет, а также иные лица за значительный вклад в развитие и совершенствование судебной системы.</w:t>
      </w:r>
    </w:p>
    <w:bookmarkEnd w:id="736"/>
    <w:bookmarkStart w:name="z813" w:id="737"/>
    <w:p>
      <w:pPr>
        <w:spacing w:after="0"/>
        <w:ind w:left="0"/>
        <w:jc w:val="both"/>
      </w:pPr>
      <w:r>
        <w:rPr>
          <w:rFonts w:ascii="Times New Roman"/>
          <w:b w:val="false"/>
          <w:i w:val="false"/>
          <w:color w:val="000000"/>
          <w:sz w:val="28"/>
        </w:rPr>
        <w:t>
      Медаль "Прокуратура ардагері"</w:t>
      </w:r>
    </w:p>
    <w:bookmarkEnd w:id="737"/>
    <w:bookmarkStart w:name="z814" w:id="738"/>
    <w:p>
      <w:pPr>
        <w:spacing w:after="0"/>
        <w:ind w:left="0"/>
        <w:jc w:val="both"/>
      </w:pPr>
      <w:r>
        <w:rPr>
          <w:rFonts w:ascii="Times New Roman"/>
          <w:b w:val="false"/>
          <w:i w:val="false"/>
          <w:color w:val="000000"/>
          <w:sz w:val="28"/>
        </w:rPr>
        <w:t>
      26. Медалью награждаются сотрудники и пенсионеры органов прокуратуры за многолетнюю и плодотворную работу, безупречно проработавшие в органах прокуратуры 25 и более лет в календарном исчислении в соответствии с законодательством Республики Казахстан.</w:t>
      </w:r>
    </w:p>
    <w:bookmarkEnd w:id="738"/>
    <w:bookmarkStart w:name="z815" w:id="739"/>
    <w:p>
      <w:pPr>
        <w:spacing w:after="0"/>
        <w:ind w:left="0"/>
        <w:jc w:val="both"/>
      </w:pPr>
      <w:r>
        <w:rPr>
          <w:rFonts w:ascii="Times New Roman"/>
          <w:b w:val="false"/>
          <w:i w:val="false"/>
          <w:color w:val="000000"/>
          <w:sz w:val="28"/>
        </w:rPr>
        <w:t>
      Медаль "Құқық тәртібін қамтамасыз етуге қосқан үлесі үшін"</w:t>
      </w:r>
    </w:p>
    <w:bookmarkEnd w:id="739"/>
    <w:bookmarkStart w:name="z816" w:id="740"/>
    <w:p>
      <w:pPr>
        <w:spacing w:after="0"/>
        <w:ind w:left="0"/>
        <w:jc w:val="both"/>
      </w:pPr>
      <w:r>
        <w:rPr>
          <w:rFonts w:ascii="Times New Roman"/>
          <w:b w:val="false"/>
          <w:i w:val="false"/>
          <w:color w:val="000000"/>
          <w:sz w:val="28"/>
        </w:rPr>
        <w:t>
      27. Медалью награждаются сотрудники и работники органов прокуратуры и внутренних дел, положительно характеризуемые по службе, образцово выполняющие свой служебный долг по обеспечению законности и правопорядка, а также другие лица за активное участие в укреплении законности и правопорядка в стране.</w:t>
      </w:r>
    </w:p>
    <w:bookmarkEnd w:id="740"/>
    <w:bookmarkStart w:name="z817" w:id="741"/>
    <w:p>
      <w:pPr>
        <w:spacing w:after="0"/>
        <w:ind w:left="0"/>
        <w:jc w:val="both"/>
      </w:pPr>
      <w:r>
        <w:rPr>
          <w:rFonts w:ascii="Times New Roman"/>
          <w:b w:val="false"/>
          <w:i w:val="false"/>
          <w:color w:val="000000"/>
          <w:sz w:val="28"/>
        </w:rPr>
        <w:t>
      Медаль "Ұлттық қауіпсіздік комитетінің ардагері"</w:t>
      </w:r>
    </w:p>
    <w:bookmarkEnd w:id="741"/>
    <w:bookmarkStart w:name="z818" w:id="742"/>
    <w:p>
      <w:pPr>
        <w:spacing w:after="0"/>
        <w:ind w:left="0"/>
        <w:jc w:val="both"/>
      </w:pPr>
      <w:r>
        <w:rPr>
          <w:rFonts w:ascii="Times New Roman"/>
          <w:b w:val="false"/>
          <w:i w:val="false"/>
          <w:color w:val="000000"/>
          <w:sz w:val="28"/>
        </w:rPr>
        <w:t>
      28. Медалью награждаются сотрудники и военнослужащие органов национальной безопасности Республики Казахстан за многолетнюю и плодотворную службу, положительно характеризуемые по службе и прослужившие в специальных государственных органах Республики Казахстан 25 и более календарных лет.</w:t>
      </w:r>
    </w:p>
    <w:bookmarkEnd w:id="742"/>
    <w:bookmarkStart w:name="z819" w:id="743"/>
    <w:p>
      <w:pPr>
        <w:spacing w:after="0"/>
        <w:ind w:left="0"/>
        <w:jc w:val="both"/>
      </w:pPr>
      <w:r>
        <w:rPr>
          <w:rFonts w:ascii="Times New Roman"/>
          <w:b w:val="false"/>
          <w:i w:val="false"/>
          <w:color w:val="000000"/>
          <w:sz w:val="28"/>
        </w:rPr>
        <w:t>
      Медаль "Ұлттық қауіпсіздікті қамтамасыз етудегі үлесі үшін"</w:t>
      </w:r>
    </w:p>
    <w:bookmarkEnd w:id="743"/>
    <w:bookmarkStart w:name="z820" w:id="744"/>
    <w:p>
      <w:pPr>
        <w:spacing w:after="0"/>
        <w:ind w:left="0"/>
        <w:jc w:val="both"/>
      </w:pPr>
      <w:r>
        <w:rPr>
          <w:rFonts w:ascii="Times New Roman"/>
          <w:b w:val="false"/>
          <w:i w:val="false"/>
          <w:color w:val="000000"/>
          <w:sz w:val="28"/>
        </w:rPr>
        <w:t>
      29. Медалью награждаются:</w:t>
      </w:r>
    </w:p>
    <w:bookmarkEnd w:id="744"/>
    <w:bookmarkStart w:name="z821" w:id="745"/>
    <w:p>
      <w:pPr>
        <w:spacing w:after="0"/>
        <w:ind w:left="0"/>
        <w:jc w:val="both"/>
      </w:pPr>
      <w:r>
        <w:rPr>
          <w:rFonts w:ascii="Times New Roman"/>
          <w:b w:val="false"/>
          <w:i w:val="false"/>
          <w:color w:val="000000"/>
          <w:sz w:val="28"/>
        </w:rPr>
        <w:t>
      сотрудники и военнослужащие органов национальной безопасности Республики Казахстан за умелую организацию оперативно-служебной деятельности по обеспечению безопасности личности и общества, защиты конституционного строя, государственного Суверенитета, территориальной целостности, экономического, научно-технического и оборонного потенциала государства, по борьбе с коррупцией; успешную организацию, проведение и реализацию разведывательной (в том числе следственной), контрразведывательной и боевой операции по защите интересов национальной безопасности Республики Казахстан; надежное обеспечение правительственной связью; профессиональное проведение сложных специальных технических мероприятий; подготовку и переподготовку высококвалифицированных кадров для органов безопасности Республики Казахстан; успехи в фундаментальных и прикладных научных исследованиях по проблемам обеспечения национальной безопасности, а также обеспечении оперативно-служебной деятельности органов национальной безопасности Республики Казахстан;</w:t>
      </w:r>
    </w:p>
    <w:bookmarkEnd w:id="745"/>
    <w:bookmarkStart w:name="z822" w:id="746"/>
    <w:p>
      <w:pPr>
        <w:spacing w:after="0"/>
        <w:ind w:left="0"/>
        <w:jc w:val="both"/>
      </w:pPr>
      <w:r>
        <w:rPr>
          <w:rFonts w:ascii="Times New Roman"/>
          <w:b w:val="false"/>
          <w:i w:val="false"/>
          <w:color w:val="000000"/>
          <w:sz w:val="28"/>
        </w:rPr>
        <w:t>
      граждане Республики Казахстан и иностранные граждане за вклад в решение задач по обеспечению национальной безопасности Республики Казахстан и содействие в их реализации.</w:t>
      </w:r>
    </w:p>
    <w:bookmarkEnd w:id="746"/>
    <w:bookmarkStart w:name="z823" w:id="747"/>
    <w:p>
      <w:pPr>
        <w:spacing w:after="0"/>
        <w:ind w:left="0"/>
        <w:jc w:val="both"/>
      </w:pPr>
      <w:r>
        <w:rPr>
          <w:rFonts w:ascii="Times New Roman"/>
          <w:b w:val="false"/>
          <w:i w:val="false"/>
          <w:color w:val="000000"/>
          <w:sz w:val="28"/>
        </w:rPr>
        <w:t>
      Медаль "Шекараны үздік күзеткені үшін"</w:t>
      </w:r>
    </w:p>
    <w:bookmarkEnd w:id="747"/>
    <w:bookmarkStart w:name="z824" w:id="748"/>
    <w:p>
      <w:pPr>
        <w:spacing w:after="0"/>
        <w:ind w:left="0"/>
        <w:jc w:val="both"/>
      </w:pPr>
      <w:r>
        <w:rPr>
          <w:rFonts w:ascii="Times New Roman"/>
          <w:b w:val="false"/>
          <w:i w:val="false"/>
          <w:color w:val="000000"/>
          <w:sz w:val="28"/>
        </w:rPr>
        <w:t>
      30. Медалью награждаются:</w:t>
      </w:r>
    </w:p>
    <w:bookmarkEnd w:id="748"/>
    <w:bookmarkStart w:name="z825" w:id="749"/>
    <w:p>
      <w:pPr>
        <w:spacing w:after="0"/>
        <w:ind w:left="0"/>
        <w:jc w:val="both"/>
      </w:pPr>
      <w:r>
        <w:rPr>
          <w:rFonts w:ascii="Times New Roman"/>
          <w:b w:val="false"/>
          <w:i w:val="false"/>
          <w:color w:val="000000"/>
          <w:sz w:val="28"/>
        </w:rPr>
        <w:t>
      сотрудники и военнослужащие органов национальной безопасности Республики Казахстан за храбрость и самоотверженность, проявленные в боевых действиях с диверсионно-разведывательными группами, при задержании нарушителей Государственной границы Республики Казахстан; умелое руководство боевыми действиями пограничного наряда при защите неприкосновенности границы Республики Казахстан; высокую бдительность и инициативные действия при задержании нарушителей Государственной границы Республики Казахстан; отличную организацию службы и примерную работу по укреплению Государственной границы; безупречное несение службы по охране Государственной границы Республики Казахстан; заслуги в обучении и воспитании военнослужащих органов национальной безопасности Республики Казахстан;</w:t>
      </w:r>
    </w:p>
    <w:bookmarkEnd w:id="749"/>
    <w:bookmarkStart w:name="z826" w:id="750"/>
    <w:p>
      <w:pPr>
        <w:spacing w:after="0"/>
        <w:ind w:left="0"/>
        <w:jc w:val="both"/>
      </w:pPr>
      <w:r>
        <w:rPr>
          <w:rFonts w:ascii="Times New Roman"/>
          <w:b w:val="false"/>
          <w:i w:val="false"/>
          <w:color w:val="000000"/>
          <w:sz w:val="28"/>
        </w:rPr>
        <w:t>
      граждане Республики Казахстан и иностранные граждане за вклад в укрепление Государственной границы Республики Казахстан, активную помощь соединениям и частям Пограничной службы в их служебно-боевой деятельности по охране Государственной границы Республики Казахстан.</w:t>
      </w:r>
    </w:p>
    <w:bookmarkEnd w:id="750"/>
    <w:bookmarkStart w:name="z827" w:id="751"/>
    <w:p>
      <w:pPr>
        <w:spacing w:after="0"/>
        <w:ind w:left="0"/>
        <w:jc w:val="both"/>
      </w:pPr>
      <w:r>
        <w:rPr>
          <w:rFonts w:ascii="Times New Roman"/>
          <w:b w:val="false"/>
          <w:i w:val="false"/>
          <w:color w:val="000000"/>
          <w:sz w:val="28"/>
        </w:rPr>
        <w:t>
      Медаль "Сайлау органдары жүйесін дамытуға қосқан үлесі үшін"</w:t>
      </w:r>
    </w:p>
    <w:bookmarkEnd w:id="751"/>
    <w:bookmarkStart w:name="z828" w:id="752"/>
    <w:p>
      <w:pPr>
        <w:spacing w:after="0"/>
        <w:ind w:left="0"/>
        <w:jc w:val="both"/>
      </w:pPr>
      <w:r>
        <w:rPr>
          <w:rFonts w:ascii="Times New Roman"/>
          <w:b w:val="false"/>
          <w:i w:val="false"/>
          <w:color w:val="000000"/>
          <w:sz w:val="28"/>
        </w:rPr>
        <w:t>
      31. Медалью награждаются:</w:t>
      </w:r>
    </w:p>
    <w:bookmarkEnd w:id="752"/>
    <w:bookmarkStart w:name="z829" w:id="753"/>
    <w:p>
      <w:pPr>
        <w:spacing w:after="0"/>
        <w:ind w:left="0"/>
        <w:jc w:val="both"/>
      </w:pPr>
      <w:r>
        <w:rPr>
          <w:rFonts w:ascii="Times New Roman"/>
          <w:b w:val="false"/>
          <w:i w:val="false"/>
          <w:color w:val="000000"/>
          <w:sz w:val="28"/>
        </w:rPr>
        <w:t>
       члены избирательных комиссий, в том числе члены избирательных комиссий, полномочия которых прекращены, внесшие значительный личный вклад в развитие избирательной системы Республики Казахстан, организацию и подготовку проведения выборов и всенародных референдумов;</w:t>
      </w:r>
    </w:p>
    <w:bookmarkEnd w:id="753"/>
    <w:bookmarkStart w:name="z830" w:id="754"/>
    <w:p>
      <w:pPr>
        <w:spacing w:after="0"/>
        <w:ind w:left="0"/>
        <w:jc w:val="both"/>
      </w:pPr>
      <w:r>
        <w:rPr>
          <w:rFonts w:ascii="Times New Roman"/>
          <w:b w:val="false"/>
          <w:i w:val="false"/>
          <w:color w:val="000000"/>
          <w:sz w:val="28"/>
        </w:rPr>
        <w:t xml:space="preserve">
      работники аппарата Центральной избирательной комиссии Республики Казахстан, подведомственных организаций Центральной избирательной комиссии Республики Казахстан, проработавшие в избирательной системе не менее 5 лет и достигшие высоких показателей в профессиональной деятельности, за образцовое исполнение служебных обязанностей; </w:t>
      </w:r>
    </w:p>
    <w:bookmarkEnd w:id="754"/>
    <w:bookmarkStart w:name="z831" w:id="755"/>
    <w:p>
      <w:pPr>
        <w:spacing w:after="0"/>
        <w:ind w:left="0"/>
        <w:jc w:val="both"/>
      </w:pPr>
      <w:r>
        <w:rPr>
          <w:rFonts w:ascii="Times New Roman"/>
          <w:b w:val="false"/>
          <w:i w:val="false"/>
          <w:color w:val="000000"/>
          <w:sz w:val="28"/>
        </w:rPr>
        <w:t>
      представители политических партий и других общественных объединений, государственные служащие центральных и местных государственных органов и иные лица, иностранные граждане и представители международных организаций, внесшие значительный вклад в развитие избирательной системы Республики Казахстан, организацию международного сотрудничества в избирательной сфере, принявшие активное участие в деятельности по совершенствованию законодательства о выборах и электоральному обучению участников избирательного процесса.</w:t>
      </w:r>
    </w:p>
    <w:bookmarkEnd w:id="755"/>
    <w:bookmarkStart w:name="z832" w:id="756"/>
    <w:p>
      <w:pPr>
        <w:spacing w:after="0"/>
        <w:ind w:left="0"/>
        <w:jc w:val="both"/>
      </w:pPr>
      <w:r>
        <w:rPr>
          <w:rFonts w:ascii="Times New Roman"/>
          <w:b w:val="false"/>
          <w:i w:val="false"/>
          <w:color w:val="000000"/>
          <w:sz w:val="28"/>
        </w:rPr>
        <w:t>
      Медаль "Мемлекеттік аудит және қаржылық бақылау саласының ардагері"</w:t>
      </w:r>
    </w:p>
    <w:bookmarkEnd w:id="756"/>
    <w:bookmarkStart w:name="z833" w:id="757"/>
    <w:p>
      <w:pPr>
        <w:spacing w:after="0"/>
        <w:ind w:left="0"/>
        <w:jc w:val="both"/>
      </w:pPr>
      <w:r>
        <w:rPr>
          <w:rFonts w:ascii="Times New Roman"/>
          <w:b w:val="false"/>
          <w:i w:val="false"/>
          <w:color w:val="000000"/>
          <w:sz w:val="28"/>
        </w:rPr>
        <w:t>
      32. Медалью награждаются работники, за исключением государственных служащих, Высшей аудиторской палаты Республики Казахстан, а также иные лица за продолжительную и безупречную службу в органах государственного аудита и финансового контроля не менее 20 лет.</w:t>
      </w:r>
    </w:p>
    <w:bookmarkEnd w:id="757"/>
    <w:bookmarkStart w:name="z834" w:id="758"/>
    <w:p>
      <w:pPr>
        <w:spacing w:after="0"/>
        <w:ind w:left="0"/>
        <w:jc w:val="both"/>
      </w:pPr>
      <w:r>
        <w:rPr>
          <w:rFonts w:ascii="Times New Roman"/>
          <w:b w:val="false"/>
          <w:i w:val="false"/>
          <w:color w:val="000000"/>
          <w:sz w:val="28"/>
        </w:rPr>
        <w:t>
      Медаль "Қаржы сақшысы"</w:t>
      </w:r>
    </w:p>
    <w:bookmarkEnd w:id="758"/>
    <w:bookmarkStart w:name="z835" w:id="759"/>
    <w:p>
      <w:pPr>
        <w:spacing w:after="0"/>
        <w:ind w:left="0"/>
        <w:jc w:val="both"/>
      </w:pPr>
      <w:r>
        <w:rPr>
          <w:rFonts w:ascii="Times New Roman"/>
          <w:b w:val="false"/>
          <w:i w:val="false"/>
          <w:color w:val="000000"/>
          <w:sz w:val="28"/>
        </w:rPr>
        <w:t>
      33. Медалью награждаются работники Высшей аудиторской палаты Республики Казахстан, а также иные лица, проработавшие в системе государственного аудита и финансового контроля более 10 лет, за высокие достижения, способствующие укреплению роли высшего органа государственного аудита и финансового контроля, активную деятельность в предупреждении, пресечении и (или) выявлении финансовых нарушений, безупречную службу, образцовое исполнение служебных обязанностей, значительный вклад в результаты деятельности и повышение имиджа органа государственного аудита и финансового контроля.</w:t>
      </w:r>
    </w:p>
    <w:bookmarkEnd w:id="759"/>
    <w:bookmarkStart w:name="z836" w:id="760"/>
    <w:p>
      <w:pPr>
        <w:spacing w:after="0"/>
        <w:ind w:left="0"/>
        <w:jc w:val="both"/>
      </w:pPr>
      <w:r>
        <w:rPr>
          <w:rFonts w:ascii="Times New Roman"/>
          <w:b w:val="false"/>
          <w:i w:val="false"/>
          <w:color w:val="000000"/>
          <w:sz w:val="28"/>
        </w:rPr>
        <w:t>
      Медаль "Жоғары Сот Кеңесінің ардагері"</w:t>
      </w:r>
    </w:p>
    <w:bookmarkEnd w:id="760"/>
    <w:bookmarkStart w:name="z837" w:id="761"/>
    <w:p>
      <w:pPr>
        <w:spacing w:after="0"/>
        <w:ind w:left="0"/>
        <w:jc w:val="both"/>
      </w:pPr>
      <w:r>
        <w:rPr>
          <w:rFonts w:ascii="Times New Roman"/>
          <w:b w:val="false"/>
          <w:i w:val="false"/>
          <w:color w:val="000000"/>
          <w:sz w:val="28"/>
        </w:rPr>
        <w:t>
      34. Медалью награждаются:</w:t>
      </w:r>
    </w:p>
    <w:bookmarkEnd w:id="761"/>
    <w:bookmarkStart w:name="z838" w:id="762"/>
    <w:p>
      <w:pPr>
        <w:spacing w:after="0"/>
        <w:ind w:left="0"/>
        <w:jc w:val="both"/>
      </w:pPr>
      <w:r>
        <w:rPr>
          <w:rFonts w:ascii="Times New Roman"/>
          <w:b w:val="false"/>
          <w:i w:val="false"/>
          <w:color w:val="000000"/>
          <w:sz w:val="28"/>
        </w:rPr>
        <w:t xml:space="preserve">
      члены (экс-члены) Высшего Судебного Совета Республики Казахстан; </w:t>
      </w:r>
    </w:p>
    <w:bookmarkEnd w:id="762"/>
    <w:bookmarkStart w:name="z839" w:id="763"/>
    <w:p>
      <w:pPr>
        <w:spacing w:after="0"/>
        <w:ind w:left="0"/>
        <w:jc w:val="both"/>
      </w:pPr>
      <w:r>
        <w:rPr>
          <w:rFonts w:ascii="Times New Roman"/>
          <w:b w:val="false"/>
          <w:i w:val="false"/>
          <w:color w:val="000000"/>
          <w:sz w:val="28"/>
        </w:rPr>
        <w:t>
      работники, за исключением государственных служащих, Аппарата Высшего Судебного Совета Республики Казахстан и Академии правосудия при Высшем Судебном Совете Республики Казахстан за образцовое выполнение служебных обязанностей и значительный вклад в повышение имиджа Высшего Судебного Совета Республики Казахстан, имеющие общий стаж работы более 40 лет, в том числе проработавшие не менее 10 лет на благо судебной системы и обеспечения гарантий независимости судей.</w:t>
      </w:r>
    </w:p>
    <w:bookmarkEnd w:id="763"/>
    <w:bookmarkStart w:name="z840" w:id="764"/>
    <w:p>
      <w:pPr>
        <w:spacing w:after="0"/>
        <w:ind w:left="0"/>
        <w:jc w:val="both"/>
      </w:pPr>
      <w:r>
        <w:rPr>
          <w:rFonts w:ascii="Times New Roman"/>
          <w:b w:val="false"/>
          <w:i w:val="false"/>
          <w:color w:val="000000"/>
          <w:sz w:val="28"/>
        </w:rPr>
        <w:t>
      Медаль "Ішкі icтep органдарының ардагері"</w:t>
      </w:r>
    </w:p>
    <w:bookmarkEnd w:id="764"/>
    <w:bookmarkStart w:name="z841" w:id="765"/>
    <w:p>
      <w:pPr>
        <w:spacing w:after="0"/>
        <w:ind w:left="0"/>
        <w:jc w:val="both"/>
      </w:pPr>
      <w:r>
        <w:rPr>
          <w:rFonts w:ascii="Times New Roman"/>
          <w:b w:val="false"/>
          <w:i w:val="false"/>
          <w:color w:val="000000"/>
          <w:sz w:val="28"/>
        </w:rPr>
        <w:t>
      35. Медалью награждаются сотрудники органов внутренних дел Республики Казахстан за многолетнюю и плодотворную работу, положительно характеризуемые по службе и имеющие общую выслугу 25 и более лет в календарном исчислении в соответствии с законодательством Республики Казахстан.</w:t>
      </w:r>
    </w:p>
    <w:bookmarkEnd w:id="765"/>
    <w:bookmarkStart w:name="z842" w:id="766"/>
    <w:p>
      <w:pPr>
        <w:spacing w:after="0"/>
        <w:ind w:left="0"/>
        <w:jc w:val="both"/>
      </w:pPr>
      <w:r>
        <w:rPr>
          <w:rFonts w:ascii="Times New Roman"/>
          <w:b w:val="false"/>
          <w:i w:val="false"/>
          <w:color w:val="000000"/>
          <w:sz w:val="28"/>
        </w:rPr>
        <w:t>
      Медаль "Ғазиз Байтасов"</w:t>
      </w:r>
    </w:p>
    <w:bookmarkEnd w:id="766"/>
    <w:bookmarkStart w:name="z843" w:id="767"/>
    <w:p>
      <w:pPr>
        <w:spacing w:after="0"/>
        <w:ind w:left="0"/>
        <w:jc w:val="both"/>
      </w:pPr>
      <w:r>
        <w:rPr>
          <w:rFonts w:ascii="Times New Roman"/>
          <w:b w:val="false"/>
          <w:i w:val="false"/>
          <w:color w:val="000000"/>
          <w:sz w:val="28"/>
        </w:rPr>
        <w:t>
      36. Медалью награждаются сотрудники Министерства внутренних дел Республики Казахстан за проявленные при исполнении воинского и служебного долга особое мужество, самоотверженность, высокий профессионализм и стойкость, а также за героизм, проявленный при защите жизни и здоровья граждан, охране общественного порядка и безопасности, предупреждении и пресечении преступлений, в чрезвычайных ситуациях и при защите интересов государства.</w:t>
      </w:r>
    </w:p>
    <w:bookmarkEnd w:id="767"/>
    <w:bookmarkStart w:name="z844" w:id="768"/>
    <w:p>
      <w:pPr>
        <w:spacing w:after="0"/>
        <w:ind w:left="0"/>
        <w:jc w:val="both"/>
      </w:pPr>
      <w:r>
        <w:rPr>
          <w:rFonts w:ascii="Times New Roman"/>
          <w:b w:val="false"/>
          <w:i w:val="false"/>
          <w:color w:val="000000"/>
          <w:sz w:val="28"/>
        </w:rPr>
        <w:t>
      Медаль "Қылмыстық-атқару жүйесін дамытуға қосқан үлесі үшін"</w:t>
      </w:r>
    </w:p>
    <w:bookmarkEnd w:id="768"/>
    <w:bookmarkStart w:name="z845" w:id="769"/>
    <w:p>
      <w:pPr>
        <w:spacing w:after="0"/>
        <w:ind w:left="0"/>
        <w:jc w:val="both"/>
      </w:pPr>
      <w:r>
        <w:rPr>
          <w:rFonts w:ascii="Times New Roman"/>
          <w:b w:val="false"/>
          <w:i w:val="false"/>
          <w:color w:val="000000"/>
          <w:sz w:val="28"/>
        </w:rPr>
        <w:t>
      37. Медалью награждаются сотрудники уголовно-исполнительной системы органов внутренних дел Республики Казахстан и лица, внесшие вклад в развитие уголовно-исполнительной системы, в том числе в сфере международного сотрудничества, а также производственной, научной, социально-культурной и общественной деятельности уголовно-исполнительной системы.</w:t>
      </w:r>
    </w:p>
    <w:bookmarkEnd w:id="769"/>
    <w:bookmarkStart w:name="z846" w:id="770"/>
    <w:p>
      <w:pPr>
        <w:spacing w:after="0"/>
        <w:ind w:left="0"/>
        <w:jc w:val="both"/>
      </w:pPr>
      <w:r>
        <w:rPr>
          <w:rFonts w:ascii="Times New Roman"/>
          <w:b w:val="false"/>
          <w:i w:val="false"/>
          <w:color w:val="000000"/>
          <w:sz w:val="28"/>
        </w:rPr>
        <w:t>
      Медаль "Ұлттық ұлан ардагері"</w:t>
      </w:r>
    </w:p>
    <w:bookmarkEnd w:id="770"/>
    <w:bookmarkStart w:name="z847" w:id="771"/>
    <w:p>
      <w:pPr>
        <w:spacing w:after="0"/>
        <w:ind w:left="0"/>
        <w:jc w:val="both"/>
      </w:pPr>
      <w:r>
        <w:rPr>
          <w:rFonts w:ascii="Times New Roman"/>
          <w:b w:val="false"/>
          <w:i w:val="false"/>
          <w:color w:val="000000"/>
          <w:sz w:val="28"/>
        </w:rPr>
        <w:t>
      38. Медалью награждаются военнослужащие и ветераны Национальной гвардии Республики Казахстан, положительно характеризуемые по службе, добросовестно и ответственно выполняющие возложенные на них обязанности, проявляющие при этом инициативу и профессионализм, являющиеся наставниками для молодых специалистов, имеющие общую выслугу 15 и более лет в календарном исчислении в соответствии с законодательством Республики Казахстан.</w:t>
      </w:r>
    </w:p>
    <w:bookmarkEnd w:id="771"/>
    <w:bookmarkStart w:name="z848" w:id="772"/>
    <w:p>
      <w:pPr>
        <w:spacing w:after="0"/>
        <w:ind w:left="0"/>
        <w:jc w:val="both"/>
      </w:pPr>
      <w:r>
        <w:rPr>
          <w:rFonts w:ascii="Times New Roman"/>
          <w:b w:val="false"/>
          <w:i w:val="false"/>
          <w:color w:val="000000"/>
          <w:sz w:val="28"/>
        </w:rPr>
        <w:t>
      Медаль "Қазақстан Республикасы Қарулы Күштерінің ардагері"</w:t>
      </w:r>
    </w:p>
    <w:bookmarkEnd w:id="772"/>
    <w:bookmarkStart w:name="z849" w:id="773"/>
    <w:p>
      <w:pPr>
        <w:spacing w:after="0"/>
        <w:ind w:left="0"/>
        <w:jc w:val="both"/>
      </w:pPr>
      <w:r>
        <w:rPr>
          <w:rFonts w:ascii="Times New Roman"/>
          <w:b w:val="false"/>
          <w:i w:val="false"/>
          <w:color w:val="000000"/>
          <w:sz w:val="28"/>
        </w:rPr>
        <w:t>
      39. Медалью награждаются военнослужащие за многолетний и плодотворный труд, положительно характеризуемые по службе, имеющие общую выслугу в Вооруженных Силах, других войсках и воинских формированиях Республики Казахстан 25 и более лет в календарном исчислении в соответствии с законодательством Республики Казахстан.</w:t>
      </w:r>
    </w:p>
    <w:bookmarkEnd w:id="773"/>
    <w:bookmarkStart w:name="z850" w:id="774"/>
    <w:p>
      <w:pPr>
        <w:spacing w:after="0"/>
        <w:ind w:left="0"/>
        <w:jc w:val="both"/>
      </w:pPr>
      <w:r>
        <w:rPr>
          <w:rFonts w:ascii="Times New Roman"/>
          <w:b w:val="false"/>
          <w:i w:val="false"/>
          <w:color w:val="000000"/>
          <w:sz w:val="28"/>
        </w:rPr>
        <w:t>
      Медаль "Бітімгершілік операцияларына қатысқаны үшін"</w:t>
      </w:r>
    </w:p>
    <w:bookmarkEnd w:id="774"/>
    <w:bookmarkStart w:name="z851" w:id="775"/>
    <w:p>
      <w:pPr>
        <w:spacing w:after="0"/>
        <w:ind w:left="0"/>
        <w:jc w:val="both"/>
      </w:pPr>
      <w:r>
        <w:rPr>
          <w:rFonts w:ascii="Times New Roman"/>
          <w:b w:val="false"/>
          <w:i w:val="false"/>
          <w:color w:val="000000"/>
          <w:sz w:val="28"/>
        </w:rPr>
        <w:t>
      40. Медалью награждаются военнослужащие Вооруженных Сил, других войск и воинских формирований, а также другие лица Республики Казахстан и иностранные граждане, принимавшие участие в миротворческих операциях, проводимых за пределами Республики Казахстан.</w:t>
      </w:r>
    </w:p>
    <w:bookmarkEnd w:id="775"/>
    <w:bookmarkStart w:name="z852" w:id="776"/>
    <w:p>
      <w:pPr>
        <w:spacing w:after="0"/>
        <w:ind w:left="0"/>
        <w:jc w:val="both"/>
      </w:pPr>
      <w:r>
        <w:rPr>
          <w:rFonts w:ascii="Times New Roman"/>
          <w:b w:val="false"/>
          <w:i w:val="false"/>
          <w:color w:val="000000"/>
          <w:sz w:val="28"/>
        </w:rPr>
        <w:t>
      Медаль "Ел қорғаны"</w:t>
      </w:r>
    </w:p>
    <w:bookmarkEnd w:id="776"/>
    <w:bookmarkStart w:name="z853" w:id="777"/>
    <w:p>
      <w:pPr>
        <w:spacing w:after="0"/>
        <w:ind w:left="0"/>
        <w:jc w:val="both"/>
      </w:pPr>
      <w:r>
        <w:rPr>
          <w:rFonts w:ascii="Times New Roman"/>
          <w:b w:val="false"/>
          <w:i w:val="false"/>
          <w:color w:val="000000"/>
          <w:sz w:val="28"/>
        </w:rPr>
        <w:t>
      41. Медалью награждаются военнослужащие Вооруженных Сил Республики Казахстан за отличие в руководстве войсками и выполнении поставленных задач, на учениях, при несении боевого дежурства, в освоении новой боевой и специальной техники, поддержании вооружения и военной техники в состоянии, обеспечивающем постоянную боевую готовность, при выполнении специальных (оперативных) заданий командования, в мобилизационной подготовке, военно-патриотической, педагогической, научно-исследовательской, лечебной и иной военной (военно-прикладной) деятельности, освоении воинской специальности в период прохождения срочной воинской службы, а также граждане Республики Казахстан за весомый вклад в укрепление обороноспособности, военной безопасности Республики Казахстан.</w:t>
      </w:r>
    </w:p>
    <w:bookmarkEnd w:id="777"/>
    <w:bookmarkStart w:name="z854" w:id="778"/>
    <w:p>
      <w:pPr>
        <w:spacing w:after="0"/>
        <w:ind w:left="0"/>
        <w:jc w:val="both"/>
      </w:pPr>
      <w:r>
        <w:rPr>
          <w:rFonts w:ascii="Times New Roman"/>
          <w:b w:val="false"/>
          <w:i w:val="false"/>
          <w:color w:val="000000"/>
          <w:sz w:val="28"/>
        </w:rPr>
        <w:t>
      Медаль "Қазақстан Республикасы Мемлекеттік күзет қызметінің ардагері"</w:t>
      </w:r>
    </w:p>
    <w:bookmarkEnd w:id="778"/>
    <w:bookmarkStart w:name="z855" w:id="779"/>
    <w:p>
      <w:pPr>
        <w:spacing w:after="0"/>
        <w:ind w:left="0"/>
        <w:jc w:val="both"/>
      </w:pPr>
      <w:r>
        <w:rPr>
          <w:rFonts w:ascii="Times New Roman"/>
          <w:b w:val="false"/>
          <w:i w:val="false"/>
          <w:color w:val="000000"/>
          <w:sz w:val="28"/>
        </w:rPr>
        <w:t>
      42. Медалью награждаются:</w:t>
      </w:r>
    </w:p>
    <w:bookmarkEnd w:id="779"/>
    <w:bookmarkStart w:name="z856" w:id="780"/>
    <w:p>
      <w:pPr>
        <w:spacing w:after="0"/>
        <w:ind w:left="0"/>
        <w:jc w:val="both"/>
      </w:pPr>
      <w:r>
        <w:rPr>
          <w:rFonts w:ascii="Times New Roman"/>
          <w:b w:val="false"/>
          <w:i w:val="false"/>
          <w:color w:val="000000"/>
          <w:sz w:val="28"/>
        </w:rPr>
        <w:t>
       военнослужащие и сотрудники Службы государственной охраны Республики Казахстан за многолетнюю и плодотворную работу, положительно характеризуемые по службе и имеющие общую продолжительность воинской службы и службы в специальных государственных органах (выслугу лет) 25 и более календарных лет, из них не менее 10 лет в Службе охраны Президента, Республиканской гвардии и (или) Службе государственной охраны Республики Казахстан;</w:t>
      </w:r>
    </w:p>
    <w:bookmarkEnd w:id="780"/>
    <w:bookmarkStart w:name="z857" w:id="781"/>
    <w:p>
      <w:pPr>
        <w:spacing w:after="0"/>
        <w:ind w:left="0"/>
        <w:jc w:val="both"/>
      </w:pPr>
      <w:r>
        <w:rPr>
          <w:rFonts w:ascii="Times New Roman"/>
          <w:b w:val="false"/>
          <w:i w:val="false"/>
          <w:color w:val="000000"/>
          <w:sz w:val="28"/>
        </w:rPr>
        <w:t>
      граждане Республики Казахстан, имеющие общую продолжительность воинской службы не менее 10 лет и ранее проходившие службу в Службе охраны Президента, Республиканской гвардии и (или) Службе государственной охраны Республики Казахстан, за вклад в решение задач по обеспечению безопасности охраняемых лиц.</w:t>
      </w:r>
    </w:p>
    <w:bookmarkEnd w:id="781"/>
    <w:bookmarkStart w:name="z858" w:id="782"/>
    <w:p>
      <w:pPr>
        <w:spacing w:after="0"/>
        <w:ind w:left="0"/>
        <w:jc w:val="both"/>
      </w:pPr>
      <w:r>
        <w:rPr>
          <w:rFonts w:ascii="Times New Roman"/>
          <w:b w:val="false"/>
          <w:i w:val="false"/>
          <w:color w:val="000000"/>
          <w:sz w:val="28"/>
        </w:rPr>
        <w:t>
      Медаль "Абыройлы қызметі үшін"</w:t>
      </w:r>
    </w:p>
    <w:bookmarkEnd w:id="782"/>
    <w:bookmarkStart w:name="z859" w:id="783"/>
    <w:p>
      <w:pPr>
        <w:spacing w:after="0"/>
        <w:ind w:left="0"/>
        <w:jc w:val="both"/>
      </w:pPr>
      <w:r>
        <w:rPr>
          <w:rFonts w:ascii="Times New Roman"/>
          <w:b w:val="false"/>
          <w:i w:val="false"/>
          <w:color w:val="000000"/>
          <w:sz w:val="28"/>
        </w:rPr>
        <w:t>
      43. Медалью награждаются:</w:t>
      </w:r>
    </w:p>
    <w:bookmarkEnd w:id="783"/>
    <w:bookmarkStart w:name="z860" w:id="784"/>
    <w:p>
      <w:pPr>
        <w:spacing w:after="0"/>
        <w:ind w:left="0"/>
        <w:jc w:val="both"/>
      </w:pPr>
      <w:r>
        <w:rPr>
          <w:rFonts w:ascii="Times New Roman"/>
          <w:b w:val="false"/>
          <w:i w:val="false"/>
          <w:color w:val="000000"/>
          <w:sz w:val="28"/>
        </w:rPr>
        <w:t>
      сотрудники и военнослужащие Службы государственной охраны Республики Казахстан за образцовое исполнение служебных обязанностей, примерную дисциплину, имеющие 7 лет службы в календарном исчислении, а также отличившиеся сотрудники и военнослужащие, внесшие значительный вклад в обеспечение безопасности охраняемых лиц, за достигнутые высокие результаты в оперативно-служебной деятельности по решению Начальника Службы государственной охраны Республики Казахстан;</w:t>
      </w:r>
    </w:p>
    <w:bookmarkEnd w:id="784"/>
    <w:bookmarkStart w:name="z861" w:id="785"/>
    <w:p>
      <w:pPr>
        <w:spacing w:after="0"/>
        <w:ind w:left="0"/>
        <w:jc w:val="both"/>
      </w:pPr>
      <w:r>
        <w:rPr>
          <w:rFonts w:ascii="Times New Roman"/>
          <w:b w:val="false"/>
          <w:i w:val="false"/>
          <w:color w:val="000000"/>
          <w:sz w:val="28"/>
        </w:rPr>
        <w:t>
      руководители и сотрудники государственных и частных организаций, в том числе иностранные граждане, внесшие значительный вклад в обеспечение безопасности охраняемых лиц и развитие Службы государственной охраны Республики Казахстан.</w:t>
      </w:r>
    </w:p>
    <w:bookmarkEnd w:id="785"/>
    <w:bookmarkStart w:name="z862" w:id="786"/>
    <w:p>
      <w:pPr>
        <w:spacing w:after="0"/>
        <w:ind w:left="0"/>
        <w:jc w:val="both"/>
      </w:pPr>
      <w:r>
        <w:rPr>
          <w:rFonts w:ascii="Times New Roman"/>
          <w:b w:val="false"/>
          <w:i w:val="false"/>
          <w:color w:val="000000"/>
          <w:sz w:val="28"/>
        </w:rPr>
        <w:t>
      Медаль "Қаржылық мониторинг органдарының ардагері"</w:t>
      </w:r>
    </w:p>
    <w:bookmarkEnd w:id="786"/>
    <w:bookmarkStart w:name="z863" w:id="787"/>
    <w:p>
      <w:pPr>
        <w:spacing w:after="0"/>
        <w:ind w:left="0"/>
        <w:jc w:val="both"/>
      </w:pPr>
      <w:r>
        <w:rPr>
          <w:rFonts w:ascii="Times New Roman"/>
          <w:b w:val="false"/>
          <w:i w:val="false"/>
          <w:color w:val="000000"/>
          <w:sz w:val="28"/>
        </w:rPr>
        <w:t>
      44. Медалью награждаются сотрудники и работники органов по финансовому мониторингу Республики Казахстан за многолетний и плодотворный труд, положительно характеризуемые по службе, имеющие стаж государственной службы или общую выслугу 25 и более лет в календарном исчислении в соответствии с законодательством Республики Казахстан.</w:t>
      </w:r>
    </w:p>
    <w:bookmarkEnd w:id="787"/>
    <w:bookmarkStart w:name="z864" w:id="788"/>
    <w:p>
      <w:pPr>
        <w:spacing w:after="0"/>
        <w:ind w:left="0"/>
        <w:jc w:val="both"/>
      </w:pPr>
      <w:r>
        <w:rPr>
          <w:rFonts w:ascii="Times New Roman"/>
          <w:b w:val="false"/>
          <w:i w:val="false"/>
          <w:color w:val="000000"/>
          <w:sz w:val="28"/>
        </w:rPr>
        <w:t>
      Медаль "Экономикалық қауіпсіздікті қамтамасыз етуге қосқан үлесі үшін"</w:t>
      </w:r>
    </w:p>
    <w:bookmarkEnd w:id="788"/>
    <w:bookmarkStart w:name="z865" w:id="789"/>
    <w:p>
      <w:pPr>
        <w:spacing w:after="0"/>
        <w:ind w:left="0"/>
        <w:jc w:val="both"/>
      </w:pPr>
      <w:r>
        <w:rPr>
          <w:rFonts w:ascii="Times New Roman"/>
          <w:b w:val="false"/>
          <w:i w:val="false"/>
          <w:color w:val="000000"/>
          <w:sz w:val="28"/>
        </w:rPr>
        <w:t>
      45. Медалью награждаются сотрудники и работники органов по финансовому мониторингу, положительно характеризуемые по службе, образцово выполняющие свой служебный долг по обеспечению законности и экономической безопасности, а также другие лица за активное участие в обеспечении экономической безопасности.</w:t>
      </w:r>
    </w:p>
    <w:bookmarkEnd w:id="789"/>
    <w:bookmarkStart w:name="z866" w:id="790"/>
    <w:p>
      <w:pPr>
        <w:spacing w:after="0"/>
        <w:ind w:left="0"/>
        <w:jc w:val="both"/>
      </w:pPr>
      <w:r>
        <w:rPr>
          <w:rFonts w:ascii="Times New Roman"/>
          <w:b w:val="false"/>
          <w:i w:val="false"/>
          <w:color w:val="000000"/>
          <w:sz w:val="28"/>
        </w:rPr>
        <w:t>
      Медаль "Бәсекелестікті қорғау және дамыту қызметінің ардагері"</w:t>
      </w:r>
    </w:p>
    <w:bookmarkEnd w:id="790"/>
    <w:bookmarkStart w:name="z867" w:id="791"/>
    <w:p>
      <w:pPr>
        <w:spacing w:after="0"/>
        <w:ind w:left="0"/>
        <w:jc w:val="both"/>
      </w:pPr>
      <w:r>
        <w:rPr>
          <w:rFonts w:ascii="Times New Roman"/>
          <w:b w:val="false"/>
          <w:i w:val="false"/>
          <w:color w:val="000000"/>
          <w:sz w:val="28"/>
        </w:rPr>
        <w:t>
      46. Медалью награждаются работники, за исключением государственных служащих, безупречно проработавшие в антимопольном органе 20 и более лет в календарном исчислении в соответствии с законодательством Республики Казахстан.</w:t>
      </w:r>
    </w:p>
    <w:bookmarkEnd w:id="791"/>
    <w:bookmarkStart w:name="z868" w:id="792"/>
    <w:p>
      <w:pPr>
        <w:spacing w:after="0"/>
        <w:ind w:left="0"/>
        <w:jc w:val="both"/>
      </w:pPr>
      <w:r>
        <w:rPr>
          <w:rFonts w:ascii="Times New Roman"/>
          <w:b w:val="false"/>
          <w:i w:val="false"/>
          <w:color w:val="000000"/>
          <w:sz w:val="28"/>
        </w:rPr>
        <w:t>
      Медаль "Статистика саласының ардагері"</w:t>
      </w:r>
    </w:p>
    <w:bookmarkEnd w:id="792"/>
    <w:bookmarkStart w:name="z869" w:id="793"/>
    <w:p>
      <w:pPr>
        <w:spacing w:after="0"/>
        <w:ind w:left="0"/>
        <w:jc w:val="both"/>
      </w:pPr>
      <w:r>
        <w:rPr>
          <w:rFonts w:ascii="Times New Roman"/>
          <w:b w:val="false"/>
          <w:i w:val="false"/>
          <w:color w:val="000000"/>
          <w:sz w:val="28"/>
        </w:rPr>
        <w:t>
      47. Медалью награждаются работники, за исключением государственных служащих, имеющие общий стаж работы более 20 лет, в том числе не менее 10 и более лет в отрасли статистики, а также достигшие наивысших результатов в трудовой деятельности.</w:t>
      </w:r>
    </w:p>
    <w:bookmarkEnd w:id="793"/>
    <w:bookmarkStart w:name="z870" w:id="794"/>
    <w:p>
      <w:pPr>
        <w:spacing w:after="0"/>
        <w:ind w:left="0"/>
        <w:jc w:val="both"/>
      </w:pPr>
      <w:r>
        <w:rPr>
          <w:rFonts w:ascii="Times New Roman"/>
          <w:b w:val="false"/>
          <w:i w:val="false"/>
          <w:color w:val="000000"/>
          <w:sz w:val="28"/>
        </w:rPr>
        <w:t>
      Медаль "Азаматтық қорғау органдарының ардагері"</w:t>
      </w:r>
    </w:p>
    <w:bookmarkEnd w:id="794"/>
    <w:bookmarkStart w:name="z871" w:id="795"/>
    <w:p>
      <w:pPr>
        <w:spacing w:after="0"/>
        <w:ind w:left="0"/>
        <w:jc w:val="both"/>
      </w:pPr>
      <w:r>
        <w:rPr>
          <w:rFonts w:ascii="Times New Roman"/>
          <w:b w:val="false"/>
          <w:i w:val="false"/>
          <w:color w:val="000000"/>
          <w:sz w:val="28"/>
        </w:rPr>
        <w:t>
      48. Медалью награждаются ветераны органов гражданской защиты, сотрудники и военнослужащие органов гражданской защиты за многолетнюю и плодотворную работу, положительно характеризуемые по службе и имеющие общий стаж работы не менее 25 лет в календарном исчислении.</w:t>
      </w:r>
    </w:p>
    <w:bookmarkEnd w:id="795"/>
    <w:bookmarkStart w:name="z872" w:id="796"/>
    <w:p>
      <w:pPr>
        <w:spacing w:after="0"/>
        <w:ind w:left="0"/>
        <w:jc w:val="both"/>
      </w:pPr>
      <w:r>
        <w:rPr>
          <w:rFonts w:ascii="Times New Roman"/>
          <w:b w:val="false"/>
          <w:i w:val="false"/>
          <w:color w:val="000000"/>
          <w:sz w:val="28"/>
        </w:rPr>
        <w:t>
      Медаль "Төтенше жағдайдағы ерекше ерлігі үшін"</w:t>
      </w:r>
    </w:p>
    <w:bookmarkEnd w:id="796"/>
    <w:bookmarkStart w:name="z873" w:id="797"/>
    <w:p>
      <w:pPr>
        <w:spacing w:after="0"/>
        <w:ind w:left="0"/>
        <w:jc w:val="both"/>
      </w:pPr>
      <w:r>
        <w:rPr>
          <w:rFonts w:ascii="Times New Roman"/>
          <w:b w:val="false"/>
          <w:i w:val="false"/>
          <w:color w:val="000000"/>
          <w:sz w:val="28"/>
        </w:rPr>
        <w:t>
      49. Медалью награждаются:</w:t>
      </w:r>
    </w:p>
    <w:bookmarkEnd w:id="797"/>
    <w:bookmarkStart w:name="z874" w:id="798"/>
    <w:p>
      <w:pPr>
        <w:spacing w:after="0"/>
        <w:ind w:left="0"/>
        <w:jc w:val="both"/>
      </w:pPr>
      <w:r>
        <w:rPr>
          <w:rFonts w:ascii="Times New Roman"/>
          <w:b w:val="false"/>
          <w:i w:val="false"/>
          <w:color w:val="000000"/>
          <w:sz w:val="28"/>
        </w:rPr>
        <w:t>
      сотрудники, военнослужащие, спасатели, а также работники органов гражданской защиты, образцово выполняющие свой долг по защите населения от аварий, катастроф, наводнений, пожаров и стихийных бедствий;</w:t>
      </w:r>
    </w:p>
    <w:bookmarkEnd w:id="798"/>
    <w:bookmarkStart w:name="z875" w:id="799"/>
    <w:p>
      <w:pPr>
        <w:spacing w:after="0"/>
        <w:ind w:left="0"/>
        <w:jc w:val="both"/>
      </w:pPr>
      <w:r>
        <w:rPr>
          <w:rFonts w:ascii="Times New Roman"/>
          <w:b w:val="false"/>
          <w:i w:val="false"/>
          <w:color w:val="000000"/>
          <w:sz w:val="28"/>
        </w:rPr>
        <w:t>
      граждане Республики Казахстан, иностранные граждане и лица без гражданства, активно участвующие в мероприятиях по предупреждению и ликвидации чрезвычайных ситуаций, проявившие при этом смелость, отвагу, мужество и самоотверженность.</w:t>
      </w:r>
    </w:p>
    <w:bookmarkEnd w:id="799"/>
    <w:bookmarkStart w:name="z876" w:id="800"/>
    <w:p>
      <w:pPr>
        <w:spacing w:after="0"/>
        <w:ind w:left="0"/>
        <w:jc w:val="both"/>
      </w:pPr>
      <w:r>
        <w:rPr>
          <w:rFonts w:ascii="Times New Roman"/>
          <w:b w:val="false"/>
          <w:i w:val="false"/>
          <w:color w:val="000000"/>
          <w:sz w:val="28"/>
        </w:rPr>
        <w:t>
      Медаль "Мемлекеттік фельдъегерлік қызметтің ардагері"</w:t>
      </w:r>
    </w:p>
    <w:bookmarkEnd w:id="800"/>
    <w:bookmarkStart w:name="z877" w:id="801"/>
    <w:p>
      <w:pPr>
        <w:spacing w:after="0"/>
        <w:ind w:left="0"/>
        <w:jc w:val="both"/>
      </w:pPr>
      <w:r>
        <w:rPr>
          <w:rFonts w:ascii="Times New Roman"/>
          <w:b w:val="false"/>
          <w:i w:val="false"/>
          <w:color w:val="000000"/>
          <w:sz w:val="28"/>
        </w:rPr>
        <w:t>
      50. Медалью награждаются сотрудники Государственной фельдъегерской службы Республики Казахстан за многолетнюю и плодотворную работу, положительно характеризуемые по службе и имеющие общую выслугу 25 и более лет в календарном исчислении в Государственной фельдъегерской службе, правоохранительных и специальных органах Республики Казахстан в соответствии с законодательством Республики Казахстан.</w:t>
      </w:r>
    </w:p>
    <w:bookmarkEnd w:id="801"/>
    <w:bookmarkStart w:name="z878" w:id="802"/>
    <w:p>
      <w:pPr>
        <w:spacing w:after="0"/>
        <w:ind w:left="0"/>
        <w:jc w:val="both"/>
      </w:pPr>
      <w:r>
        <w:rPr>
          <w:rFonts w:ascii="Times New Roman"/>
          <w:b w:val="false"/>
          <w:i w:val="false"/>
          <w:color w:val="000000"/>
          <w:sz w:val="28"/>
        </w:rPr>
        <w:t>
      Медаль "Фельдъегерлік байланыстың дамуына қосқан үлесі үшін"</w:t>
      </w:r>
    </w:p>
    <w:bookmarkEnd w:id="802"/>
    <w:bookmarkStart w:name="z879" w:id="803"/>
    <w:p>
      <w:pPr>
        <w:spacing w:after="0"/>
        <w:ind w:left="0"/>
        <w:jc w:val="both"/>
      </w:pPr>
      <w:r>
        <w:rPr>
          <w:rFonts w:ascii="Times New Roman"/>
          <w:b w:val="false"/>
          <w:i w:val="false"/>
          <w:color w:val="000000"/>
          <w:sz w:val="28"/>
        </w:rPr>
        <w:t>
      51. Медалью награждаются сотрудники Государственной фельдъегерской службы Республики Казахстан и лица, внесшие вклад в развитие фельдъегерской связи, в том числе в сфере международного сотрудничества.</w:t>
      </w:r>
    </w:p>
    <w:bookmarkEnd w:id="803"/>
    <w:bookmarkStart w:name="z880" w:id="804"/>
    <w:p>
      <w:pPr>
        <w:spacing w:after="0"/>
        <w:ind w:left="0"/>
        <w:jc w:val="both"/>
      </w:pPr>
      <w:r>
        <w:rPr>
          <w:rFonts w:ascii="Times New Roman"/>
          <w:b w:val="false"/>
          <w:i w:val="false"/>
          <w:color w:val="000000"/>
          <w:sz w:val="28"/>
        </w:rPr>
        <w:t>
      Медаль "Сот әкімшілігінің ардагері"</w:t>
      </w:r>
    </w:p>
    <w:bookmarkEnd w:id="804"/>
    <w:bookmarkStart w:name="z881" w:id="805"/>
    <w:p>
      <w:pPr>
        <w:spacing w:after="0"/>
        <w:ind w:left="0"/>
        <w:jc w:val="both"/>
      </w:pPr>
      <w:r>
        <w:rPr>
          <w:rFonts w:ascii="Times New Roman"/>
          <w:b w:val="false"/>
          <w:i w:val="false"/>
          <w:color w:val="000000"/>
          <w:sz w:val="28"/>
        </w:rPr>
        <w:t>
      52. Медалью награждаются работники, за исключением государственных служащих, за значительный вклад в развитие судебной системы, работники Судебной администрации Республики Казахстан и ее территориальных подразделений, за исключением государственных служащих, за многолетний и плодотворный труд, а также иные лица, обеспечивавшие деятельность судов, проработавшие на благо судебной системы 25 и более лет в календарном исчислении в соответствии с законодательством Республики Казахстан.</w:t>
      </w:r>
    </w:p>
    <w:bookmarkEnd w:id="805"/>
    <w:bookmarkStart w:name="z882" w:id="806"/>
    <w:p>
      <w:pPr>
        <w:spacing w:after="0"/>
        <w:ind w:left="0"/>
        <w:jc w:val="both"/>
      </w:pPr>
      <w:r>
        <w:rPr>
          <w:rFonts w:ascii="Times New Roman"/>
          <w:b w:val="false"/>
          <w:i w:val="false"/>
          <w:color w:val="000000"/>
          <w:sz w:val="28"/>
        </w:rPr>
        <w:t>
      Медаль "I, II дәрежелі "Мінсіз қызметі үшін"</w:t>
      </w:r>
    </w:p>
    <w:bookmarkEnd w:id="806"/>
    <w:bookmarkStart w:name="z883" w:id="807"/>
    <w:p>
      <w:pPr>
        <w:spacing w:after="0"/>
        <w:ind w:left="0"/>
        <w:jc w:val="both"/>
      </w:pPr>
      <w:r>
        <w:rPr>
          <w:rFonts w:ascii="Times New Roman"/>
          <w:b w:val="false"/>
          <w:i w:val="false"/>
          <w:color w:val="000000"/>
          <w:sz w:val="28"/>
        </w:rPr>
        <w:t>
      53. Медалью награждаются военнослужащие Вооруженных Сил, других войск и воинских формирований, сотрудники и военнослужащие специальных государственных органов Республики Казахстан, судьи, работники Судебной администрации Республики Казахстан и ее территориальных подразделений, сотрудники органов прокуратуры, внутренних дел, сотрудники и работники органов по финансовому мониторингу, положительно характеризуемые по службе и образцово выполняющие свой служебный долг.</w:t>
      </w:r>
    </w:p>
    <w:bookmarkEnd w:id="807"/>
    <w:bookmarkStart w:name="z884" w:id="808"/>
    <w:p>
      <w:pPr>
        <w:spacing w:after="0"/>
        <w:ind w:left="0"/>
        <w:jc w:val="both"/>
      </w:pPr>
      <w:r>
        <w:rPr>
          <w:rFonts w:ascii="Times New Roman"/>
          <w:b w:val="false"/>
          <w:i w:val="false"/>
          <w:color w:val="000000"/>
          <w:sz w:val="28"/>
        </w:rPr>
        <w:t>
      Медаль состоит из двух степеней:</w:t>
      </w:r>
    </w:p>
    <w:bookmarkEnd w:id="808"/>
    <w:bookmarkStart w:name="z885" w:id="809"/>
    <w:p>
      <w:pPr>
        <w:spacing w:after="0"/>
        <w:ind w:left="0"/>
        <w:jc w:val="both"/>
      </w:pPr>
      <w:r>
        <w:rPr>
          <w:rFonts w:ascii="Times New Roman"/>
          <w:b w:val="false"/>
          <w:i w:val="false"/>
          <w:color w:val="000000"/>
          <w:sz w:val="28"/>
        </w:rPr>
        <w:t>
      1) медаль "Мінсіз қызметі үшін" I степени – для награждения за 20 лет безупречной службы;</w:t>
      </w:r>
    </w:p>
    <w:bookmarkEnd w:id="809"/>
    <w:bookmarkStart w:name="z886" w:id="810"/>
    <w:p>
      <w:pPr>
        <w:spacing w:after="0"/>
        <w:ind w:left="0"/>
        <w:jc w:val="both"/>
      </w:pPr>
      <w:r>
        <w:rPr>
          <w:rFonts w:ascii="Times New Roman"/>
          <w:b w:val="false"/>
          <w:i w:val="false"/>
          <w:color w:val="000000"/>
          <w:sz w:val="28"/>
        </w:rPr>
        <w:t>
      2) медаль "Мінсіз қызметі үшін" II степени – для награждения за 15 лет безупречной службы.</w:t>
      </w:r>
    </w:p>
    <w:bookmarkEnd w:id="810"/>
    <w:bookmarkStart w:name="z887" w:id="811"/>
    <w:p>
      <w:pPr>
        <w:spacing w:after="0"/>
        <w:ind w:left="0"/>
        <w:jc w:val="both"/>
      </w:pPr>
      <w:r>
        <w:rPr>
          <w:rFonts w:ascii="Times New Roman"/>
          <w:b w:val="false"/>
          <w:i w:val="false"/>
          <w:color w:val="000000"/>
          <w:sz w:val="28"/>
        </w:rPr>
        <w:t>
      Медаль "Халықаралық достықты нығайтуға қосқан үлесі үшін"</w:t>
      </w:r>
    </w:p>
    <w:bookmarkEnd w:id="811"/>
    <w:bookmarkStart w:name="z888" w:id="812"/>
    <w:p>
      <w:pPr>
        <w:spacing w:after="0"/>
        <w:ind w:left="0"/>
        <w:jc w:val="both"/>
      </w:pPr>
      <w:r>
        <w:rPr>
          <w:rFonts w:ascii="Times New Roman"/>
          <w:b w:val="false"/>
          <w:i w:val="false"/>
          <w:color w:val="000000"/>
          <w:sz w:val="28"/>
        </w:rPr>
        <w:t>
      54. Медалью награждаются военнослужащие Вооруженных Сил, других войск и воинских формирований, судьи, работники Судебной администрации Республики Казахстан и ее территориальных подразделений, сотрудники специальных государственных органов, органов прокуратуры и внутренних дел Республики Казахстан, сотрудники и работники органов по финансовому мониторингу, сотрудники Высшей аудиторской палаты, Центральной избирательной комиссии, агентств по делам государственной службы, защите и развитию конкуренции, стратегическому планированию и реформам Республики Казахстан, а также другие лица и иностранные граждане за заслуги в развитии международного сотрудничества по укреплению добрососедских отношений в области защиты прав и свобод человека с зарубежными правоохранительными и иными органами, выполняющими аналогичные функции.</w:t>
      </w:r>
    </w:p>
    <w:bookmarkEnd w:id="812"/>
    <w:bookmarkStart w:name="z889" w:id="813"/>
    <w:p>
      <w:pPr>
        <w:spacing w:after="0"/>
        <w:ind w:left="0"/>
        <w:jc w:val="both"/>
      </w:pPr>
      <w:r>
        <w:rPr>
          <w:rFonts w:ascii="Times New Roman"/>
          <w:b w:val="false"/>
          <w:i w:val="false"/>
          <w:color w:val="000000"/>
          <w:sz w:val="28"/>
        </w:rPr>
        <w:t>
      Нагрудный знак "Мінсіз қызметі үшін"</w:t>
      </w:r>
    </w:p>
    <w:bookmarkEnd w:id="813"/>
    <w:bookmarkStart w:name="z890" w:id="814"/>
    <w:p>
      <w:pPr>
        <w:spacing w:after="0"/>
        <w:ind w:left="0"/>
        <w:jc w:val="both"/>
      </w:pPr>
      <w:r>
        <w:rPr>
          <w:rFonts w:ascii="Times New Roman"/>
          <w:b w:val="false"/>
          <w:i w:val="false"/>
          <w:color w:val="000000"/>
          <w:sz w:val="28"/>
        </w:rPr>
        <w:t>
      55. Нагрудным знаком награждаются политические и административные государственные служащие, имеющие стаж работы в Администрации Президента Республики Казахстан не менее 5 и 10 лет, за безупречную службу, образцовое исполнение служебных обязанностей, значительный вклад в результаты деятельности и повышение имиджа Администрации Президента Республики Казахстан.</w:t>
      </w:r>
    </w:p>
    <w:bookmarkEnd w:id="814"/>
    <w:bookmarkStart w:name="z891" w:id="815"/>
    <w:p>
      <w:pPr>
        <w:spacing w:after="0"/>
        <w:ind w:left="0"/>
        <w:jc w:val="both"/>
      </w:pPr>
      <w:r>
        <w:rPr>
          <w:rFonts w:ascii="Times New Roman"/>
          <w:b w:val="false"/>
          <w:i w:val="false"/>
          <w:color w:val="000000"/>
          <w:sz w:val="28"/>
        </w:rPr>
        <w:t>
      Нагрудный знак "Сот жүйесінің үздігі"</w:t>
      </w:r>
    </w:p>
    <w:bookmarkEnd w:id="815"/>
    <w:bookmarkStart w:name="z892" w:id="816"/>
    <w:p>
      <w:pPr>
        <w:spacing w:after="0"/>
        <w:ind w:left="0"/>
        <w:jc w:val="both"/>
      </w:pPr>
      <w:r>
        <w:rPr>
          <w:rFonts w:ascii="Times New Roman"/>
          <w:b w:val="false"/>
          <w:i w:val="false"/>
          <w:color w:val="000000"/>
          <w:sz w:val="28"/>
        </w:rPr>
        <w:t>
      56. Нагрудным знаком награждаются судьи, работники Судебной администрации Республики Казахстан и ее территориальных подразделений, проработавшие на благо судебной системы не менее 5 лет, а также иные лица за большой личный вклад в развитие судебной системы.</w:t>
      </w:r>
    </w:p>
    <w:bookmarkEnd w:id="816"/>
    <w:bookmarkStart w:name="z893" w:id="817"/>
    <w:p>
      <w:pPr>
        <w:spacing w:after="0"/>
        <w:ind w:left="0"/>
        <w:jc w:val="both"/>
      </w:pPr>
      <w:r>
        <w:rPr>
          <w:rFonts w:ascii="Times New Roman"/>
          <w:b w:val="false"/>
          <w:i w:val="false"/>
          <w:color w:val="000000"/>
          <w:sz w:val="28"/>
        </w:rPr>
        <w:t>
      Нагрудный знак "Прокуратураның құрметті қызметкері"</w:t>
      </w:r>
    </w:p>
    <w:bookmarkEnd w:id="817"/>
    <w:bookmarkStart w:name="z894" w:id="818"/>
    <w:p>
      <w:pPr>
        <w:spacing w:after="0"/>
        <w:ind w:left="0"/>
        <w:jc w:val="both"/>
      </w:pPr>
      <w:r>
        <w:rPr>
          <w:rFonts w:ascii="Times New Roman"/>
          <w:b w:val="false"/>
          <w:i w:val="false"/>
          <w:color w:val="000000"/>
          <w:sz w:val="28"/>
        </w:rPr>
        <w:t>
      57. Нагрудным знаком награждаются сотрудники органов прокуратуры, проработавшие не менее 20 лет в правоохранительных органах Республики Казахстан, в течение 1 года перед награждением не привлекавшиеся к дисциплинарной ответственности, за заслуги в укреплении законности и правопорядка, продолжительную и безупречную службу, примерное исполнение служебного долга, а также внесшие иной вклад в усиление прокурорского надзора.</w:t>
      </w:r>
    </w:p>
    <w:bookmarkEnd w:id="818"/>
    <w:bookmarkStart w:name="z895" w:id="819"/>
    <w:p>
      <w:pPr>
        <w:spacing w:after="0"/>
        <w:ind w:left="0"/>
        <w:jc w:val="both"/>
      </w:pPr>
      <w:r>
        <w:rPr>
          <w:rFonts w:ascii="Times New Roman"/>
          <w:b w:val="false"/>
          <w:i w:val="false"/>
          <w:color w:val="000000"/>
          <w:sz w:val="28"/>
        </w:rPr>
        <w:t>
      Нагрудный знак "Прокуратура үздігі"</w:t>
      </w:r>
    </w:p>
    <w:bookmarkEnd w:id="819"/>
    <w:bookmarkStart w:name="z896" w:id="820"/>
    <w:p>
      <w:pPr>
        <w:spacing w:after="0"/>
        <w:ind w:left="0"/>
        <w:jc w:val="both"/>
      </w:pPr>
      <w:r>
        <w:rPr>
          <w:rFonts w:ascii="Times New Roman"/>
          <w:b w:val="false"/>
          <w:i w:val="false"/>
          <w:color w:val="000000"/>
          <w:sz w:val="28"/>
        </w:rPr>
        <w:t>
      58. Нагрудным знаком награждаются сотрудники прокуратуры, безупречно проработавшие в органах прокуратуры не менее 5 лет, за выполнение заданий особой важности и сложности, а также успехи в укреплении законности и правопорядка в Республике Казахстан.</w:t>
      </w:r>
    </w:p>
    <w:bookmarkEnd w:id="820"/>
    <w:bookmarkStart w:name="z897" w:id="821"/>
    <w:p>
      <w:pPr>
        <w:spacing w:after="0"/>
        <w:ind w:left="0"/>
        <w:jc w:val="both"/>
      </w:pPr>
      <w:r>
        <w:rPr>
          <w:rFonts w:ascii="Times New Roman"/>
          <w:b w:val="false"/>
          <w:i w:val="false"/>
          <w:color w:val="000000"/>
          <w:sz w:val="28"/>
        </w:rPr>
        <w:t>
      Нагрудный знак "Ұлттық қауіпсіздік комитетінің құрметті қызметкері"</w:t>
      </w:r>
    </w:p>
    <w:bookmarkEnd w:id="821"/>
    <w:bookmarkStart w:name="z898" w:id="822"/>
    <w:p>
      <w:pPr>
        <w:spacing w:after="0"/>
        <w:ind w:left="0"/>
        <w:jc w:val="both"/>
      </w:pPr>
      <w:r>
        <w:rPr>
          <w:rFonts w:ascii="Times New Roman"/>
          <w:b w:val="false"/>
          <w:i w:val="false"/>
          <w:color w:val="000000"/>
          <w:sz w:val="28"/>
        </w:rPr>
        <w:t>
      59. Нагрудным знаком награждаются:</w:t>
      </w:r>
    </w:p>
    <w:bookmarkEnd w:id="822"/>
    <w:bookmarkStart w:name="z899" w:id="823"/>
    <w:p>
      <w:pPr>
        <w:spacing w:after="0"/>
        <w:ind w:left="0"/>
        <w:jc w:val="both"/>
      </w:pPr>
      <w:r>
        <w:rPr>
          <w:rFonts w:ascii="Times New Roman"/>
          <w:b w:val="false"/>
          <w:i w:val="false"/>
          <w:color w:val="000000"/>
          <w:sz w:val="28"/>
        </w:rPr>
        <w:t>
      сотрудники и военнослужащие органов национальной безопасности Республики Казахстан, прослужившие в специальных государственных органах (органах государственной безопасности) Республики Казахстан не менее 20 лет в календарном исчислении, за значительный вклад в обеспечение национальной безопасности, а также достигнутые результаты в оперативно-служебной деятельности, боевой и профессиональной подготовке, отличное выполнение оперативных и боевых заданий, проявление при этом инициативы и настойчивости, успехи в воспитании и обучении кадров, укрепление служебной (воинской) дисциплины;</w:t>
      </w:r>
    </w:p>
    <w:bookmarkEnd w:id="823"/>
    <w:bookmarkStart w:name="z900" w:id="824"/>
    <w:p>
      <w:pPr>
        <w:spacing w:after="0"/>
        <w:ind w:left="0"/>
        <w:jc w:val="both"/>
      </w:pPr>
      <w:r>
        <w:rPr>
          <w:rFonts w:ascii="Times New Roman"/>
          <w:b w:val="false"/>
          <w:i w:val="false"/>
          <w:color w:val="000000"/>
          <w:sz w:val="28"/>
        </w:rPr>
        <w:t>
      иные лица, в том числе иностранные граждане, внесшие значительный вклад в обеспечение национальной безопасности Республики Казахстан.</w:t>
      </w:r>
    </w:p>
    <w:bookmarkEnd w:id="824"/>
    <w:bookmarkStart w:name="z901" w:id="825"/>
    <w:p>
      <w:pPr>
        <w:spacing w:after="0"/>
        <w:ind w:left="0"/>
        <w:jc w:val="both"/>
      </w:pPr>
      <w:r>
        <w:rPr>
          <w:rFonts w:ascii="Times New Roman"/>
          <w:b w:val="false"/>
          <w:i w:val="false"/>
          <w:color w:val="000000"/>
          <w:sz w:val="28"/>
        </w:rPr>
        <w:t>
      Нагрудный знак "Ұлттық қауіпсіздік комитетінің үздігі"</w:t>
      </w:r>
    </w:p>
    <w:bookmarkEnd w:id="825"/>
    <w:bookmarkStart w:name="z902" w:id="826"/>
    <w:p>
      <w:pPr>
        <w:spacing w:after="0"/>
        <w:ind w:left="0"/>
        <w:jc w:val="both"/>
      </w:pPr>
      <w:r>
        <w:rPr>
          <w:rFonts w:ascii="Times New Roman"/>
          <w:b w:val="false"/>
          <w:i w:val="false"/>
          <w:color w:val="000000"/>
          <w:sz w:val="28"/>
        </w:rPr>
        <w:t>
      60. Нагрудным знаком награждаются сотрудники и военнослужащие органов национальной безопасности Республики Казахстан, добившиеся конкретных положительных результатов в служебной деятельности, проявившие при этом профессионализм, творчество, инициативу и настойчивость.</w:t>
      </w:r>
    </w:p>
    <w:bookmarkEnd w:id="826"/>
    <w:bookmarkStart w:name="z903" w:id="827"/>
    <w:p>
      <w:pPr>
        <w:spacing w:after="0"/>
        <w:ind w:left="0"/>
        <w:jc w:val="both"/>
      </w:pPr>
      <w:r>
        <w:rPr>
          <w:rFonts w:ascii="Times New Roman"/>
          <w:b w:val="false"/>
          <w:i w:val="false"/>
          <w:color w:val="000000"/>
          <w:sz w:val="28"/>
        </w:rPr>
        <w:t>
      Нагрудный знак "Құрметті шекарашы"</w:t>
      </w:r>
    </w:p>
    <w:bookmarkEnd w:id="827"/>
    <w:bookmarkStart w:name="z904" w:id="828"/>
    <w:p>
      <w:pPr>
        <w:spacing w:after="0"/>
        <w:ind w:left="0"/>
        <w:jc w:val="both"/>
      </w:pPr>
      <w:r>
        <w:rPr>
          <w:rFonts w:ascii="Times New Roman"/>
          <w:b w:val="false"/>
          <w:i w:val="false"/>
          <w:color w:val="000000"/>
          <w:sz w:val="28"/>
        </w:rPr>
        <w:t>
      61. Нагрудным знаком награждаются сотрудники и военнослужащие органов национальной безопасности Республики Казахстан за заслуги в охране Государственной границы Республики Казахстан, обучении и воспитании личного состава, укреплении боевой готовности и воинской дисциплины, вклад в обеспечение охраны Государственной границы Республики Казахстан и при этом прослужившие в органах национальной безопасности Республики Казахстан, а также Пограничной службе не менее 20 лет в календарном исчислении.</w:t>
      </w:r>
    </w:p>
    <w:bookmarkEnd w:id="828"/>
    <w:bookmarkStart w:name="z905" w:id="829"/>
    <w:p>
      <w:pPr>
        <w:spacing w:after="0"/>
        <w:ind w:left="0"/>
        <w:jc w:val="both"/>
      </w:pPr>
      <w:r>
        <w:rPr>
          <w:rFonts w:ascii="Times New Roman"/>
          <w:b w:val="false"/>
          <w:i w:val="false"/>
          <w:color w:val="000000"/>
          <w:sz w:val="28"/>
        </w:rPr>
        <w:t>
      Нагрудный знак "Шекара қызметінің үздігі"</w:t>
      </w:r>
    </w:p>
    <w:bookmarkEnd w:id="829"/>
    <w:bookmarkStart w:name="z906" w:id="830"/>
    <w:p>
      <w:pPr>
        <w:spacing w:after="0"/>
        <w:ind w:left="0"/>
        <w:jc w:val="both"/>
      </w:pPr>
      <w:r>
        <w:rPr>
          <w:rFonts w:ascii="Times New Roman"/>
          <w:b w:val="false"/>
          <w:i w:val="false"/>
          <w:color w:val="000000"/>
          <w:sz w:val="28"/>
        </w:rPr>
        <w:t>
      62. Нагрудным знаком награждаются:</w:t>
      </w:r>
    </w:p>
    <w:bookmarkEnd w:id="830"/>
    <w:bookmarkStart w:name="z907" w:id="831"/>
    <w:p>
      <w:pPr>
        <w:spacing w:after="0"/>
        <w:ind w:left="0"/>
        <w:jc w:val="both"/>
      </w:pPr>
      <w:r>
        <w:rPr>
          <w:rFonts w:ascii="Times New Roman"/>
          <w:b w:val="false"/>
          <w:i w:val="false"/>
          <w:color w:val="000000"/>
          <w:sz w:val="28"/>
        </w:rPr>
        <w:t>
      сотрудники и военнослужащие Комитета национальной безопасности Республики Казахстан за заслуги в деле охраны Государственной границы Республики Казахстан и безупречное несение службы, высокую бдительность и инициативные действия при задержании нарушителей Государственной границы Республики Казахстан, укреплении боевой готовности и воинской дисциплины;</w:t>
      </w:r>
    </w:p>
    <w:bookmarkEnd w:id="831"/>
    <w:bookmarkStart w:name="z908" w:id="832"/>
    <w:p>
      <w:pPr>
        <w:spacing w:after="0"/>
        <w:ind w:left="0"/>
        <w:jc w:val="both"/>
      </w:pPr>
      <w:r>
        <w:rPr>
          <w:rFonts w:ascii="Times New Roman"/>
          <w:b w:val="false"/>
          <w:i w:val="false"/>
          <w:color w:val="000000"/>
          <w:sz w:val="28"/>
        </w:rPr>
        <w:t>
      граждане Республики Казахстан, иностранные граждане и лица без гражданства за вклад в укрепление Государственной границы Республики Казахстан, активную помощь подразделениям Пограничной службы в их служебно-боевой деятельности по охране Государственной границы Республики Казахстан.</w:t>
      </w:r>
    </w:p>
    <w:bookmarkEnd w:id="832"/>
    <w:bookmarkStart w:name="z909" w:id="833"/>
    <w:p>
      <w:pPr>
        <w:spacing w:after="0"/>
        <w:ind w:left="0"/>
        <w:jc w:val="both"/>
      </w:pPr>
      <w:r>
        <w:rPr>
          <w:rFonts w:ascii="Times New Roman"/>
          <w:b w:val="false"/>
          <w:i w:val="false"/>
          <w:color w:val="000000"/>
          <w:sz w:val="28"/>
        </w:rPr>
        <w:t>
      Награждение осуществляется на основании приказа заместителя Председателя Комитета национальной безопасности Республики Казахстан – директора Пограничной службы.</w:t>
      </w:r>
    </w:p>
    <w:bookmarkEnd w:id="833"/>
    <w:bookmarkStart w:name="z910" w:id="834"/>
    <w:p>
      <w:pPr>
        <w:spacing w:after="0"/>
        <w:ind w:left="0"/>
        <w:jc w:val="both"/>
      </w:pPr>
      <w:r>
        <w:rPr>
          <w:rFonts w:ascii="Times New Roman"/>
          <w:b w:val="false"/>
          <w:i w:val="false"/>
          <w:color w:val="000000"/>
          <w:sz w:val="28"/>
        </w:rPr>
        <w:t>
      Нагрудный знак "Мемлекеттік аудит және қаржылық бақылау саласының үздігі"</w:t>
      </w:r>
    </w:p>
    <w:bookmarkEnd w:id="834"/>
    <w:bookmarkStart w:name="z911" w:id="835"/>
    <w:p>
      <w:pPr>
        <w:spacing w:after="0"/>
        <w:ind w:left="0"/>
        <w:jc w:val="both"/>
      </w:pPr>
      <w:r>
        <w:rPr>
          <w:rFonts w:ascii="Times New Roman"/>
          <w:b w:val="false"/>
          <w:i w:val="false"/>
          <w:color w:val="000000"/>
          <w:sz w:val="28"/>
        </w:rPr>
        <w:t>
      63. Нагрудным знаком награждаются работники Высшей аудиторской палаты Республики Казахстан, а также иные лица, имеющие стаж безупречной работы в органах государственного аудита и финансового контроля не менее 5 лет, в том числе в занимаемой должности не менее 1 года, за значительный вклад в развитие органа государственного аудита и финансового контроля, достижение успехов в развитии и внедрении новых форм, методов и способов реализации функций высшего органа государственного аудита и финансового контроля.</w:t>
      </w:r>
    </w:p>
    <w:bookmarkEnd w:id="835"/>
    <w:bookmarkStart w:name="z912" w:id="836"/>
    <w:p>
      <w:pPr>
        <w:spacing w:after="0"/>
        <w:ind w:left="0"/>
        <w:jc w:val="both"/>
      </w:pPr>
      <w:r>
        <w:rPr>
          <w:rFonts w:ascii="Times New Roman"/>
          <w:b w:val="false"/>
          <w:i w:val="false"/>
          <w:color w:val="000000"/>
          <w:sz w:val="28"/>
        </w:rPr>
        <w:t>
      Нагрудный знак "Жоғары Сот Кеңесінің қызметіне қосқан үлесі үшін"</w:t>
      </w:r>
    </w:p>
    <w:bookmarkEnd w:id="836"/>
    <w:bookmarkStart w:name="z913" w:id="837"/>
    <w:p>
      <w:pPr>
        <w:spacing w:after="0"/>
        <w:ind w:left="0"/>
        <w:jc w:val="both"/>
      </w:pPr>
      <w:r>
        <w:rPr>
          <w:rFonts w:ascii="Times New Roman"/>
          <w:b w:val="false"/>
          <w:i w:val="false"/>
          <w:color w:val="000000"/>
          <w:sz w:val="28"/>
        </w:rPr>
        <w:t>
      64. Нагрудным знаком награждаются:</w:t>
      </w:r>
    </w:p>
    <w:bookmarkEnd w:id="837"/>
    <w:bookmarkStart w:name="z914" w:id="838"/>
    <w:p>
      <w:pPr>
        <w:spacing w:after="0"/>
        <w:ind w:left="0"/>
        <w:jc w:val="both"/>
      </w:pPr>
      <w:r>
        <w:rPr>
          <w:rFonts w:ascii="Times New Roman"/>
          <w:b w:val="false"/>
          <w:i w:val="false"/>
          <w:color w:val="000000"/>
          <w:sz w:val="28"/>
        </w:rPr>
        <w:t>
      члены (экс-члены) Высшего Судебного Совета Республики Казахстан;</w:t>
      </w:r>
    </w:p>
    <w:bookmarkEnd w:id="838"/>
    <w:bookmarkStart w:name="z915" w:id="839"/>
    <w:p>
      <w:pPr>
        <w:spacing w:after="0"/>
        <w:ind w:left="0"/>
        <w:jc w:val="both"/>
      </w:pPr>
      <w:r>
        <w:rPr>
          <w:rFonts w:ascii="Times New Roman"/>
          <w:b w:val="false"/>
          <w:i w:val="false"/>
          <w:color w:val="000000"/>
          <w:sz w:val="28"/>
        </w:rPr>
        <w:t>
      работники Аппарата Высшего Судебного Совета Республики Казахстан за образцовое выполнение служебных обязанностей и значительный вклад в повышение имиджа Высшего Судебного Совета Республики Казахстан, проработавшие на благо судебной системы и обеспечения гарантий независимости судей не менее 5 лет;</w:t>
      </w:r>
    </w:p>
    <w:bookmarkEnd w:id="839"/>
    <w:bookmarkStart w:name="z916" w:id="840"/>
    <w:p>
      <w:pPr>
        <w:spacing w:after="0"/>
        <w:ind w:left="0"/>
        <w:jc w:val="both"/>
      </w:pPr>
      <w:r>
        <w:rPr>
          <w:rFonts w:ascii="Times New Roman"/>
          <w:b w:val="false"/>
          <w:i w:val="false"/>
          <w:color w:val="000000"/>
          <w:sz w:val="28"/>
        </w:rPr>
        <w:t>
      представители международных организаций, ученые-юристы, а также иные лица за весомый вклад в развитие судебной системы и сотрудничества между Высшим Судебным Советом Республики Казахстан и международными организациями.</w:t>
      </w:r>
    </w:p>
    <w:bookmarkEnd w:id="840"/>
    <w:bookmarkStart w:name="z917" w:id="841"/>
    <w:p>
      <w:pPr>
        <w:spacing w:after="0"/>
        <w:ind w:left="0"/>
        <w:jc w:val="both"/>
      </w:pPr>
      <w:r>
        <w:rPr>
          <w:rFonts w:ascii="Times New Roman"/>
          <w:b w:val="false"/>
          <w:i w:val="false"/>
          <w:color w:val="000000"/>
          <w:sz w:val="28"/>
        </w:rPr>
        <w:t>
      Нагрудный знак "Жоғары Сот Кеңесінің үздігі"</w:t>
      </w:r>
    </w:p>
    <w:bookmarkEnd w:id="841"/>
    <w:bookmarkStart w:name="z918" w:id="842"/>
    <w:p>
      <w:pPr>
        <w:spacing w:after="0"/>
        <w:ind w:left="0"/>
        <w:jc w:val="both"/>
      </w:pPr>
      <w:r>
        <w:rPr>
          <w:rFonts w:ascii="Times New Roman"/>
          <w:b w:val="false"/>
          <w:i w:val="false"/>
          <w:color w:val="000000"/>
          <w:sz w:val="28"/>
        </w:rPr>
        <w:t>
      65. Нагрудным знаком награждаются члены (экс-члены) Высшего Судебного Совета Республики Казахстан, Академии правосудия при Высшем Судебном Совете Республики Казахстан, работники Аппарата Высшего Судебного Совета Республики Казахстан за особые успехи, проработавшие на благо судебной системы и обеспечения гарантий независимости судей не менее 3 лет, а также иные лица за весомый вклад в развитие судебной системы.</w:t>
      </w:r>
    </w:p>
    <w:bookmarkEnd w:id="842"/>
    <w:bookmarkStart w:name="z919" w:id="843"/>
    <w:p>
      <w:pPr>
        <w:spacing w:after="0"/>
        <w:ind w:left="0"/>
        <w:jc w:val="both"/>
      </w:pPr>
      <w:r>
        <w:rPr>
          <w:rFonts w:ascii="Times New Roman"/>
          <w:b w:val="false"/>
          <w:i w:val="false"/>
          <w:color w:val="000000"/>
          <w:sz w:val="28"/>
        </w:rPr>
        <w:t>
      Нагрудный знак "Ішкі істер органдарының құрметті қызметкері"</w:t>
      </w:r>
    </w:p>
    <w:bookmarkEnd w:id="843"/>
    <w:bookmarkStart w:name="z920" w:id="844"/>
    <w:p>
      <w:pPr>
        <w:spacing w:after="0"/>
        <w:ind w:left="0"/>
        <w:jc w:val="both"/>
      </w:pPr>
      <w:r>
        <w:rPr>
          <w:rFonts w:ascii="Times New Roman"/>
          <w:b w:val="false"/>
          <w:i w:val="false"/>
          <w:color w:val="000000"/>
          <w:sz w:val="28"/>
        </w:rPr>
        <w:t>
      66. Нагрудным знаком награждаются сотрудники органов внутренних дел, имеющие не менее 20 лет выслуги в правоохранительных органах Республики Казахстан, в течение 1 года перед награждением не привлекавшиеся к дисциплинарной ответственности, за заслуги в обеспечении общественной безопасности и правопорядка, продолжительную и безупречную службу, примерное исполнение служебного долга, а также вклад в повышение эффективности служебной деятельности.</w:t>
      </w:r>
    </w:p>
    <w:bookmarkEnd w:id="844"/>
    <w:bookmarkStart w:name="z921" w:id="845"/>
    <w:p>
      <w:pPr>
        <w:spacing w:after="0"/>
        <w:ind w:left="0"/>
        <w:jc w:val="both"/>
      </w:pPr>
      <w:r>
        <w:rPr>
          <w:rFonts w:ascii="Times New Roman"/>
          <w:b w:val="false"/>
          <w:i w:val="false"/>
          <w:color w:val="000000"/>
          <w:sz w:val="28"/>
        </w:rPr>
        <w:t>
      Нагрудный знак "Ішкі істер органдарының үздігі"</w:t>
      </w:r>
    </w:p>
    <w:bookmarkEnd w:id="845"/>
    <w:bookmarkStart w:name="z922" w:id="846"/>
    <w:p>
      <w:pPr>
        <w:spacing w:after="0"/>
        <w:ind w:left="0"/>
        <w:jc w:val="both"/>
      </w:pPr>
      <w:r>
        <w:rPr>
          <w:rFonts w:ascii="Times New Roman"/>
          <w:b w:val="false"/>
          <w:i w:val="false"/>
          <w:color w:val="000000"/>
          <w:sz w:val="28"/>
        </w:rPr>
        <w:t>
      67. Нагрудным знаком награждаются сотрудники органов внутренних дел Республики Казахстан, прослужившие не менее 10 лет в органах внутренних дел, Национальной гвардии, в течение 1 года перед награждением не привлекавшиеся к дисциплинарной ответственности, достигшие высоких показателей в оперативно-служебной деятельности по охране общественного порядка, за инициативу, смелость, самоотверженные действия, проявленные при исполнении служебного долга.</w:t>
      </w:r>
    </w:p>
    <w:bookmarkEnd w:id="846"/>
    <w:bookmarkStart w:name="z923" w:id="847"/>
    <w:p>
      <w:pPr>
        <w:spacing w:after="0"/>
        <w:ind w:left="0"/>
        <w:jc w:val="both"/>
      </w:pPr>
      <w:r>
        <w:rPr>
          <w:rFonts w:ascii="Times New Roman"/>
          <w:b w:val="false"/>
          <w:i w:val="false"/>
          <w:color w:val="000000"/>
          <w:sz w:val="28"/>
        </w:rPr>
        <w:t>
      Нагрудный знак "Қылмыстық-атқару жүйесінің үздігі"</w:t>
      </w:r>
    </w:p>
    <w:bookmarkEnd w:id="847"/>
    <w:bookmarkStart w:name="z924" w:id="848"/>
    <w:p>
      <w:pPr>
        <w:spacing w:after="0"/>
        <w:ind w:left="0"/>
        <w:jc w:val="both"/>
      </w:pPr>
      <w:r>
        <w:rPr>
          <w:rFonts w:ascii="Times New Roman"/>
          <w:b w:val="false"/>
          <w:i w:val="false"/>
          <w:color w:val="000000"/>
          <w:sz w:val="28"/>
        </w:rPr>
        <w:t>
      68. Нагрудным знаком награждаются сотрудники уголовно-исполнительной системы органов внутренних дел Республики Казахстан, включая не имеющих специальных званий, за образцовое исполнение служебных обязанностей, высокое качество выполняемых заданий, активность, безупречную службу, выполнение заданий особой важности и сложности, другие достижения в работе.</w:t>
      </w:r>
    </w:p>
    <w:bookmarkEnd w:id="848"/>
    <w:bookmarkStart w:name="z925" w:id="849"/>
    <w:p>
      <w:pPr>
        <w:spacing w:after="0"/>
        <w:ind w:left="0"/>
        <w:jc w:val="both"/>
      </w:pPr>
      <w:r>
        <w:rPr>
          <w:rFonts w:ascii="Times New Roman"/>
          <w:b w:val="false"/>
          <w:i w:val="false"/>
          <w:color w:val="000000"/>
          <w:sz w:val="28"/>
        </w:rPr>
        <w:t>
      Нагрудный знак "Ұлттық ұлан қызметінің үздігі"</w:t>
      </w:r>
    </w:p>
    <w:bookmarkEnd w:id="849"/>
    <w:bookmarkStart w:name="z926" w:id="850"/>
    <w:p>
      <w:pPr>
        <w:spacing w:after="0"/>
        <w:ind w:left="0"/>
        <w:jc w:val="both"/>
      </w:pPr>
      <w:r>
        <w:rPr>
          <w:rFonts w:ascii="Times New Roman"/>
          <w:b w:val="false"/>
          <w:i w:val="false"/>
          <w:color w:val="000000"/>
          <w:sz w:val="28"/>
        </w:rPr>
        <w:t>
      69. Нагрудным знаком награждаются военнослужащие Национальной гвардии, прослужившие не менее 10 лет в Национальной гвардии, ранее проходившие воинскую службу во внутренних войсках Министерства внутренних дел Республики Казахстан, за заслуги в деле обеспечения безопасности личности, общества и государства, защиты прав и свобод человека и гражданина от преступных и иных противоправных посягательств, сотрудники взаимодействующих органов и структур, граждане Республики Казахстан, принимавшие активное участие в решении служебно-боевых задач, поставленных перед Национальной гвардией, военно-патриотическом воспитании личного состава.</w:t>
      </w:r>
    </w:p>
    <w:bookmarkEnd w:id="850"/>
    <w:bookmarkStart w:name="z927" w:id="851"/>
    <w:p>
      <w:pPr>
        <w:spacing w:after="0"/>
        <w:ind w:left="0"/>
        <w:jc w:val="both"/>
      </w:pPr>
      <w:r>
        <w:rPr>
          <w:rFonts w:ascii="Times New Roman"/>
          <w:b w:val="false"/>
          <w:i w:val="false"/>
          <w:color w:val="000000"/>
          <w:sz w:val="28"/>
        </w:rPr>
        <w:t>
      Награждение осуществляется на основании приказа заместителя Министра внутренних дел Республики Казахстан – Главнокомандующего Национальной гвардией.</w:t>
      </w:r>
    </w:p>
    <w:bookmarkEnd w:id="851"/>
    <w:bookmarkStart w:name="z928" w:id="852"/>
    <w:p>
      <w:pPr>
        <w:spacing w:after="0"/>
        <w:ind w:left="0"/>
        <w:jc w:val="both"/>
      </w:pPr>
      <w:r>
        <w:rPr>
          <w:rFonts w:ascii="Times New Roman"/>
          <w:b w:val="false"/>
          <w:i w:val="false"/>
          <w:color w:val="000000"/>
          <w:sz w:val="28"/>
        </w:rPr>
        <w:t>
      Нагрудный знак "Қазақстан Республикасы Мемлекеттік күзет қызметінің кұрметті қызметкері"</w:t>
      </w:r>
    </w:p>
    <w:bookmarkEnd w:id="852"/>
    <w:bookmarkStart w:name="z929" w:id="853"/>
    <w:p>
      <w:pPr>
        <w:spacing w:after="0"/>
        <w:ind w:left="0"/>
        <w:jc w:val="both"/>
      </w:pPr>
      <w:r>
        <w:rPr>
          <w:rFonts w:ascii="Times New Roman"/>
          <w:b w:val="false"/>
          <w:i w:val="false"/>
          <w:color w:val="000000"/>
          <w:sz w:val="28"/>
        </w:rPr>
        <w:t>
      70. Нагрудным знаком награждаются:</w:t>
      </w:r>
    </w:p>
    <w:bookmarkEnd w:id="853"/>
    <w:bookmarkStart w:name="z930" w:id="854"/>
    <w:p>
      <w:pPr>
        <w:spacing w:after="0"/>
        <w:ind w:left="0"/>
        <w:jc w:val="both"/>
      </w:pPr>
      <w:r>
        <w:rPr>
          <w:rFonts w:ascii="Times New Roman"/>
          <w:b w:val="false"/>
          <w:i w:val="false"/>
          <w:color w:val="000000"/>
          <w:sz w:val="28"/>
        </w:rPr>
        <w:t>
      сотрудники и военнослужащие Службы государственной охраны Республики Казахстан, проявившие мужество, отвагу и находчивость при исполнении служебных обязанностей по защите охраняемых лиц и, как правило, имеющие общий стаж воинской службы и службы в специальных государственных органах не менее 20 лет в календарном исчислении, из которых не менее 10 лет в Службе охраны Президента и (или) Службе государственной охраны Республики Казахстан;</w:t>
      </w:r>
    </w:p>
    <w:bookmarkEnd w:id="854"/>
    <w:bookmarkStart w:name="z931" w:id="855"/>
    <w:p>
      <w:pPr>
        <w:spacing w:after="0"/>
        <w:ind w:left="0"/>
        <w:jc w:val="both"/>
      </w:pPr>
      <w:r>
        <w:rPr>
          <w:rFonts w:ascii="Times New Roman"/>
          <w:b w:val="false"/>
          <w:i w:val="false"/>
          <w:color w:val="000000"/>
          <w:sz w:val="28"/>
        </w:rPr>
        <w:t>
      руководители и сотрудники служб безопасности других государств, оказавшие содействие Службе государственной охраны Республики Казахстан в решении задач; руководители и сотрудники министерств и ведомств Республики Казахстан; руководители и сотрудники государственных и частных предприятий и организаций, оказавшие содействие Службе государственной охраны Республики Казахстан в решении задач.</w:t>
      </w:r>
    </w:p>
    <w:bookmarkEnd w:id="855"/>
    <w:bookmarkStart w:name="z932" w:id="856"/>
    <w:p>
      <w:pPr>
        <w:spacing w:after="0"/>
        <w:ind w:left="0"/>
        <w:jc w:val="both"/>
      </w:pPr>
      <w:r>
        <w:rPr>
          <w:rFonts w:ascii="Times New Roman"/>
          <w:b w:val="false"/>
          <w:i w:val="false"/>
          <w:color w:val="000000"/>
          <w:sz w:val="28"/>
        </w:rPr>
        <w:t>
      Нагрудный знак "Қазақстан Республикасы Мемлекеттік күзет қызметінің үздігі"</w:t>
      </w:r>
    </w:p>
    <w:bookmarkEnd w:id="856"/>
    <w:bookmarkStart w:name="z933" w:id="857"/>
    <w:p>
      <w:pPr>
        <w:spacing w:after="0"/>
        <w:ind w:left="0"/>
        <w:jc w:val="both"/>
      </w:pPr>
      <w:r>
        <w:rPr>
          <w:rFonts w:ascii="Times New Roman"/>
          <w:b w:val="false"/>
          <w:i w:val="false"/>
          <w:color w:val="000000"/>
          <w:sz w:val="28"/>
        </w:rPr>
        <w:t>
      71. Нагрудным знаком награждаются отличившиеся сотрудники и военнослужащие за достигнутые высокие результаты в оперативно-служебной деятельности, внесшие значительный вклад в обеспечение безопасности охраняемых лиц, проявившие мужество, отвагу и находчивость при исполнении служебных обязанностей, по решению Начальника Службы государственной охраны Республики Казахстан.</w:t>
      </w:r>
    </w:p>
    <w:bookmarkEnd w:id="857"/>
    <w:bookmarkStart w:name="z934" w:id="858"/>
    <w:p>
      <w:pPr>
        <w:spacing w:after="0"/>
        <w:ind w:left="0"/>
        <w:jc w:val="both"/>
      </w:pPr>
      <w:r>
        <w:rPr>
          <w:rFonts w:ascii="Times New Roman"/>
          <w:b w:val="false"/>
          <w:i w:val="false"/>
          <w:color w:val="000000"/>
          <w:sz w:val="28"/>
        </w:rPr>
        <w:t>
      Нагрудный знак "Үздік спортшы"</w:t>
      </w:r>
    </w:p>
    <w:bookmarkEnd w:id="858"/>
    <w:bookmarkStart w:name="z935" w:id="859"/>
    <w:p>
      <w:pPr>
        <w:spacing w:after="0"/>
        <w:ind w:left="0"/>
        <w:jc w:val="both"/>
      </w:pPr>
      <w:r>
        <w:rPr>
          <w:rFonts w:ascii="Times New Roman"/>
          <w:b w:val="false"/>
          <w:i w:val="false"/>
          <w:color w:val="000000"/>
          <w:sz w:val="28"/>
        </w:rPr>
        <w:t>
      72. Нагрудным знаком награждаются сотрудники и военнослужащие, активно участвующие в спортивных соревнованиях и представляющие Службу государственной охраны Республики Казахстан, занявшие призовые места или имеющие спортивное звание, разряд, а также принимавшие участие в развитии и продвижении спорта.</w:t>
      </w:r>
    </w:p>
    <w:bookmarkEnd w:id="859"/>
    <w:bookmarkStart w:name="z936" w:id="860"/>
    <w:p>
      <w:pPr>
        <w:spacing w:after="0"/>
        <w:ind w:left="0"/>
        <w:jc w:val="both"/>
      </w:pPr>
      <w:r>
        <w:rPr>
          <w:rFonts w:ascii="Times New Roman"/>
          <w:b w:val="false"/>
          <w:i w:val="false"/>
          <w:color w:val="000000"/>
          <w:sz w:val="28"/>
        </w:rPr>
        <w:t>
      Нагрудный знак "Қаржылық мониторинг органдарының құрметті қызметкері"</w:t>
      </w:r>
    </w:p>
    <w:bookmarkEnd w:id="860"/>
    <w:bookmarkStart w:name="z937" w:id="861"/>
    <w:p>
      <w:pPr>
        <w:spacing w:after="0"/>
        <w:ind w:left="0"/>
        <w:jc w:val="both"/>
      </w:pPr>
      <w:r>
        <w:rPr>
          <w:rFonts w:ascii="Times New Roman"/>
          <w:b w:val="false"/>
          <w:i w:val="false"/>
          <w:color w:val="000000"/>
          <w:sz w:val="28"/>
        </w:rPr>
        <w:t>
      73. Нагрудным знаком награждаются сотрудники и работники органов финансового мониторинга, проработавшие не менее 20 лет в правоохранительных органах Республики Казахстан, в течение 1 года перед награждением не привлекавшиеся к дисциплинарной ответственности, за заслуги в обеспечении экономической безопасности государства, продолжительную и безупречную службу, примерное исполнение служебного долга, а также иной значимый вклад в развитие системы финансового мониторинга.</w:t>
      </w:r>
    </w:p>
    <w:bookmarkEnd w:id="861"/>
    <w:bookmarkStart w:name="z938" w:id="862"/>
    <w:p>
      <w:pPr>
        <w:spacing w:after="0"/>
        <w:ind w:left="0"/>
        <w:jc w:val="both"/>
      </w:pPr>
      <w:r>
        <w:rPr>
          <w:rFonts w:ascii="Times New Roman"/>
          <w:b w:val="false"/>
          <w:i w:val="false"/>
          <w:color w:val="000000"/>
          <w:sz w:val="28"/>
        </w:rPr>
        <w:t>
      Нагрудный знак "Қаржылық мониторинг органдарының үздігі"</w:t>
      </w:r>
    </w:p>
    <w:bookmarkEnd w:id="862"/>
    <w:bookmarkStart w:name="z939" w:id="863"/>
    <w:p>
      <w:pPr>
        <w:spacing w:after="0"/>
        <w:ind w:left="0"/>
        <w:jc w:val="both"/>
      </w:pPr>
      <w:r>
        <w:rPr>
          <w:rFonts w:ascii="Times New Roman"/>
          <w:b w:val="false"/>
          <w:i w:val="false"/>
          <w:color w:val="000000"/>
          <w:sz w:val="28"/>
        </w:rPr>
        <w:t>
      74. Нагрудным знаком награждаются сотрудники и работники органов по финансовому мониторингу, имеющие стаж государственной службы не менее 10 лет, в течение 1 года перед награждением не привлекавшиеся к дисциплинарной ответственности, образцово выполняющие свои служебные обязанности, за высокие показатели в служебной деятельности и безупречную службу.</w:t>
      </w:r>
    </w:p>
    <w:bookmarkEnd w:id="863"/>
    <w:bookmarkStart w:name="z940" w:id="864"/>
    <w:p>
      <w:pPr>
        <w:spacing w:after="0"/>
        <w:ind w:left="0"/>
        <w:jc w:val="both"/>
      </w:pPr>
      <w:r>
        <w:rPr>
          <w:rFonts w:ascii="Times New Roman"/>
          <w:b w:val="false"/>
          <w:i w:val="false"/>
          <w:color w:val="000000"/>
          <w:sz w:val="28"/>
        </w:rPr>
        <w:t>
      Нагрудный знак "Мемлекеттік қызмет ардагері"</w:t>
      </w:r>
    </w:p>
    <w:bookmarkEnd w:id="864"/>
    <w:bookmarkStart w:name="z941" w:id="865"/>
    <w:p>
      <w:pPr>
        <w:spacing w:after="0"/>
        <w:ind w:left="0"/>
        <w:jc w:val="both"/>
      </w:pPr>
      <w:r>
        <w:rPr>
          <w:rFonts w:ascii="Times New Roman"/>
          <w:b w:val="false"/>
          <w:i w:val="false"/>
          <w:color w:val="000000"/>
          <w:sz w:val="28"/>
        </w:rPr>
        <w:t>
      75. Нагрудным знаком награждаются государственные служащие, безупречно проработавшие на государственной службе в календарном исчислении не менее 25 лет либо достигшие пенсионного возраста.</w:t>
      </w:r>
    </w:p>
    <w:bookmarkEnd w:id="865"/>
    <w:bookmarkStart w:name="z942" w:id="866"/>
    <w:p>
      <w:pPr>
        <w:spacing w:after="0"/>
        <w:ind w:left="0"/>
        <w:jc w:val="both"/>
      </w:pPr>
      <w:r>
        <w:rPr>
          <w:rFonts w:ascii="Times New Roman"/>
          <w:b w:val="false"/>
          <w:i w:val="false"/>
          <w:color w:val="000000"/>
          <w:sz w:val="28"/>
        </w:rPr>
        <w:t>
      Нагрудный знак "Үздік мемлекеттік қызметші"</w:t>
      </w:r>
    </w:p>
    <w:bookmarkEnd w:id="866"/>
    <w:bookmarkStart w:name="z943" w:id="867"/>
    <w:p>
      <w:pPr>
        <w:spacing w:after="0"/>
        <w:ind w:left="0"/>
        <w:jc w:val="both"/>
      </w:pPr>
      <w:r>
        <w:rPr>
          <w:rFonts w:ascii="Times New Roman"/>
          <w:b w:val="false"/>
          <w:i w:val="false"/>
          <w:color w:val="000000"/>
          <w:sz w:val="28"/>
        </w:rPr>
        <w:t>
      76. Нагрудным знаком награждаются государственные служащие, имеющие стаж безупречной службы не менее 15 лет, за значительный вклад в развитие государственной службы.</w:t>
      </w:r>
    </w:p>
    <w:bookmarkEnd w:id="867"/>
    <w:bookmarkStart w:name="z944" w:id="868"/>
    <w:p>
      <w:pPr>
        <w:spacing w:after="0"/>
        <w:ind w:left="0"/>
        <w:jc w:val="both"/>
      </w:pPr>
      <w:r>
        <w:rPr>
          <w:rFonts w:ascii="Times New Roman"/>
          <w:b w:val="false"/>
          <w:i w:val="false"/>
          <w:color w:val="000000"/>
          <w:sz w:val="28"/>
        </w:rPr>
        <w:t>
      Нагрудный знак "Монополияға қарсы қызметтің үздігі"</w:t>
      </w:r>
    </w:p>
    <w:bookmarkEnd w:id="868"/>
    <w:bookmarkStart w:name="z945" w:id="869"/>
    <w:p>
      <w:pPr>
        <w:spacing w:after="0"/>
        <w:ind w:left="0"/>
        <w:jc w:val="both"/>
      </w:pPr>
      <w:r>
        <w:rPr>
          <w:rFonts w:ascii="Times New Roman"/>
          <w:b w:val="false"/>
          <w:i w:val="false"/>
          <w:color w:val="000000"/>
          <w:sz w:val="28"/>
        </w:rPr>
        <w:t>
      77. Нагрудным знаком награждаются граждане Республики Казахстан, возглавлявшие антимонопольный орган, работники антимонопольного органа, проработавшие в антимонопольном органе не менее 5 лет, внесшие большой вклад в развитие антимонопольной деятельности в Республике Казахстан, за образцовое выполнение должностных обязанностей, безупречную государственную службу, выполнение обязанностей особой важности и сложности, плодотворную трудовую деятельность и другие достижения в работе, а также иностранные граждане, внесшие вклад в развитие системы антимонопольной службы Республики Казахстан.</w:t>
      </w:r>
    </w:p>
    <w:bookmarkEnd w:id="869"/>
    <w:bookmarkStart w:name="z946" w:id="870"/>
    <w:p>
      <w:pPr>
        <w:spacing w:after="0"/>
        <w:ind w:left="0"/>
        <w:jc w:val="both"/>
      </w:pPr>
      <w:r>
        <w:rPr>
          <w:rFonts w:ascii="Times New Roman"/>
          <w:b w:val="false"/>
          <w:i w:val="false"/>
          <w:color w:val="000000"/>
          <w:sz w:val="28"/>
        </w:rPr>
        <w:t>
      Нагрудный знак "Статистика саласының үздігі"</w:t>
      </w:r>
    </w:p>
    <w:bookmarkEnd w:id="870"/>
    <w:bookmarkStart w:name="z947" w:id="871"/>
    <w:p>
      <w:pPr>
        <w:spacing w:after="0"/>
        <w:ind w:left="0"/>
        <w:jc w:val="both"/>
      </w:pPr>
      <w:r>
        <w:rPr>
          <w:rFonts w:ascii="Times New Roman"/>
          <w:b w:val="false"/>
          <w:i w:val="false"/>
          <w:color w:val="000000"/>
          <w:sz w:val="28"/>
        </w:rPr>
        <w:t>
      78. Нагрудным знаком награждаются сотрудники и работники сферы статистики за достижение наивысших результатов в работе, образцовое исполнение должностных обязанностей, выполнение заданий особой важности и сложности, участие в разработке законопроектов и подзаконных актов в области статистики, внедрение теоретических знаний на практике по усовершенствованию статистической деятельности и другие достижения в данной сфере.</w:t>
      </w:r>
    </w:p>
    <w:bookmarkEnd w:id="871"/>
    <w:bookmarkStart w:name="z948" w:id="872"/>
    <w:p>
      <w:pPr>
        <w:spacing w:after="0"/>
        <w:ind w:left="0"/>
        <w:jc w:val="both"/>
      </w:pPr>
      <w:r>
        <w:rPr>
          <w:rFonts w:ascii="Times New Roman"/>
          <w:b w:val="false"/>
          <w:i w:val="false"/>
          <w:color w:val="000000"/>
          <w:sz w:val="28"/>
        </w:rPr>
        <w:t>
      Нагрудный знак "Атом саласының үздігі"</w:t>
      </w:r>
    </w:p>
    <w:bookmarkEnd w:id="872"/>
    <w:bookmarkStart w:name="z949" w:id="873"/>
    <w:p>
      <w:pPr>
        <w:spacing w:after="0"/>
        <w:ind w:left="0"/>
        <w:jc w:val="both"/>
      </w:pPr>
      <w:r>
        <w:rPr>
          <w:rFonts w:ascii="Times New Roman"/>
          <w:b w:val="false"/>
          <w:i w:val="false"/>
          <w:color w:val="000000"/>
          <w:sz w:val="28"/>
        </w:rPr>
        <w:t>
      79. Нагрудным знаком награждаются работники атомной отрасли, имеющие выслугу 5 и более лет, и ветераны атомной отрасли за активное и плодотворное сотрудничество, содействие в развитии атомной отрасли, образцовое исполнение служебных обязанностей, высокое качество выполняемых заданий, инициативу, творческую активность и другие достижения в работе.</w:t>
      </w:r>
    </w:p>
    <w:bookmarkEnd w:id="873"/>
    <w:bookmarkStart w:name="z950" w:id="874"/>
    <w:p>
      <w:pPr>
        <w:spacing w:after="0"/>
        <w:ind w:left="0"/>
        <w:jc w:val="both"/>
      </w:pPr>
      <w:r>
        <w:rPr>
          <w:rFonts w:ascii="Times New Roman"/>
          <w:b w:val="false"/>
          <w:i w:val="false"/>
          <w:color w:val="000000"/>
          <w:sz w:val="28"/>
        </w:rPr>
        <w:t>
      Нагрудный знак "Азаматтық қорғау органдарының құрметті қызметкері"</w:t>
      </w:r>
    </w:p>
    <w:bookmarkEnd w:id="874"/>
    <w:bookmarkStart w:name="z951" w:id="875"/>
    <w:p>
      <w:pPr>
        <w:spacing w:after="0"/>
        <w:ind w:left="0"/>
        <w:jc w:val="both"/>
      </w:pPr>
      <w:r>
        <w:rPr>
          <w:rFonts w:ascii="Times New Roman"/>
          <w:b w:val="false"/>
          <w:i w:val="false"/>
          <w:color w:val="000000"/>
          <w:sz w:val="28"/>
        </w:rPr>
        <w:t>
      80. Нагрудным знаком награждаются сотрудники, военнослужащие и работники органов гражданской защиты, прослужившие (проработавшие) не менее 20 лет в системе органов гражданской защиты или правоохранительных органов Республики Казахстан, в течение 1 года перед награждением не привлекавшиеся к дисциплинарной ответственности, за заслуги в предупреждении и ликвидации чрезвычайных ситуаций и их последствий, продолжительную и безупречную службу, примерное исполнение служебного долга, а также вклад в развитие и укрепление системы органов гражданской защиты.</w:t>
      </w:r>
    </w:p>
    <w:bookmarkEnd w:id="875"/>
    <w:bookmarkStart w:name="z952" w:id="876"/>
    <w:p>
      <w:pPr>
        <w:spacing w:after="0"/>
        <w:ind w:left="0"/>
        <w:jc w:val="both"/>
      </w:pPr>
      <w:r>
        <w:rPr>
          <w:rFonts w:ascii="Times New Roman"/>
          <w:b w:val="false"/>
          <w:i w:val="false"/>
          <w:color w:val="000000"/>
          <w:sz w:val="28"/>
        </w:rPr>
        <w:t>
      Нагрудный знак "Азаматтық қорғау жүйесін дамытуға қосқан үлесі үшін"</w:t>
      </w:r>
    </w:p>
    <w:bookmarkEnd w:id="876"/>
    <w:bookmarkStart w:name="z953" w:id="877"/>
    <w:p>
      <w:pPr>
        <w:spacing w:after="0"/>
        <w:ind w:left="0"/>
        <w:jc w:val="both"/>
      </w:pPr>
      <w:r>
        <w:rPr>
          <w:rFonts w:ascii="Times New Roman"/>
          <w:b w:val="false"/>
          <w:i w:val="false"/>
          <w:color w:val="000000"/>
          <w:sz w:val="28"/>
        </w:rPr>
        <w:t>
      81. Нагрудным знаком награждаются сотрудники, военнослужащие, спасатели, работники органов гражданской защиты, граждане Республики Казахстан, а также иностранные граждане за активную общественную деятельность и весомый вклад в развитие государственной системы гражданской защиты.</w:t>
      </w:r>
    </w:p>
    <w:bookmarkEnd w:id="877"/>
    <w:bookmarkStart w:name="z954" w:id="878"/>
    <w:p>
      <w:pPr>
        <w:spacing w:after="0"/>
        <w:ind w:left="0"/>
        <w:jc w:val="both"/>
      </w:pPr>
      <w:r>
        <w:rPr>
          <w:rFonts w:ascii="Times New Roman"/>
          <w:b w:val="false"/>
          <w:i w:val="false"/>
          <w:color w:val="000000"/>
          <w:sz w:val="28"/>
        </w:rPr>
        <w:t>
      Нагрудный знак "Құтқару операцияларына белсенді қатысқаны үшін"</w:t>
      </w:r>
    </w:p>
    <w:bookmarkEnd w:id="878"/>
    <w:bookmarkStart w:name="z955" w:id="879"/>
    <w:p>
      <w:pPr>
        <w:spacing w:after="0"/>
        <w:ind w:left="0"/>
        <w:jc w:val="both"/>
      </w:pPr>
      <w:r>
        <w:rPr>
          <w:rFonts w:ascii="Times New Roman"/>
          <w:b w:val="false"/>
          <w:i w:val="false"/>
          <w:color w:val="000000"/>
          <w:sz w:val="28"/>
        </w:rPr>
        <w:t>
      82. Нагрудным знаком награждаются сотрудники, военнослужащие, спасатели, работники органов гражданской защиты, граждане Республики Казахстан, а также иностранные граждане, активно участвовавшие в предупреждении и ликвидации чрезвычайных ситуаций, проявившие при этом мужество и отвагу, умелые и инициативные действия при проведении аварийно-спасательных работ.</w:t>
      </w:r>
    </w:p>
    <w:bookmarkEnd w:id="879"/>
    <w:bookmarkStart w:name="z956" w:id="880"/>
    <w:p>
      <w:pPr>
        <w:spacing w:after="0"/>
        <w:ind w:left="0"/>
        <w:jc w:val="both"/>
      </w:pPr>
      <w:r>
        <w:rPr>
          <w:rFonts w:ascii="Times New Roman"/>
          <w:b w:val="false"/>
          <w:i w:val="false"/>
          <w:color w:val="000000"/>
          <w:sz w:val="28"/>
        </w:rPr>
        <w:t>
      Нагрудный знак "Құтқарушы"</w:t>
      </w:r>
    </w:p>
    <w:bookmarkEnd w:id="880"/>
    <w:bookmarkStart w:name="z957" w:id="881"/>
    <w:p>
      <w:pPr>
        <w:spacing w:after="0"/>
        <w:ind w:left="0"/>
        <w:jc w:val="both"/>
      </w:pPr>
      <w:r>
        <w:rPr>
          <w:rFonts w:ascii="Times New Roman"/>
          <w:b w:val="false"/>
          <w:i w:val="false"/>
          <w:color w:val="000000"/>
          <w:sz w:val="28"/>
        </w:rPr>
        <w:t>
      83. Нагрудным знаком награждаются сотрудники, военнослужащие, спасатели и работники органов гражданской защиты, принимавшие активное участие в ликвидации чрезвычайных ситуаций.</w:t>
      </w:r>
    </w:p>
    <w:bookmarkEnd w:id="881"/>
    <w:bookmarkStart w:name="z958" w:id="882"/>
    <w:p>
      <w:pPr>
        <w:spacing w:after="0"/>
        <w:ind w:left="0"/>
        <w:jc w:val="both"/>
      </w:pPr>
      <w:r>
        <w:rPr>
          <w:rFonts w:ascii="Times New Roman"/>
          <w:b w:val="false"/>
          <w:i w:val="false"/>
          <w:color w:val="000000"/>
          <w:sz w:val="28"/>
        </w:rPr>
        <w:t>
      Нагрудный знак "Мемлекеттік фельдъегерлік қызметтің құрметті қызметкері"</w:t>
      </w:r>
    </w:p>
    <w:bookmarkEnd w:id="882"/>
    <w:bookmarkStart w:name="z959" w:id="883"/>
    <w:p>
      <w:pPr>
        <w:spacing w:after="0"/>
        <w:ind w:left="0"/>
        <w:jc w:val="both"/>
      </w:pPr>
      <w:r>
        <w:rPr>
          <w:rFonts w:ascii="Times New Roman"/>
          <w:b w:val="false"/>
          <w:i w:val="false"/>
          <w:color w:val="000000"/>
          <w:sz w:val="28"/>
        </w:rPr>
        <w:t>
      84. Нагрудным знаком награждаются сотрудники фельдъегерской службы, проработавшие не менее 20 лет в Государственной фельдъегерской службе Республики Казахстан, за многолетнюю и безупречную службу, примерное исполнение служебного долга.</w:t>
      </w:r>
    </w:p>
    <w:bookmarkEnd w:id="883"/>
    <w:bookmarkStart w:name="z960" w:id="884"/>
    <w:p>
      <w:pPr>
        <w:spacing w:after="0"/>
        <w:ind w:left="0"/>
        <w:jc w:val="both"/>
      </w:pPr>
      <w:r>
        <w:rPr>
          <w:rFonts w:ascii="Times New Roman"/>
          <w:b w:val="false"/>
          <w:i w:val="false"/>
          <w:color w:val="000000"/>
          <w:sz w:val="28"/>
        </w:rPr>
        <w:t>
      Нагрудный знак "Мемлекеттік фельдъегерлік қызмет үздігі"</w:t>
      </w:r>
    </w:p>
    <w:bookmarkEnd w:id="884"/>
    <w:bookmarkStart w:name="z961" w:id="885"/>
    <w:p>
      <w:pPr>
        <w:spacing w:after="0"/>
        <w:ind w:left="0"/>
        <w:jc w:val="both"/>
      </w:pPr>
      <w:r>
        <w:rPr>
          <w:rFonts w:ascii="Times New Roman"/>
          <w:b w:val="false"/>
          <w:i w:val="false"/>
          <w:color w:val="000000"/>
          <w:sz w:val="28"/>
        </w:rPr>
        <w:t>
      85. Нагрудным знаком награждаются сотрудники, непрерывно состоящие на службе не менее 10 лет, в течение 1 года перед награждением не привлекавшиеся к дисциплинарной ответственности, достигшие высоких показателей в оперативно-служебной деятельности по обеспечению фельдъегерской связью, за инициативу, смелость, самоотверженные действия, проявленные при исполнении служебного долга, значительный вклад в развитие фельдъегерской службы.</w:t>
      </w:r>
    </w:p>
    <w:bookmarkEnd w:id="885"/>
    <w:bookmarkStart w:name="z962" w:id="886"/>
    <w:p>
      <w:pPr>
        <w:spacing w:after="0"/>
        <w:ind w:left="0"/>
        <w:jc w:val="both"/>
      </w:pPr>
      <w:r>
        <w:rPr>
          <w:rFonts w:ascii="Times New Roman"/>
          <w:b w:val="false"/>
          <w:i w:val="false"/>
          <w:color w:val="000000"/>
          <w:sz w:val="28"/>
        </w:rPr>
        <w:t>
      Нагрудный знак "Адам құқықтарын қорғауға қосқан үлесі үшін"</w:t>
      </w:r>
    </w:p>
    <w:bookmarkEnd w:id="886"/>
    <w:bookmarkStart w:name="z963" w:id="887"/>
    <w:p>
      <w:pPr>
        <w:spacing w:after="0"/>
        <w:ind w:left="0"/>
        <w:jc w:val="both"/>
      </w:pPr>
      <w:r>
        <w:rPr>
          <w:rFonts w:ascii="Times New Roman"/>
          <w:b w:val="false"/>
          <w:i w:val="false"/>
          <w:color w:val="000000"/>
          <w:sz w:val="28"/>
        </w:rPr>
        <w:t>
      86. Нагрудным знаком награждаются:</w:t>
      </w:r>
    </w:p>
    <w:bookmarkEnd w:id="887"/>
    <w:bookmarkStart w:name="z964" w:id="888"/>
    <w:p>
      <w:pPr>
        <w:spacing w:after="0"/>
        <w:ind w:left="0"/>
        <w:jc w:val="both"/>
      </w:pPr>
      <w:r>
        <w:rPr>
          <w:rFonts w:ascii="Times New Roman"/>
          <w:b w:val="false"/>
          <w:i w:val="false"/>
          <w:color w:val="000000"/>
          <w:sz w:val="28"/>
        </w:rPr>
        <w:t>
      региональные представители Уполномоченного по правам человека в Республике Казахстан и сотрудники его рабочего органа, безупречно проработавшие не менее 5 лет, в течение 1 года перед награждением не привлекавшиеся к дисциплинарной ответственности и внесшие значительный вклад в продвижение и (или) защиту прав человека;</w:t>
      </w:r>
    </w:p>
    <w:bookmarkEnd w:id="888"/>
    <w:bookmarkStart w:name="z965" w:id="889"/>
    <w:p>
      <w:pPr>
        <w:spacing w:after="0"/>
        <w:ind w:left="0"/>
        <w:jc w:val="both"/>
      </w:pPr>
      <w:r>
        <w:rPr>
          <w:rFonts w:ascii="Times New Roman"/>
          <w:b w:val="false"/>
          <w:i w:val="false"/>
          <w:color w:val="000000"/>
          <w:sz w:val="28"/>
        </w:rPr>
        <w:t>
      омбудсмены со специальным мандатом, омбудсмены зарубежных стран, сотрудники государственных органов, представители неправительственных организаций, а также иные лица, которые внесли значительный вклад в продвижение и (или) защиту прав человека и (или) активно содействовали развитию правозащитного института.</w:t>
      </w:r>
    </w:p>
    <w:bookmarkEnd w:id="889"/>
    <w:bookmarkStart w:name="z966" w:id="890"/>
    <w:p>
      <w:pPr>
        <w:spacing w:after="0"/>
        <w:ind w:left="0"/>
        <w:jc w:val="both"/>
      </w:pPr>
      <w:r>
        <w:rPr>
          <w:rFonts w:ascii="Times New Roman"/>
          <w:b w:val="false"/>
          <w:i w:val="false"/>
          <w:color w:val="000000"/>
          <w:sz w:val="28"/>
        </w:rPr>
        <w:t>
      Нагрудный знак "Сот әкімшілігінің үздігі"</w:t>
      </w:r>
    </w:p>
    <w:bookmarkEnd w:id="890"/>
    <w:bookmarkStart w:name="z967" w:id="891"/>
    <w:p>
      <w:pPr>
        <w:spacing w:after="0"/>
        <w:ind w:left="0"/>
        <w:jc w:val="both"/>
      </w:pPr>
      <w:r>
        <w:rPr>
          <w:rFonts w:ascii="Times New Roman"/>
          <w:b w:val="false"/>
          <w:i w:val="false"/>
          <w:color w:val="000000"/>
          <w:sz w:val="28"/>
        </w:rPr>
        <w:t>
      87. Нагрудным знаком награждаются работники Судебной администрации Республики Казахстан и ее территориальных подразделений, проработавшие на благо судебной системы не менее 5 лет, а также иные лица за большой личный вклад в развитие судебной системы.</w:t>
      </w:r>
    </w:p>
    <w:bookmarkEnd w:id="8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награждения </w:t>
            </w:r>
            <w:r>
              <w:br/>
            </w:r>
            <w:r>
              <w:rPr>
                <w:rFonts w:ascii="Times New Roman"/>
                <w:b w:val="false"/>
                <w:i w:val="false"/>
                <w:color w:val="000000"/>
                <w:sz w:val="20"/>
              </w:rPr>
              <w:t>едомственными и иными, приравненными к ним,</w:t>
            </w:r>
            <w:r>
              <w:br/>
            </w:r>
            <w:r>
              <w:rPr>
                <w:rFonts w:ascii="Times New Roman"/>
                <w:b w:val="false"/>
                <w:i w:val="false"/>
                <w:color w:val="000000"/>
                <w:sz w:val="20"/>
              </w:rPr>
              <w:t>наградами (лишения ведомственных и иных,</w:t>
            </w:r>
            <w:r>
              <w:br/>
            </w:r>
            <w:r>
              <w:rPr>
                <w:rFonts w:ascii="Times New Roman"/>
                <w:b w:val="false"/>
                <w:i w:val="false"/>
                <w:color w:val="000000"/>
                <w:sz w:val="20"/>
              </w:rPr>
              <w:t xml:space="preserve">приравненных к ним, наград) некоторых государственных </w:t>
            </w:r>
            <w:r>
              <w:br/>
            </w:r>
            <w:r>
              <w:rPr>
                <w:rFonts w:ascii="Times New Roman"/>
                <w:b w:val="false"/>
                <w:i w:val="false"/>
                <w:color w:val="000000"/>
                <w:sz w:val="20"/>
              </w:rPr>
              <w:t xml:space="preserve">органов, непосредственно подчиненных и подотчетных </w:t>
            </w:r>
            <w:r>
              <w:br/>
            </w:r>
            <w:r>
              <w:rPr>
                <w:rFonts w:ascii="Times New Roman"/>
                <w:b w:val="false"/>
                <w:i w:val="false"/>
                <w:color w:val="000000"/>
                <w:sz w:val="20"/>
              </w:rPr>
              <w:t xml:space="preserve">Президенту Республики Казахстан, Конституционного </w:t>
            </w:r>
            <w:r>
              <w:br/>
            </w:r>
            <w:r>
              <w:rPr>
                <w:rFonts w:ascii="Times New Roman"/>
                <w:b w:val="false"/>
                <w:i w:val="false"/>
                <w:color w:val="000000"/>
                <w:sz w:val="20"/>
              </w:rPr>
              <w:t xml:space="preserve">Суда Республики Казахстан, Центральной избирательной </w:t>
            </w:r>
            <w:r>
              <w:br/>
            </w:r>
            <w:r>
              <w:rPr>
                <w:rFonts w:ascii="Times New Roman"/>
                <w:b w:val="false"/>
                <w:i w:val="false"/>
                <w:color w:val="000000"/>
                <w:sz w:val="20"/>
              </w:rPr>
              <w:t xml:space="preserve">комиссии Республики Казахстан, правоохранительных </w:t>
            </w:r>
            <w:r>
              <w:br/>
            </w:r>
            <w:r>
              <w:rPr>
                <w:rFonts w:ascii="Times New Roman"/>
                <w:b w:val="false"/>
                <w:i w:val="false"/>
                <w:color w:val="000000"/>
                <w:sz w:val="20"/>
              </w:rPr>
              <w:t>органов, судов, Вооруженных Сил, других войск</w:t>
            </w:r>
            <w:r>
              <w:br/>
            </w:r>
            <w:r>
              <w:rPr>
                <w:rFonts w:ascii="Times New Roman"/>
                <w:b w:val="false"/>
                <w:i w:val="false"/>
                <w:color w:val="000000"/>
                <w:sz w:val="20"/>
              </w:rPr>
              <w:t xml:space="preserve"> и воинских формирований</w:t>
            </w:r>
          </w:p>
        </w:tc>
      </w:tr>
    </w:tbl>
    <w:bookmarkStart w:name="z969" w:id="892"/>
    <w:p>
      <w:pPr>
        <w:spacing w:after="0"/>
        <w:ind w:left="0"/>
        <w:jc w:val="left"/>
      </w:pPr>
      <w:r>
        <w:rPr>
          <w:rFonts w:ascii="Times New Roman"/>
          <w:b/>
          <w:i w:val="false"/>
          <w:color w:val="000000"/>
        </w:rPr>
        <w:t xml:space="preserve">                                НАГРАДНОЙ ЛИСТ</w:t>
      </w:r>
    </w:p>
    <w:bookmarkEnd w:id="892"/>
    <w:p>
      <w:pPr>
        <w:spacing w:after="0"/>
        <w:ind w:left="0"/>
        <w:jc w:val="both"/>
      </w:pPr>
      <w:bookmarkStart w:name="z970" w:id="893"/>
      <w:r>
        <w:rPr>
          <w:rFonts w:ascii="Times New Roman"/>
          <w:b w:val="false"/>
          <w:i w:val="false"/>
          <w:color w:val="000000"/>
          <w:sz w:val="28"/>
        </w:rPr>
        <w:t xml:space="preserve">
      1. Фамилия, имя, отчество (если оно указано в документе, удостоверяющем </w:t>
      </w:r>
    </w:p>
    <w:bookmarkEnd w:id="893"/>
    <w:p>
      <w:pPr>
        <w:spacing w:after="0"/>
        <w:ind w:left="0"/>
        <w:jc w:val="both"/>
      </w:pPr>
      <w:r>
        <w:rPr>
          <w:rFonts w:ascii="Times New Roman"/>
          <w:b w:val="false"/>
          <w:i w:val="false"/>
          <w:color w:val="000000"/>
          <w:sz w:val="28"/>
        </w:rPr>
        <w:t xml:space="preserve">       личность)___________________________  </w:t>
      </w:r>
    </w:p>
    <w:p>
      <w:pPr>
        <w:spacing w:after="0"/>
        <w:ind w:left="0"/>
        <w:jc w:val="both"/>
      </w:pPr>
      <w:r>
        <w:rPr>
          <w:rFonts w:ascii="Times New Roman"/>
          <w:b w:val="false"/>
          <w:i w:val="false"/>
          <w:color w:val="000000"/>
          <w:sz w:val="28"/>
        </w:rPr>
        <w:t xml:space="preserve">       2. Должность, место работы, службы _________________________________  </w:t>
      </w:r>
    </w:p>
    <w:p>
      <w:pPr>
        <w:spacing w:after="0"/>
        <w:ind w:left="0"/>
        <w:jc w:val="both"/>
      </w:pPr>
      <w:r>
        <w:rPr>
          <w:rFonts w:ascii="Times New Roman"/>
          <w:b w:val="false"/>
          <w:i w:val="false"/>
          <w:color w:val="000000"/>
          <w:sz w:val="28"/>
        </w:rPr>
        <w:t xml:space="preserve">                   (указать точное наименование подразделения  предприятия, </w:t>
      </w:r>
    </w:p>
    <w:p>
      <w:pPr>
        <w:spacing w:after="0"/>
        <w:ind w:left="0"/>
        <w:jc w:val="both"/>
      </w:pPr>
      <w:r>
        <w:rPr>
          <w:rFonts w:ascii="Times New Roman"/>
          <w:b w:val="false"/>
          <w:i w:val="false"/>
          <w:color w:val="000000"/>
          <w:sz w:val="28"/>
        </w:rPr>
        <w:t xml:space="preserve">       учреждения, организации)  </w:t>
      </w:r>
    </w:p>
    <w:p>
      <w:pPr>
        <w:spacing w:after="0"/>
        <w:ind w:left="0"/>
        <w:jc w:val="both"/>
      </w:pPr>
      <w:r>
        <w:rPr>
          <w:rFonts w:ascii="Times New Roman"/>
          <w:b w:val="false"/>
          <w:i w:val="false"/>
          <w:color w:val="000000"/>
          <w:sz w:val="28"/>
        </w:rPr>
        <w:t xml:space="preserve">       3. Пол ___________________________________________________________  </w:t>
      </w:r>
    </w:p>
    <w:p>
      <w:pPr>
        <w:spacing w:after="0"/>
        <w:ind w:left="0"/>
        <w:jc w:val="both"/>
      </w:pPr>
      <w:r>
        <w:rPr>
          <w:rFonts w:ascii="Times New Roman"/>
          <w:b w:val="false"/>
          <w:i w:val="false"/>
          <w:color w:val="000000"/>
          <w:sz w:val="28"/>
        </w:rPr>
        <w:t xml:space="preserve">       4. Год и место рождения ____________________________________________  </w:t>
      </w:r>
    </w:p>
    <w:p>
      <w:pPr>
        <w:spacing w:after="0"/>
        <w:ind w:left="0"/>
        <w:jc w:val="both"/>
      </w:pPr>
      <w:r>
        <w:rPr>
          <w:rFonts w:ascii="Times New Roman"/>
          <w:b w:val="false"/>
          <w:i w:val="false"/>
          <w:color w:val="000000"/>
          <w:sz w:val="28"/>
        </w:rPr>
        <w:t xml:space="preserve">       5. Национальность _________________________________________________  </w:t>
      </w:r>
    </w:p>
    <w:p>
      <w:pPr>
        <w:spacing w:after="0"/>
        <w:ind w:left="0"/>
        <w:jc w:val="both"/>
      </w:pPr>
      <w:r>
        <w:rPr>
          <w:rFonts w:ascii="Times New Roman"/>
          <w:b w:val="false"/>
          <w:i w:val="false"/>
          <w:color w:val="000000"/>
          <w:sz w:val="28"/>
        </w:rPr>
        <w:t xml:space="preserve">       6. Образование ____________________________________________________  </w:t>
      </w:r>
    </w:p>
    <w:p>
      <w:pPr>
        <w:spacing w:after="0"/>
        <w:ind w:left="0"/>
        <w:jc w:val="both"/>
      </w:pPr>
      <w:r>
        <w:rPr>
          <w:rFonts w:ascii="Times New Roman"/>
          <w:b w:val="false"/>
          <w:i w:val="false"/>
          <w:color w:val="000000"/>
          <w:sz w:val="28"/>
        </w:rPr>
        <w:t xml:space="preserve">       7. Ученая степень, ученое звание _____________________________________  </w:t>
      </w:r>
    </w:p>
    <w:p>
      <w:pPr>
        <w:spacing w:after="0"/>
        <w:ind w:left="0"/>
        <w:jc w:val="both"/>
      </w:pPr>
      <w:r>
        <w:rPr>
          <w:rFonts w:ascii="Times New Roman"/>
          <w:b w:val="false"/>
          <w:i w:val="false"/>
          <w:color w:val="000000"/>
          <w:sz w:val="28"/>
        </w:rPr>
        <w:t xml:space="preserve">       8. Какими государственными наградами Республики Казахстан  награжден(а) </w:t>
      </w:r>
    </w:p>
    <w:p>
      <w:pPr>
        <w:spacing w:after="0"/>
        <w:ind w:left="0"/>
        <w:jc w:val="both"/>
      </w:pPr>
      <w:r>
        <w:rPr>
          <w:rFonts w:ascii="Times New Roman"/>
          <w:b w:val="false"/>
          <w:i w:val="false"/>
          <w:color w:val="000000"/>
          <w:sz w:val="28"/>
        </w:rPr>
        <w:t xml:space="preserve">       и дата награждения ____________________________________  </w:t>
      </w:r>
    </w:p>
    <w:p>
      <w:pPr>
        <w:spacing w:after="0"/>
        <w:ind w:left="0"/>
        <w:jc w:val="both"/>
      </w:pPr>
      <w:r>
        <w:rPr>
          <w:rFonts w:ascii="Times New Roman"/>
          <w:b w:val="false"/>
          <w:i w:val="false"/>
          <w:color w:val="000000"/>
          <w:sz w:val="28"/>
        </w:rPr>
        <w:t xml:space="preserve">       9. Домашний адрес ________________________________________________  </w:t>
      </w:r>
    </w:p>
    <w:p>
      <w:pPr>
        <w:spacing w:after="0"/>
        <w:ind w:left="0"/>
        <w:jc w:val="both"/>
      </w:pPr>
      <w:r>
        <w:rPr>
          <w:rFonts w:ascii="Times New Roman"/>
          <w:b w:val="false"/>
          <w:i w:val="false"/>
          <w:color w:val="000000"/>
          <w:sz w:val="28"/>
        </w:rPr>
        <w:t xml:space="preserve">       10. Общий стаж работы _____________________________________________  </w:t>
      </w:r>
    </w:p>
    <w:p>
      <w:pPr>
        <w:spacing w:after="0"/>
        <w:ind w:left="0"/>
        <w:jc w:val="both"/>
      </w:pPr>
      <w:r>
        <w:rPr>
          <w:rFonts w:ascii="Times New Roman"/>
          <w:b w:val="false"/>
          <w:i w:val="false"/>
          <w:color w:val="000000"/>
          <w:sz w:val="28"/>
        </w:rPr>
        <w:t xml:space="preserve">       11. Стаж работы в отрасли __________________________________________  </w:t>
      </w:r>
    </w:p>
    <w:p>
      <w:pPr>
        <w:spacing w:after="0"/>
        <w:ind w:left="0"/>
        <w:jc w:val="both"/>
      </w:pPr>
      <w:r>
        <w:rPr>
          <w:rFonts w:ascii="Times New Roman"/>
          <w:b w:val="false"/>
          <w:i w:val="false"/>
          <w:color w:val="000000"/>
          <w:sz w:val="28"/>
        </w:rPr>
        <w:t xml:space="preserve">       12. Стаж работы в данном трудовом коллективе ________________________  </w:t>
      </w:r>
    </w:p>
    <w:p>
      <w:pPr>
        <w:spacing w:after="0"/>
        <w:ind w:left="0"/>
        <w:jc w:val="both"/>
      </w:pPr>
      <w:r>
        <w:rPr>
          <w:rFonts w:ascii="Times New Roman"/>
          <w:b w:val="false"/>
          <w:i w:val="false"/>
          <w:color w:val="000000"/>
          <w:sz w:val="28"/>
        </w:rPr>
        <w:t xml:space="preserve">       13. Характеристика с указанием конкретных особых заслуг  награждаемого: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Кандидатура обсуждена и рекомендована 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(наименование предприятия, учреждения, организации, дата обсуждения,  </w:t>
      </w:r>
    </w:p>
    <w:p>
      <w:pPr>
        <w:spacing w:after="0"/>
        <w:ind w:left="0"/>
        <w:jc w:val="both"/>
      </w:pPr>
      <w:r>
        <w:rPr>
          <w:rFonts w:ascii="Times New Roman"/>
          <w:b w:val="false"/>
          <w:i w:val="false"/>
          <w:color w:val="000000"/>
          <w:sz w:val="28"/>
        </w:rPr>
        <w:t xml:space="preserve">       № протокола)  </w:t>
      </w:r>
    </w:p>
    <w:p>
      <w:pPr>
        <w:spacing w:after="0"/>
        <w:ind w:left="0"/>
        <w:jc w:val="both"/>
      </w:pPr>
      <w:r>
        <w:rPr>
          <w:rFonts w:ascii="Times New Roman"/>
          <w:b w:val="false"/>
          <w:i w:val="false"/>
          <w:color w:val="000000"/>
          <w:sz w:val="28"/>
        </w:rPr>
        <w:t xml:space="preserve">       Представляется к  ___________________________________________________</w:t>
      </w:r>
    </w:p>
    <w:p>
      <w:pPr>
        <w:spacing w:after="0"/>
        <w:ind w:left="0"/>
        <w:jc w:val="both"/>
      </w:pPr>
      <w:r>
        <w:rPr>
          <w:rFonts w:ascii="Times New Roman"/>
          <w:b w:val="false"/>
          <w:i w:val="false"/>
          <w:color w:val="000000"/>
          <w:sz w:val="28"/>
        </w:rPr>
        <w:t xml:space="preserve">                                     (вид награды)</w:t>
      </w:r>
    </w:p>
    <w:p>
      <w:pPr>
        <w:spacing w:after="0"/>
        <w:ind w:left="0"/>
        <w:jc w:val="both"/>
      </w:pPr>
      <w:r>
        <w:rPr>
          <w:rFonts w:ascii="Times New Roman"/>
          <w:b w:val="false"/>
          <w:i w:val="false"/>
          <w:color w:val="000000"/>
          <w:sz w:val="28"/>
        </w:rPr>
        <w:t xml:space="preserve">       Руководитель предприятия,  учреждения, организации  __________________</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___________________________________________</w:t>
      </w:r>
    </w:p>
    <w:p>
      <w:pPr>
        <w:spacing w:after="0"/>
        <w:ind w:left="0"/>
        <w:jc w:val="both"/>
      </w:pPr>
      <w:r>
        <w:rPr>
          <w:rFonts w:ascii="Times New Roman"/>
          <w:b w:val="false"/>
          <w:i w:val="false"/>
          <w:color w:val="000000"/>
          <w:sz w:val="28"/>
        </w:rPr>
        <w:t xml:space="preserve">       (Ф.И.О.) (если оно указано в документе, удостоверяющем личность)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"__" __________ ____ г  </w:t>
      </w:r>
    </w:p>
    <w:p>
      <w:pPr>
        <w:spacing w:after="0"/>
        <w:ind w:left="0"/>
        <w:jc w:val="both"/>
      </w:pPr>
      <w:r>
        <w:rPr>
          <w:rFonts w:ascii="Times New Roman"/>
          <w:b w:val="false"/>
          <w:i w:val="false"/>
          <w:color w:val="000000"/>
          <w:sz w:val="28"/>
        </w:rPr>
        <w:t xml:space="preserve">       (дата заполнения)</w:t>
      </w:r>
    </w:p>
    <w:p>
      <w:pPr>
        <w:spacing w:after="0"/>
        <w:ind w:left="0"/>
        <w:jc w:val="both"/>
      </w:pPr>
      <w:bookmarkStart w:name="z971" w:id="894"/>
      <w:r>
        <w:rPr>
          <w:rFonts w:ascii="Times New Roman"/>
          <w:b w:val="false"/>
          <w:i w:val="false"/>
          <w:color w:val="000000"/>
          <w:sz w:val="28"/>
        </w:rPr>
        <w:t>
      Примечание: фамилия, имя, отчество (если оно указано в документе,</w:t>
      </w:r>
    </w:p>
    <w:bookmarkEnd w:id="894"/>
    <w:p>
      <w:pPr>
        <w:spacing w:after="0"/>
        <w:ind w:left="0"/>
        <w:jc w:val="both"/>
      </w:pPr>
      <w:r>
        <w:rPr>
          <w:rFonts w:ascii="Times New Roman"/>
          <w:b w:val="false"/>
          <w:i w:val="false"/>
          <w:color w:val="000000"/>
          <w:sz w:val="28"/>
        </w:rPr>
        <w:t xml:space="preserve">        удостоверяющем личность) награждаемого заполняются по удостоверению</w:t>
      </w:r>
    </w:p>
    <w:p>
      <w:pPr>
        <w:spacing w:after="0"/>
        <w:ind w:left="0"/>
        <w:jc w:val="both"/>
      </w:pPr>
      <w:r>
        <w:rPr>
          <w:rFonts w:ascii="Times New Roman"/>
          <w:b w:val="false"/>
          <w:i w:val="false"/>
          <w:color w:val="000000"/>
          <w:sz w:val="28"/>
        </w:rPr>
        <w:t xml:space="preserve">       личности и обязательно указывается транскрипция на казахском и русском языках.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награждения </w:t>
            </w:r>
            <w:r>
              <w:br/>
            </w:r>
            <w:r>
              <w:rPr>
                <w:rFonts w:ascii="Times New Roman"/>
                <w:b w:val="false"/>
                <w:i w:val="false"/>
                <w:color w:val="000000"/>
                <w:sz w:val="20"/>
              </w:rPr>
              <w:t xml:space="preserve">ведомственными и иными, приравненными к </w:t>
            </w:r>
            <w:r>
              <w:br/>
            </w:r>
            <w:r>
              <w:rPr>
                <w:rFonts w:ascii="Times New Roman"/>
                <w:b w:val="false"/>
                <w:i w:val="false"/>
                <w:color w:val="000000"/>
                <w:sz w:val="20"/>
              </w:rPr>
              <w:t xml:space="preserve">ним, наградами (лишения ведомственных и иных, </w:t>
            </w:r>
            <w:r>
              <w:br/>
            </w:r>
            <w:r>
              <w:rPr>
                <w:rFonts w:ascii="Times New Roman"/>
                <w:b w:val="false"/>
                <w:i w:val="false"/>
                <w:color w:val="000000"/>
                <w:sz w:val="20"/>
              </w:rPr>
              <w:t>приравненных к ним, наград) некоторых государственных</w:t>
            </w:r>
            <w:r>
              <w:br/>
            </w:r>
            <w:r>
              <w:rPr>
                <w:rFonts w:ascii="Times New Roman"/>
                <w:b w:val="false"/>
                <w:i w:val="false"/>
                <w:color w:val="000000"/>
                <w:sz w:val="20"/>
              </w:rPr>
              <w:t xml:space="preserve"> органов, непосредственно подчиненных и подотчетных</w:t>
            </w:r>
            <w:r>
              <w:br/>
            </w:r>
            <w:r>
              <w:rPr>
                <w:rFonts w:ascii="Times New Roman"/>
                <w:b w:val="false"/>
                <w:i w:val="false"/>
                <w:color w:val="000000"/>
                <w:sz w:val="20"/>
              </w:rPr>
              <w:t xml:space="preserve"> Президенту Республики Казахстан, Конституционного </w:t>
            </w:r>
            <w:r>
              <w:br/>
            </w:r>
            <w:r>
              <w:rPr>
                <w:rFonts w:ascii="Times New Roman"/>
                <w:b w:val="false"/>
                <w:i w:val="false"/>
                <w:color w:val="000000"/>
                <w:sz w:val="20"/>
              </w:rPr>
              <w:t xml:space="preserve">Суда Республики Казахстан, Центральной избирательной </w:t>
            </w:r>
            <w:r>
              <w:br/>
            </w:r>
            <w:r>
              <w:rPr>
                <w:rFonts w:ascii="Times New Roman"/>
                <w:b w:val="false"/>
                <w:i w:val="false"/>
                <w:color w:val="000000"/>
                <w:sz w:val="20"/>
              </w:rPr>
              <w:t>комиссии Республики Казахстан, правоохранительных</w:t>
            </w:r>
            <w:r>
              <w:br/>
            </w:r>
            <w:r>
              <w:rPr>
                <w:rFonts w:ascii="Times New Roman"/>
                <w:b w:val="false"/>
                <w:i w:val="false"/>
                <w:color w:val="000000"/>
                <w:sz w:val="20"/>
              </w:rPr>
              <w:t xml:space="preserve"> органов, судов, Вооруженных Сил, других </w:t>
            </w:r>
            <w:r>
              <w:br/>
            </w:r>
            <w:r>
              <w:rPr>
                <w:rFonts w:ascii="Times New Roman"/>
                <w:b w:val="false"/>
                <w:i w:val="false"/>
                <w:color w:val="000000"/>
                <w:sz w:val="20"/>
              </w:rPr>
              <w:t>войск и воинских формирований</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КУӘЛІК</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УДОСТОВЕРЕНИЕ</w:t>
            </w:r>
          </w:p>
        </w:tc>
      </w:tr>
      <w:tr>
        <w:trPr>
          <w:trHeight w:val="30" w:hRule="atLeast"/>
        </w:trPr>
        <w:tc>
          <w:tcPr>
            <w:tcW w:w="6150" w:type="dxa"/>
            <w:tcBorders/>
            <w:tcMar>
              <w:top w:w="15" w:type="dxa"/>
              <w:left w:w="15" w:type="dxa"/>
              <w:bottom w:w="15" w:type="dxa"/>
              <w:right w:w="15" w:type="dxa"/>
            </w:tcMar>
            <w:vAlign w:val="center"/>
          </w:tcPr>
          <w:bookmarkStart w:name="z973" w:id="895"/>
          <w:p>
            <w:pPr>
              <w:spacing w:after="20"/>
              <w:ind w:left="20"/>
              <w:jc w:val="both"/>
            </w:pPr>
            <w:r>
              <w:rPr>
                <w:rFonts w:ascii="Times New Roman"/>
                <w:b w:val="false"/>
                <w:i w:val="false"/>
                <w:color w:val="000000"/>
                <w:sz w:val="20"/>
              </w:rPr>
              <w:t>
Беткі жағы</w:t>
            </w:r>
          </w:p>
          <w:bookmarkEnd w:id="89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 (органның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 медаліне (төсбелгісіне) № ____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 (тегі)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 (әкесінің аты)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 (бұйрық күні, №)</w:t>
            </w:r>
          </w:p>
          <w:p>
            <w:pPr>
              <w:spacing w:after="20"/>
              <w:ind w:left="20"/>
              <w:jc w:val="both"/>
            </w:pPr>
            <w:r>
              <w:rPr>
                <w:rFonts w:ascii="Times New Roman"/>
                <w:b w:val="false"/>
                <w:i w:val="false"/>
                <w:color w:val="000000"/>
                <w:sz w:val="20"/>
              </w:rPr>
              <w:t>
__________________ __________  (лауазымы) (қолы)</w:t>
            </w:r>
          </w:p>
        </w:tc>
        <w:tc>
          <w:tcPr>
            <w:tcW w:w="6150" w:type="dxa"/>
            <w:tcBorders/>
            <w:tcMar>
              <w:top w:w="15" w:type="dxa"/>
              <w:left w:w="15" w:type="dxa"/>
              <w:bottom w:w="15" w:type="dxa"/>
              <w:right w:w="15" w:type="dxa"/>
            </w:tcMar>
            <w:vAlign w:val="center"/>
          </w:tcPr>
          <w:bookmarkStart w:name="z980" w:id="896"/>
          <w:p>
            <w:pPr>
              <w:spacing w:after="20"/>
              <w:ind w:left="20"/>
              <w:jc w:val="both"/>
            </w:pPr>
            <w:r>
              <w:rPr>
                <w:rFonts w:ascii="Times New Roman"/>
                <w:b w:val="false"/>
                <w:i w:val="false"/>
                <w:color w:val="000000"/>
                <w:sz w:val="20"/>
              </w:rPr>
              <w:t>
Внутренняя сторона</w:t>
            </w:r>
          </w:p>
          <w:bookmarkEnd w:id="89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 (наименование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Удостоверение №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 медали (нагрудному знаку)</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 (фамилия)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 (дата, № приказа)</w:t>
            </w:r>
          </w:p>
          <w:p>
            <w:pPr>
              <w:spacing w:after="20"/>
              <w:ind w:left="20"/>
              <w:jc w:val="both"/>
            </w:pPr>
            <w:r>
              <w:rPr>
                <w:rFonts w:ascii="Times New Roman"/>
                <w:b w:val="false"/>
                <w:i w:val="false"/>
                <w:color w:val="000000"/>
                <w:sz w:val="20"/>
              </w:rPr>
              <w:t>
________________ __________  (должность) (подпись)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