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e17f" w14:textId="781e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электронной торговле товарами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июля 2026 года № 1380.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электронной торговле товарами в Евразийском экономическом союзе.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Бектенову Олжасу Абаевичу подписать от имени Республики Казахстан Соглашение об электронной торговле товарами в Евразийском экономическом союзе.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в-действие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июля 2026 года № 1380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электронной торговле товарами в Евразийском экономическом союзе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далее государствами-членами,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намерение развивать экономическое сотрудничество и торгово-экономические связи,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важную роль и значение взаимной электронной торговли товарами в обеспечении функционирования внутреннего рынка Евразийского экономического союза (далее - Союз) и развитии экономик его государств- членов,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 этой целью обеспечить условия для развития и осуществления взаимной электронной торговли товарами, а также для защиты прав участников электронной торговли товарами в Союзе,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определить правила организации и осуществления взаимной электронной торговли товарами в Союзе,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недискриминации участников взаимной электронной торговли товарами в Союзе,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и сфера применения Соглашения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направлено на регулирование предпринимательской деятельности, осуществляемой профессиональными участниками электронной торговли на внутреннем рынке Союза, по предложению и (или) реализации товара потребителю дистанционным способом с использованием информационно-телекоммуникационной сети "Интернет" (далее - взаимная электронная торговля товарами).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правоотношения, связанные с взаимной электронной торговлей товарами, в рамках которых как минимум один из профессиональных участников электронной торговли товарами или потребитель является лицом другого государства-члена.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Правоотношения, связанные с осуществлением взаимной электронной торговли товарами, регулируются также Договором, иными международными договорами и актами, составляющими право Союза, и законодательством государств-членов.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распространяется на правоотношения, связанные с перемещением товаров, приобретенных в рамках электронной торговли, через таможенную границу Союза.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распространяется на биржевую (организованную) торговлю, а также на отношения, связанные с продажей ценных бумаг и валютных ценностей.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"лицо, оказывающее сопутствующие услуги" - юридическое лицо, зарегистрированное на территории государства-члена, или физическое лицо, имеющее постоянное место жительства в государстве-члене, осуществляющее предпринимательскую деятельность (имеющее право осуществлять предпринимательскую деятельность) без образования юридического лица, а также физическое лицо, зарегистрированное в качестве индивидуального предпринимателя в соответствии с законодательством государства-члена, оказывающие сопутствующие услуги;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оператор электронного документооборота" - юридическое лицо, зарегистрированное на территории государства-члена, которое соответствует требованиям, установленным законодательством этого государства-члена в сфере электронного документооборота, и обеспечивает обмен электронными документами, обладающими юридической силой;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электронной торговой площадки" - юридическое лицо, зарегистрированное на территории государства-члена, или физическое лицо, зарегистрированное в качестве индивидуального предпринимателя в соответствии с законодательством государства-члена, являющиеся владельцами электронной торговой площадки и (или) осуществляющие управление ею, оказывающие продавцам и потребителям услуги, связанные с реализацией товара с использованием электронной торговой площадки;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"открытые данные" - общедоступная в соответствии с законодательством государств-членов, международными договорами и актами, составляющими право Союза, информация, относящаяся к осуществлению взаимной электронной торговли товарами, предоставляемая органами государственной власти государств-членов или Евразийской экономической комиссией неограниченному кругу лиц посредством размещения ее в информационнотелекоммуникационной сети "Интернет";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"персональные данные" - любая информация в соответствии с законодательством государства-члена, относящаяся прямо или косвенно к определенному или определяемому физическому лицу (субъекту персональных данных);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"потребитель" - физическое лицо, имеющее постоянное место жительства в государстве-члене или временно пребывающее на его территории, имеющее намерение приобрести либо приобретающее товар посредством информационно-телекоммуникационной сети "Интернет" исключительно для личных (бытовых) нужд, не связанных с осуществлением предпринимательской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"продавец" - юридическое лицо, зарегистрированное на территории государства-члена, или физическое лицо, имеющее постоянное место жительства в государстве-члене, осуществляющее предпринимательскую деятельность (имеющее право осуществлять предпринимательскую деятельность) без образования юридического лица, а также физическое лицо, зарегистрированное в качестве индивидуального предпринимателя в соответствии с законодательством государства-члена, предлагающие и (или) реализующие товары потребителю в рамках взаимной электронной торговли товарами по договору розничной купли-продажи или иному договору, предусматривающему реализацию товара потребителю, самостоятельно либо с использованием услуг оператора электронной торговой площадки;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"профессиональные участники электронной торговли" - продавцы, операторы электронных торговых площадок;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"сопутствующие услуги" - услуги, связанные с осуществлением взаимной электронной торговли товарами;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- реализуемые в рамках взаимной электронной торговли товарами цифровые товары, любое движимое имущество, а также иные перемещаемые вещи, приравненные в соответствии с законодательством государств-членов к недвижимому имуществу;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органы государственной власти государств- членов, осуществляющие в соответствии с законодательством государств- членов принятие и (или) применение мер регулирования взаимной электронной торговли товарами, а также контроль за оборотом товаров и защиту прав потребителей;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электронной торговли" - профессиональные участники электронной торговли, лица, оказывающие сопутствующие услуги, и потребители;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"цифровой товар" - продукт, зафиксированный с помощью цифровых технологий (преобразованный в цифровой формат) и предназначенный для реализации потребителю на электронной торговой площадке, в том числе программы и элементы программ для электронных вычислительных машин (включая порождаемые программой аудиовизуальные отображения), фонограммы, аудиовизуальные произведения, мультимедийные продукты и другие результаты интеллектуальной деятельности. Цифровой товар не включает в себя определяемые в соответствии с законодательством государства-члена цифровые знаки (токены), виртуальные (цифровые) активы, цифровые финансовые активы, иные цифровые права и цифровые валюты;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"электронная торговая площадка" - программно-аппаратный комплекс или информационно-телекоммуникационная система (в том числе сайт или часть сайта в информационно-телекоммуникационной сети "Интернет", программа для электронных вычислительных машин), обеспечивающие возможность осуществления взаимной электронной торговли товарами (в том числе посредством размещения продавцом предложений о продаже товара для ознакомления с ними потребителя, рекламы товара, заключения договора розничной купли-продажи или иного договора, предусматривающего реализацию товара потребителю, расчетов за товар, организации доставки товара потребителю).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понимаются в значениях, определенных Договором и международными договорами в рамках Союза.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Осуществление взаимной электронной торговли товарами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положениями Договора в рамках взаимной электронной торговли товарами обеспечивается свободное передвижение товаров и сопутствующих услуг.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Сопутствующие услуги, не включенные в перечень секторов (подсекторов) услуг, в которых функционирует единый рынок услуг в рамках Союза, за исключением финансовых и транспортных услуг, включаются в такой перечень путем принятия решения Высшего Евразийского экономического совета в порядке и на условиях, которые установлены разделом XV Договора и Протоколом о торговле услугами, учреждении, деятельности и осуществлении инвестиций </w:t>
      </w:r>
      <w:r>
        <w:rPr>
          <w:rFonts w:ascii="Times New Roman"/>
          <w:b w:val="false"/>
          <w:i w:val="false"/>
          <w:color w:val="000000"/>
          <w:sz w:val="28"/>
        </w:rPr>
        <w:t>(приложение 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Поставка сопутствующих финансовых и транспортных услуг осуществляется в соответствии с Протоколом по финансовым услугам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 и Протоколом о скоординированной (согласованной) транспортной политике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 соответственно.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свободного перемещения цифровых товаров в рамках взаимной электронной торговли товарами государства-члены не устанавливают требования по передаче исходного кода программного обеспечения или предоставлению доступа к нему как условие доступа на свой рынок.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положение не распространяется на взаимную электронную торговлю средствами криптографической защиты информации.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взаимной электронной торговли товарами операторы электронных торговых площадок предоставляют продавцам и товарам какого-либо государства-члена доступ к своим услугам и осуществляют их оказание на условиях не менее благоприятных, чем те, которые предоставляются продавцам и товарам своего или другого государства-члена.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Регулирование взаимной электронной торговли товарами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регулирования взаимной электронной торговли товарами и обеспечения прав и законных интересов участников электронной торговли Советом Евразийской экономической комиссии (далее - Комиссия) устанавливаются: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требования к профессиональным участникам электронной торговли в части содержания публичной оферты о заключении договора розничной купли- продажи или иного договора, предусматривающего реализацию товара потребителю (далее - договор), а также порядка ее опубликования и уведомления о ее изменении;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требования к операторам электронной торговой площадки в части порядка опубликования и уведомления об изменении публичной оферты об оказании ими услуг продавцам;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обязательных к предоставлению профессиональными участниками электронной торговли на момент предложения товара к продаже сведений об этом товаре, о продавце и операторе электронной торговой площадки и иных необходимых сведений;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требования к порядку досудебного урегулирования споров между участниками электронной торговли, в том числе на базе обществ защиты прав потребителей, а также профессиональных участников электронной торговли и их объединений, если деятельность таких объединений не противоречит законодательству государства-члена;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требования к информированию потребителя о ходе исполнения договора;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условия возврата товара;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условия и сроки возврата денежных средств.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Советом Комиссии при необходимости утверждается перечень критериев отнесения программно-аппаратного комплекса или информационно-телекоммуникационной системы (в том числе сайта или части сайта в информационно-телекоммуникационной сети "Интернет", программы для электронных вычислительных машин) к электронной торговой площадке в рамках взаимной электронной торговли товарами.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реализации товара оператором электронной торговой площадки по договору самостоятельно такой оператор электронной торговой площадки является также продавцом.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формирует реестр товаров, которые запрещены или ограничены к реализации посредством информационно-телекоммуникационной сети "Интернет" на территориях государств-членов в соответствии с их законодательством, и размещает его на официальном сайте Союза в информационно-телекоммуникационной сети "Интернет".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указанного реестра утверждается Комиссией.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потребителей и их защита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прав потребителей осуществляется государствами-членами с учетом особенностей взаимной электронной торговли товарами на уровне не ниже, чем это предусмотрено для других форм торговли, в соответствии с Договором и законодательством государства-члена, на территории которого находится потребитель.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Потребитель вправе отказаться от товара надлежащего качества до передачи товара или в течение 14 календарных дней с даты его передачи потребителю вернуть товар с учетом условий возврата товаров, устанавливаемых в соответствии с подпунктом "е" пункта 1 статьи 4 настоящего Соглашения. Государства-члены могут установить более длительные сроки, в течение которых потребитель вправе отказаться от товара надлежащего качества.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отказе потребителя от товара надлежащего качества профессиональный участник электронной торговли возвращает ему денежные средства, уплаченные потребителем по договору, в сроки, установленные в соответствии с подпунктом "ж" пункта 1 статьи 4 настоящего Соглашения.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электронной торговой площадки содействует взаимодействию продавцов и потребителей в целях досудебного урегулирования споров между ними.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Профессиональный участник электронной торговли самостоятельно определяет возможность применения в соответствии с требованиями законодательства государства-члена, на территории которого находится потребитель, способов оплаты товара, в том числе с использованием национальных платежных систем (инструментов) государств-членов.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Рекламные электронные сообщения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взаимной электронной торговли товарами: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отправление рекламных электронных сообщений при условии согласия потребителя на их получение;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возможность отказа потребителя от получения рекламных электронных сообщений.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Данные, используемые в сфере взаимной электронной торговли товарами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обеспечивают предоставление участникам электронной торговли свободного доступа к открытым данным, перечень которых утверждается Советом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по ограничению или запрету сбора, обработки и хранения используемых в рамках взаимной электронной торговли товарами персональных данных устанавливаются и применяются государством-членом равным образом как в отношении своих участников электронной торговли, так и в отношении участников электронной торговли других государств-членов.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информируют Комиссию об установлении указанных требований в срок, предусмотренный статьей 11 настоящего Соглашения.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участники электронной торговли и лица, оказывающие сопутствующие услуги, вправе самостоятельно определять государство-член, на территории которого они размещают и хранят данные своих сайтов, за исключением персональных данных и иных сведений ограниченного распространения, если иное не установлено законодательством государств-членов в отношении своих профессиональных участников электронной торговли и лиц, оказывающих сопутствующие услуги.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положение не применяется в случае установления государством-членом требований по хранению данных сайтов, использующих доменное имя этого государства-члена в сегменте информационно-телекоммуникационной сети "Интернет".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Электронные документы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Советом Комиссии определяется базовая модель электронного документооборота между профессиональными участниками электронной торговли, а также лицами, оказывающими сопутствующие услуги, с участием национальных операторов электронного документооборота и доверенных третьих сторон в целях взаимного признания электронных документов и электронной цифровой подписи (электронной подписи) в рамках такого документооборота.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участники электронной торговли и лица, оказывающие сопутствующие услуги, самостоятельно определяют вид применяемого документооборота (электронный и (или) бумажный) в рамках взаимной электронной торговли товарами. При осуществлении электронного документооборота используется указанная базовая модель.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применяемых в государствах-членах электронных документов, их структур и форматов, а также иные реестры, необходимые для применения электронного документооборота, размещаются на официальном сайте Союза в информационно-телекоммуникационной сети "Интернет". Формирование и ведение указанных реестров осуществляются в порядке, утверждаемом Комиссией.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Государство-член при трансграничном информационном взаимодействии уполномоченных органов с профессиональными участниками электронной торговли и лицами, оказывающими сопутствующие услуги, другого государства-члена признает подлинность (действительность) электронных документов, подписанных электронной цифровой подписью (электронной подписью) в соответствии с законодательством этого другого государства-члена, в случае, если подлинность (действительность) таких электронных документов подтверждена на основании информации, полученной от доверенной третьей стороны первого государства-члена, в порядке, устанавливаемом Комиссией.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Сближение законодательства государств-членов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площадке Комиссии проводятся регулярные консультации по вопросам сближения законодательства государств-членов в сфере взаимной электронной торговли товарами.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Взаимодействие уполномоченных органов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определяют органы, ответственные за реализацию настоящего Соглашения и (или) координацию деятельности в сфере взаимной электронной торговли товарами, и уведомляют об этом Комиссию.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оказывают друг другу содействие в обеспечении взаимодействия между уполномоченными органами по вопросам, регулируемым настоящим Соглашением.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нарушений в сфере взаимной электронной торговли товарами и обеспечения эффективности взаимодействия, в том числе в целях обмена информацией, уполномоченные органы могут заключать двусторонние и многосторонние соглашения.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уполномоченных органов включает в себя: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оперативный обмен информацией;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создание механизма предупреждения нарушений прав и законных интересов участников электронной торговли;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консультаций и совместное обсуждение проблемных вопросов и ситуаций в сфере защиты прав потребителей.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одного государства-члена информируют в кратчайшие сроки уполномоченные органы других государств-членов и Комиссию о ставших известными действиях любого из участников электронной торговли, которые способны причинить ущерб здоровью или безопасности людей, животных, растений или окружающей среде на территории этого государства-члена или на территориях других государств-членов.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направляют в Комиссию копии нормативных правовых актов на русском языке (с переводом на русский язык), регулирующих вопросы взаимной электронной торговли товарами, не позднее 10 календарных дней с даты их принятия.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размещает полученные копии нормативных правовых актов на официальном сайте Союза в информационно-телекоммуникационной сети "Интернет".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споров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настоящего Соглашения, разрешаются в порядке, определенном Договором.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Внесение изменений в Соглашение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государств-членов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является международным договором, заключенным в рамках Союза, и входит в право Союза.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по истечении 180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                  20 года в одном подлинном экземпляре на русском языке.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