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2f1e" w14:textId="8f02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26 сентября 2025 года № 1015 "О некоторых вопросах развития города 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июля 2026 года № 1352.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сентября 2025 года № 1015 "О некоторых вопросах развития города Алатау"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Создать Совет города Алатау (далее - Совет) в составе согласно приложению 1 к настоящему Указу.";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Утвердить Положение о Совете согласно приложению 2 к настоящему Указу.";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согласно приложению 1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Положения о Совете города Алатау, который вводится в действие с 1 января 2027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 № 1352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1015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города Алатау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координирующий вопросы региональной политики, заместитель председателя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Вонг Хэн Файн, заместитель председателя (по согласованию)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Доббс Гарри Уильям (по согласованию)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 Болат Бидахметович (по согласованию)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Вячеслав Константинович (по согласованию)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Цхай Юрий Андреевич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 № 1352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1015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города Алатау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города Алатау (далее - Совет) является постоянно действующим высшим коллегиальным органом управления администрации города Алатау (далее - администрация), возглавляемым Премьер-Министром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специальном правовом режиме города Алатау" (далее - Конституционный закон), нормативными правовыми актами администрации, положением об администрации и настоящим Положением.</w:t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Совета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стратегических направлений развития города Алатау;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политическое, административное, финансовое и инвестиционное содействие в достижении цели и выполнении задач специального правового режима "города ускоренного развития" (далее - специальный правовой режим);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организации государственного управления городом Алатау в соответствии с принципами специального правового режима;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государственно-частного финансирования развития города Алатау. 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Компетенция Совета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своих задач Совет: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положения, режим деятельности, порядок управления администрацией, порядок формирования, реорганизации и ликвидации органов администрации и иных особенностей осуществления администрацией и органами администрации имущественных прав, в том числе переданным им во владение, пользование и распоряжение государственным имуществом;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акима города Алатау по согласованию с маслихатом города Алатау;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освобождает от должности акима города Алатау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состав и структуру акимата и состоящих в нем государственных органов, осуществляющих отдельные функции местного государственного управления, и их положения;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главного исполнительного директора администрации, его заместителей;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бюджет администрации;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дизайн-код города Алатау;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стратегические документы города Алатау;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методологию разработки, корректировки и оценки эффективности реализации стратегических документов города Алатау;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утверждает нормативные правовые акты администрации в виде регуляторных положений по вопросам, отнесенным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его компетенции;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правила блочного бюджетирования;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порядок формирования, учета, пополнения и использования резервов бюджета администрации с учетом обязательного раздельного учета резервов от иных средств бюджета администрации и ограничения на использование резервов исключительно в целях развития города Алатау;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делегирует отдельные реализационные и (или) контрольные функции и связанные с ними компетенции и полномочия администрации;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годовой отчет о развитии города Алатау, включающий в том числе годовой отчет об исполнении бюджета администрации;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устанавливает по представлению председателя маслихата города Алатау нормы обеспечения деятельности маслихата города Алатау, включая размеры расходов, организацию аппарата маслихата и определение количества депутатов, работающих на постоянной или освобожденной основе;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международную аудиторскую организацию, осуществляющую внешний аудит финансовой отчетности администрации, эффективность ее деятельности и использования финансовых средств, находящихся в ведении администрации;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создании иных органов управления администрации, определении их структуры, компетенции и полномочий, создании администрацией представительств, об учреждении, реорганизации и ликвидации ею некоммерческих и коммерческих организаций, а также представительств;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решение об участии администрации в иных юридических лицах либо выходе из состава участников (акционеров) иных юридических лиц;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организационную структуру и лимит штатной численности администрации и органов администрации по представлению главного исполнительного директора администрации;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решение по вопросам административно-территориального устройства в городе Алатау, включая вопросы образования и упразднения административно-территориальных единиц в городе Алатау, управления ими, установления и изменения их границ;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решение об определении количественного состава, срока полномочий, избрании (переизбрании) членов регуляторной комиссии и досрочном прекращении их полномочий;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решение об определении размера и условий выплаты вознаграждений членам регуляторной комиссии, а также компенсации таким членам расходов, непосредственно связанных с участием в работе регуляторной комиссии;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решение о назначении председателя регуляторной комиссии;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решение о назначении и освобождении секретаря Совета, определении размера и условий оплаты труда и премирования;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решение о назначении работников, подотчетных Совету, определении размера и условий их оплаты труда и премирования;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утверждает положения об органах управления администрации;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рассматривает иные вопросы, предусмотренные Конституционным законом и (или) настоящим Положением.</w:t>
      </w:r>
    </w:p>
    <w:bookmarkEnd w:id="51"/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Совета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со своими задачами Совет в пределах своей компетенции вправе: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решения, обязательные для исполнения центральными и местными государственными органами, иными государственными органами по вопросам, входящим в компетенцию Совета, и в пределах,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настоящим Положением и иными нормативными правовыми актами администрации;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решения по вопросам привлечения инвестиций, развития деловой активности и инноваций города Алатау, а также иным вопросам, связанным с его специальным правовым режимом;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предложения о внесении изменений и дополнений в действующее законодательство Республики Казахстан, а также совместно с Правительством Республики Казахстан участвовать в их подготовке и реализации в целях обеспечения функционирования города Алатау в специальном правовом режиме;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взаимодействие с центральными государственными, местными исполнительными органами Республики Казахстан и иными организациями, приглашать и заслушивать их представителей, запрашивать и получать необходимые материалы, проводить консультации по вопросам, связанным с развитием города Алатау;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для проведения консультаций по рассматриваемым вопросам предпринимателей, ученых, специалистов, экспертов и консультантов;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коллегиальные органы в администрации и (или) органах администрации из числа иностранных и казахстанских специалистов и экспертов;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утверждать и согласовывать внутренние документы администрации, вытекающие из задач и функций Совета;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принять к рассмотрению любой вопрос, связанный с внутренней деятельностью администрации, а также отменить любое решение органов управления администрации по вопросам, относящимся к внутренней деятельности администрации;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иные права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настоящим Положением и (или) нормативными правовыми актами администрации.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оперативного решения вопросов, входящих в компетенцию Совета, Совет вправе делегировать регуляторной комиссии свои полномочия по утверждению всех или отдельных регуляторных положений, принимаемых администрацией.</w:t>
      </w:r>
    </w:p>
    <w:bookmarkEnd w:id="61"/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Комитеты Совета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вправе образовывать комитеты Совета из числа членов Совета, делегировав данным комитетам некоторые полномочия Совета, в том числе и по разработке и утверждению регуляторных положений.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Комитеты Совета состоят из членов Совета, обладающих необходимыми профессиональными знаниями, компетенциями и навыками для работы в конкретном комитете.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членов комитета Совета должно составлять не менее пяти человек, сорок процентов из которых должны быть независимыми.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принятые комитетом Совета по делегированным ему вопросам, не требуют отдельного утверждения на заседании Совета, имеют обязательную силу и считаются решениями, принятыми Советом.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Комитетам Совета не могут быть делегированы полномочия, предусмотренные подпунктами 2), 3), 5), 13), 14), 17), 19), 21) и 22) пункта 4, а также по иным вопросам стратегического характера и по решениям Совета.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формирования и работы комитетов Совета, их полномочия, количественный состав комитетов, делегированные полномочия Совета определяются решениями Совета и (или) внутренними документами администрации, утверждаемыми Советом.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комитетов Совета проводятся в том же порядке, что и заседания Совета, если иное не предусмотрено их положениями.</w:t>
      </w:r>
    </w:p>
    <w:bookmarkEnd w:id="69"/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Члены Совета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Совет состоит из не менее семи членов. Количество независимых членов Совета должно составлять не менее сорока процентов от количества всех членов Совета.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Членами Совета не могут быть лица, связанные браком или близким родством.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Независимые члены Совета осуществляют свои функции на основании гражданско-правовых договоров с администрацией.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Совет вправе рекомендовать Президенту Республики Казахстан досрочно прекратить полномочия независимого члена Совета, ненадлежащим образом исполняющего свои обязанности.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Председателем Совета является Премьер-Министр Республики Казахстан.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Совета или его заместители вправе: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общее руководство деятельностью Совета;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председательствовать на заседаниях Совета;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общий контроль за реализацией решений Совета;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действия, предусмотренные настоящим Положением.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Совета имеет двух заместителей, один из которых является независимым членом Совета.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Совета его функции осуществляет один из его заместителей, определенный председателем Совета.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Совета и его заместители придерживаются принципа свободы выражения точки зрения членами Совета по обсуждаемым вопросам, способствуют поиску согласованного решения, достижению консенсуса членами Совета, принятию решений в полной мере, отвечающим целям специального правового режима.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Совета вправе: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инициировать заседания Совета путем направления письменного сообщения председателю Совета или его заместителю, содержащего предлагаемую повестку дня заседания Совета;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повестке дня заседания Совета и порядку обсуждения вопросов при формировании повестки заседания Совета;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подготовке материалов к заседаниям Совета и проектов их решений;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администрации, центральных государственных и местных исполнительных органов, субъектов квазигосударственного сектора информацию и материалы, имеющие непосредственное отношение к полномочиям Совета и вопросам развития города Алатау;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досрочно прекратить свои полномочия путем направления письменного заявления председателю Совета или его заместителю;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настоящим Положением и (или) нормативными правовыми актами администрации.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Независимые члены Совета: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способствуют продвижению города Алатау и развивают отношения с иностранными инвесторами, технологическими компаниями, иностранными государствами и международными организациями с целью привлечения инвестиций в развитие города Алатау;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экспертный вклад, знания, опыт и свое профессиональное видение при рассмотрении вопросов развития города Алатау в целях достижения целей специального правового режима, участвуют в их обсуждении и выдвигают соответствующие рекомендации и замечания.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члены Совета вправе получать вознаграждение за выполнение ими возложенных функций и компенсацию расходов, непосредственно связанных с участием в работе Совета.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Члены Совета не вправе: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и допускать использование имущества администрации в противоречии с настоящим Положением, решениями Совета, а также в личных целях;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передавать свое право голоса другому лицу, в том числе другому члену Совета;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доступную им в ходе осуществления своих полномочий информацию ограниченного доступа в личных целях, а также разглашать ее.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Члены Совета обязаны: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заседаниях Совета, комитетов Совета и иных рабочих и экспертных групп, членами которых они являются;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уведомлять заранее до начала заседания председателя Совета и (или) его заместителей, секретаря Совета, о невозможности участвовать в заседании Совета с указанием причин своего отсутствия;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секретарю Совета причину непринятия участия в заочном заседании Совета;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способствовать достижению стратегических целей администрации и действовать в наилучших интересах специального правового режима, администрации, города Алатау и их целей;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воздерживаться от действий и не допускать ситуаций, при которых личная, корпоративная или ведомственная заинтересованность членов Совета может повлиять на надлежащее исполнение ими обязанностей члена Совета и/или привести к противоречию между их интересами (или интересами аффилированных с ними лиц) и интересами администрации. В случае возникновения такого конфликта интересов член Совета обязан немедленно информировать Совет о его наличии в соответствии с правилами политики выявления и урегулирования конфликта интересов, утверждаемой Советом;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нести иные обязанности в соответствии с требованиями законодательства Республики Казахстан, положения об администрации и (или) внутренних документов администрации, утверждаемых Советом.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Члены Совета при осуществлении своих функций: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действуют в наилучших интересах развития города Алатау в специальном правовом режиме;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избегают возникновения конфликта интересов личного, корпоративного или ведомственного характера.</w:t>
      </w:r>
    </w:p>
    <w:bookmarkEnd w:id="107"/>
    <w:bookmarkStart w:name="z12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Организация заседаний Совета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Заседания Совета проводятся не реже 1 (одного) раза в полугодие соответствующего календарного года председателем Совета или одним из его заместителей по собственной инициативе или по инициативе члена Совета.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Дата и время первого заседания Совета, а также других заседаний, связанных с необходимостью безотлагательного рассмотрения вопросов, в том числе при возникновении обстоятельств, требующих оперативного принятия решений, обеспечением непрерывной деятельности администрации, исполнением поручений Президента Республики Казахстан определяются Председателем Совета или его заместителем в более короткие сроки, чем сроки, определенные настоящим Положением.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заседании Совета назначается секретарь Совета.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настоящим пунктом, повестка дня заседания Совета и материалы к ней направляются членам Совета по мере готовности.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Заседания Совета могут проводиться очно, как путем личного участия членов Совета в заседании, так и их участия в заседании посредством аудио- и видеоконференции.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Заседания Совета могут проводиться заочно путем рассмотрения членами Совета представленных вопросов повестки дня и голосования по ним.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заочного голосования не должен быть меньше 10 (десяти) часов и превышать 2 (два) рабочих дня со дня рассылки материалов и повестки дня для голосования. Члены Совета направляют результаты голосования секретарю Совета на бумажном носителе и (или) посредством электронной почты по каждому вопросу повестки дня в течение срока, указанного секретарем Совета при рассылке вопросов повестки дня.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ответа в указанный срок считается, что член Совета воздержался от голосования.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созыве заседания Совета определяются форма, дата, место и время проведения заседания Совета.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извещает всех членов Совета посредством электронной почты, нарочно или иным способом, подтверждающим получения извещения, с приложением сформированной повестки дня и иных необходимых материалов, и информации о вопросах, включенных в повестку дня предстоящего заседания Совета.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Дата и время заседания Совета подлежат определению не позднее чем за 2 (две) недели до проведения заседания, если иное не предусмотрено настоящим Положением.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 изменении формы, места, даты или времени заседания Совета все члены Совета должны быть уведомлены секретарем Совета заблаговременно.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изменениях места, даты или времени заседания Совета направляется членам Совета в любой форме, гарантирующей получение уведомления членом Совета.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Члены Совета в течение 1 (одного) рабочего дня после получения извещения о заседании Совета вправе включить в повестку дня дополнительные вопросы, подлежащие рассмотрению.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Окончательная повестка дня заседания Совета формируется секретарем Совета, согласовывается с председателем (заместителем председателя) и подлежит рассылке вместе с необходимыми материалами членам Совета не позднее чем за 1 (одну) неделю до дня его заседания, если иное не предусмотрено настоящим Положением.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заседании Совета председательствует председатель Совета, а в случае созыва заседания заместителем председателя - соответствующим заместителем.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заседании Совета председателя Совета на заседании Совета председательствует один из его заместителей, определенный председателем Совета.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 Совета оформляется протоколом, который подписывается председательствующим на заседании Совета и готовится секретарем.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принимается голосованием присутствующих на очном заседании членов Совета.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заочного заседания Совета, секретарем при подготовке протокола учитываются итоги заочного голосования.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Заседания Совета, проводимые как в очном, так и в заочном порядке правомочны при участии не менее двух третей от общего числа членов Совета.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кворума председатель Совета или его заместитель объявляют о переносе заседания и определяют новую дату его проведения.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Решения Совета принимаются простым большинством голосов присутствующих членов Совета. В случае равенства голосов голос председательствующего является решающим.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Совета участвуют в заседаниях лично и без права делегирования.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Члены Совета, участвующие на заседании, при рассмотрении вопроса повестки дня заседания обязаны заявлять о наличии конфликта интересов личного, корпоративного или ведомственного характера.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такого конфликта он подлежит урегулированию в соответствии с правилами политики выявления и урегулирования конфликта интересов, утверждаемой Советом.</w:t>
      </w:r>
    </w:p>
    <w:bookmarkEnd w:id="134"/>
    <w:bookmarkStart w:name="z15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Обеспечение заседаний Совета, секретарь Совета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Материально-техническое обеспечение заседаний Совета, в том числе необходимым местом, и покрытие расходов на перелеты и проживание независимых членов Совета в случае проведения очного заседания осуществляются за счет администрации.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Секретарь не является членом Совета.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Секретарь Совета: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проведение заседаний Совета и комитетов Совета;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 предоставленных материалов по вопросам повестки дня Совета и комитетов Совета;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оповещает членов Совета и комитетов Совета о повестке дня, дате, времени и месте проведения заседания Совета и комитетов Совета и своевременно обеспечивает их необходимыми материалами;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протоколы заседаний Совета и комитетов Совета, обеспечивает хранение протоколов, материалов заседаний Совета и комитетов Совета;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формирует проект и окончательную повестку дня заседания Совета;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доводит до сведения ответственных и заинтересованных лиц информацию о принятых Советом или комитетом Совета решениях;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 выписки из протоколов заседаний и решений Совета и комитетов Совета;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в центральные государственные и местные исполнительные органы, а также иным организациям запросы Совета и его членов о представлении информации и материалов, необходимых для выполнения задач Совета;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мониторинг выполнения решений Совета и по итогам полугодия информирует об их результатах членов Совета;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вновь назначенных членов Совета информацией и внутренними документами администрации, необходимыми для осуществления их полномочий; 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 в соответствии с положением об администрации и (или) внутренними документами администрации.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