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f23c8" w14:textId="54f23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Қазақстан Халық Кеңесі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июля 2026 года № 1343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7.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Президенте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Қазақстан Халық Кеңесі" ПОСТАНОВЛЯЮ: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Образовать государственное учреждение "Секретариат Қазақстан Халық Кеңесі" (далее – Секретариат).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Секретариате;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структуру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Секретариата;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указы Президента Республики Казахстан (далее – изменения и дополнения).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Признать утратившими силу указы Президента Республики Казахстан от 27 декабря 2024 года № 747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Положения об Ассамблее народа Казахстана</w:t>
      </w:r>
      <w:r>
        <w:rPr>
          <w:rFonts w:ascii="Times New Roman"/>
          <w:b w:val="false"/>
          <w:i w:val="false"/>
          <w:color w:val="000000"/>
          <w:sz w:val="28"/>
        </w:rPr>
        <w:t>" и от 29 декабря 2025 года № 1144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Концепции развития Ассамблеи народа Казахстана до 2030 года "Единство в многообразии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Правительству Республики Казахстан принять необходимые меры по реализации настоящего Указа.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Управлению делами Президента Республики Казахстан совместно с Министерством финансов Республики Казахстан в установленном законодательством Республики Казахстан порядке обеспечить выделение помещения для размещения руководства Қазақстан Халық Кеңесі и Секретариата.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Указа возложить на Администрацию Президента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Настоящий Указ вводится в действие со дня его подписания, за исключением абзацев седьмого, восьмого, девятого и десятого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вводятся в действие с момента формирования Аппарата Курултая Республики Казахстан.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2026 года № 1343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Секретариате Қазақстан Халық Кеңесі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Секретариат Қазақстан Халық Кеңесі (далее – Секретариат) является государственным органом Республики Казахстан, обеспечивающим деятельность Қазақстан Халық Кеңесі.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Секретариат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Конституционным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Қазақстан Халық Кеңесі</w:t>
      </w:r>
      <w:r>
        <w:rPr>
          <w:rFonts w:ascii="Times New Roman"/>
          <w:b w:val="false"/>
          <w:i w:val="false"/>
          <w:color w:val="000000"/>
          <w:sz w:val="28"/>
        </w:rPr>
        <w:t>" (далее – Конституционный закон о Қазақстан Халық Кеңесі), настоящим Положением, иными нормативными правовыми актами Республики Казахстан, а также международными договорами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Секретариат является юридическим лицом в организационно-правовой форме государственного учреждения, имеет печать и бланки с изображением Государственного Герба Республики Казахстан и со своим наименованием на государственном и русском языках, а также соответствующие счета в банковских учреждениях.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Секретариат вступает в гражданско-правовые отношения от собственного имени.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Секретариат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Секретариат возглавляет заместитель Председателя Қазақстан Халық Кеңесі – руководитель, который назначается Президентом Республики Казахстан и не является членом Қазақстан Халық Кеңесі (далее – Руководитель Секретариата).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Секретариат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Секретариата.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Секретариата утверждаются в соответствии с законодательством Республики Казахстан.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Секретариата: Республика Казахстан, 010000, город Астана, район Есиль, проспект Мәңгілік Ел, дом 4.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Секретариата.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Секретариату запрещается вступать в договорные отношения с субъектами предпринимательства на предмет выполнения обязанностей, являющихся полномочиями Секретариата.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Финансовое, материально-техническое и иное обеспечение деятельности Секретариата осуществляется из республиканского бюджета в соответствии c законодательством Республики Казахстан.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полномочия Секретариата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Секретариат в своей деятельности взаимодействует с Председателем Қазақстан Халық Кеңесі, Қазақстан Халық Кеңесінің Төралқасы (Президиумом), заместителями Председателя Қазақстан Халық Кеңесі, членами Қазақстан Халық Кеңесі, государственными органами, организациями, консультативно-совещательными органами, постоянными и временными комитетами, отраслевыми комиссиями и рабочими группами Қазақстан Халық Кеңесі, а также с маслихатами и общественными советами.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цели и задач Қазақстан Халық Кеңесі в соответствии с Конституционным законом о Қазақстан Халық Кеңесі;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организационного, правового, материально-технического, финансового, кадрового, методического, информационно-аналитического сопровождения деятельности Қазақстан Халық Кеңесі;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взаимодействия Қазақстан Халық Кеңесі с государственными органами, организациями, институтами гражданского общества и международными организациями.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 и институтов гражданского общества информацию и материалы, необходимые для обеспечения деятельности Қазақстан Халық Кеңесі, с соблюдением установленных законами Республики Казахстан требований к разглашению сведений, составляющих коммерческую и иную охраняемую законом тайну;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экспертов, научные и профессиональные сообщества к подготовке аналитических и информационно-справочных материалов по вопросам деятельности Қазақстан Халық Кеңесі;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маслихатами и общественными советами по реализации цели и задач Қазақстан Халық Кеңесі;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которые установлены законодательством Республики Казахстан;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законодательством Республики Казахстан.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полномочий Қазақстан Халық Кеңесі, его структур и должностных лиц в соответствии с Конституционным законом о Қазақстан Халық Кеңесі;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и проведение Сессии Қазақстан Халық Кеңесі и заседаний Қазақстан Халық Кеңесінің Төралқасы;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работы Қазақстан Халық Кеңесі по реализации права законодательной инициативы Қазақстан Халық Кеңесі, включая предварительное обсуждение проектов законов в постоянных и временных комитетах, отраслевых комиссиях и рабочих группах Қазақстан Халық Кеңесі, и подготовке предложений по выдвижению инициативы о назначении всенародного референдума в пределах процедур, предусмотренных Конституционным законом о Қазақстан Халық Кеңесі;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Қазақстан Халық Кеңесі в выработке концептуальных подходов, предложений и рекомендаций по основным направлениям внутренней политики государства, укреплению общественного согласия, общенационального единства и солидарности, продвижению основополагающих принципов деятельности Республики Казахстан и общенациональных ценностей;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участия Қазақстан Халық Кеңесі в публичном обсуждении основных направлений внутренней политики государства, вопросов укрепления общественного согласия, общенационального единства и солидарности, продвижения основополагающих принципов деятельности Республики Казахстан и общенациональных ценностей в установленном законом Республики Казахстан порядке;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и проведение съездов лидеров мировых и традиционных религий, а также по поручению Президента Республики Казахстан и Председателя Қазақстан Халық Кеңесі других гуманитарных форумов, имеющих государственное значение;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предложений по составу Қазақстан Халық Кеңесі;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осуществления Қазақстан Халық Кеңесі общественного контроля в формах, не противоречащих законодательству Республики Казахстан, по вопросам, связанным с целью и задачами Қазақстан Халық Кеңесі;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организационно-протокольное обеспечение мероприятий Қазақстан Халық Кеңесі (Сессия, заседания Қазақстан Халық Кеңесінің Төралқасы, постоянных и временных комитетов, отраслевых комиссий и рабочих групп Қазақстан Халық Кеңесі, консультативно-совещательных органов), включая подготовку повестки дня, рекомендаций, материалов, проектов протоколов, решений и контроль за их исполнением;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общественных площадок, консультаций и слушаний, семинаров, конференций, а также иных мероприятий для обеспечения общенационального диалога между государственными органами, организациями и институтами гражданского общества;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информационно-разъяснительной работы о деятельности Қазақстан Халық Кеңесі по вопросам внутренней политики государства, укреплению общественного согласия, общенационального единства и солидарности, продвижению основополагающих принципов деятельности Республики Казахстан и общенациональных ценностей;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взаимодействия Қазақстан Халық Кеңесі с этнокультурными объединениями, маслихатами и общественными советами, общественными и религиозными объединениями, а также сопровождение профильных общественных площадок, консультаций и слушаний;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формирование и сопровождение плана работы Қазақстан Халық Кеңесі, сетевого графика мероприятий, координация подготовки материалов по поручениям Председателя Қазақстан Халық Кеңесі и Қазақстан Халық Кеңесінің Төралқасы;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информационно-аналитическое и методическое обеспечение деятельности Қазақстан Халық Кеңесі, включая мониторинг и анализ общественных процессов, подготовку информационно-аналитических и иных материалов;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издательской деятельности Қазақстан Халық Кеңесі, общественных коммуникаций, подготовка материалов для средств массовой информации и общественности;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международного сотрудничества и участия представителей Қазақстан Халық Кеңесі в международных мероприятиях в рамках компетенции;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правовое обеспечение деятельности Қазақстан Халық Кеңесі, включая организацию юридической экспертизы проектов документов, согласование проектов решений и материалов;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административное и кадровое обеспечение Қазақстан Халық Кеңесі, ведение документооборота, контроль исполнения поручений, цифровизация процессов, обеспечение режимных мер и кибербезопасности;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формирование и обеспечение деятельности постоянных и временных комитетов, отраслевых комиссий, рабочих групп и консультативно-совещательных органов Қазақстан Халық Кеңесі.</w:t>
      </w:r>
    </w:p>
    <w:bookmarkEnd w:id="59"/>
    <w:bookmarkStart w:name="z6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Секретариата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Секретариатом осуществляется Руководителем, который несет персональную ответственность за выполнение возложенных на Секретариат задач и осуществление им своих полномочий.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Секретариата имеет двух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Секретариата: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деятельностью Секретариата и несет персональную ответственность за выполнение возложенных на него задач и функций, а также требований законодательства о государственной службе;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распределяет обязанности между своими заместителями и руководителями структурных подразделений;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внутренние регламенты, инструкции Секретариата и издает приказы;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подготовку материалов к Сессии Қазақстан Халық Кеңесі и заседаниям Қазақстан Халық Кеңесінің Төралқасы, обеспечивает их протокольное сопровождение;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присутствует на Сессии Қазақстан Халық Кеңесі и заседаниях Қазақстан Халық Кеңесінің Төралқасы с правом совещательного голоса;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контроль исполнения решений Сессии Қазақстан Халық Кеңесі, Председателя Қазақстан Халық Кеңесі и Қазақстан Халық Кеңесінің Төралқасы;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Секретариат во взаимоотношениях с государственными органами, организациями и институтами гражданского общества в пределах компетенции;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законодательством Республики Казахстан порядке налагает дисциплинарные взыскания на работников Секретариата и решает вопросы их поощрения в пределах своей компетенции в области трудовых отношений;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вносит Президенту Республики Казахстан представления о награждении работников Секретариата и иных лиц государственными наградами и присвоении им почетных званий Республики Казахстан.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Секретариата в период его отсутствия осуществляется лицом, его замещающим, в соответствии с законодательством Республики Казахстан.</w:t>
      </w:r>
    </w:p>
    <w:bookmarkEnd w:id="73"/>
    <w:bookmarkStart w:name="z8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Секретариата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Секретариат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Секретариата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Имущество, закрепленное за Секретариатом, относится к республиканской собственности.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Секретариат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 </w:t>
      </w:r>
    </w:p>
    <w:bookmarkEnd w:id="78"/>
    <w:bookmarkStart w:name="z8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Секретариата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Секретариата осуществляются Президентом Республики Казахстан в соответствии с законодательством Республики Казахстан.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2026 года № 1343</w:t>
            </w:r>
          </w:p>
        </w:tc>
      </w:tr>
    </w:tbl>
    <w:bookmarkStart w:name="z9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Секретариата Қазақстан Халық Кеңесі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по взаимодействию с этнокультурными объединениями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по взаимодействию с общественными объединениями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по взаимодействию с маслихатами и общественными советами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Информационно-аналитический отдел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отдел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2026 года № 1343</w:t>
            </w:r>
          </w:p>
        </w:tc>
      </w:tr>
    </w:tbl>
    <w:bookmarkStart w:name="z9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указы Президента Республики Казахстан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№ 29 "О мерах по дальнейшей оптимизации системы государственных органов Республики Казахстан":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вышеназванному Указу: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Палат Парламента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Мажилиса Парламента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Мажилиса Парламента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Курултая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 Қазақстан Халық Кеңесі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апреля 2000 года № 378 "О некоторых вопросах Управления Делами Президента Республики Казахстан":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делами Президента Республики Казахстан, утвержденном вышеназванным Указом: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"а также председателей" дополнить словами "Қазақстан Халық Кеңесі,";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"Руководителя Администрации Президента," дополнить словами "председателя Қазақстан Халық Кеңесі,".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марта 2003 года № 1050 "Об образовании Комитета по правовой статистике и специальным учетам Генеральной прокуратуры Республики Казахстан":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правовой статистике и специальным учетам Генеральной прокуратуры Республики Казахстан, утвержденном вышеназванным Указом: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после слова "депутатам," дополнить словами "Қазақстан Халық Кеңесі,".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марта 2008 года № 552 "Об утверждении Положения об Администрации Президента Республики Казахстан":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Администрации Президента Республики Казахстан, утвержденном вышеназванным Указом: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девятым следующего содержания: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отношении Қазақстан Халық Кеңесі;".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24 после слов "Высшего Судебного Совета" дополнить словами ", Қазақстан Халық Кеңесінің Төралқасы и сессиях Қазақстан Халық Кеңесі".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января 2014 года № 722 "Об утверждении Правил оформления, выдачи, замены, сдачи, изъятия, учета, хранения и уничтожения дипломатических и служебных паспортов Республики Казахстан и перечня должностных лиц Республики Казахстан, которым выдаются дипломатические и служебные паспорта Республики Казахстан":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должностных лиц Республики Казахстан, которым выдаются дипломатические и служебные паспорта Республики Казахстан, утвержденном вышеназванным Указом: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лиц</w:t>
      </w:r>
      <w:r>
        <w:rPr>
          <w:rFonts w:ascii="Times New Roman"/>
          <w:b w:val="false"/>
          <w:i w:val="false"/>
          <w:color w:val="000000"/>
          <w:sz w:val="28"/>
        </w:rPr>
        <w:t>, которым выдается дипломатический паспорт Республики Казахстан, дополнить пунктом 7-1 следующего содержания:</w:t>
      </w:r>
    </w:p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Председатель Қазақстан Халық Кеңесі.".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июля 2016 года № 295 "Об утверждении перечня уполномоченных лиц, осуществляющих оценку деятельности политических государственных служащих":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уполномоченных лиц, осуществляющих оценку деятельности политических государственных служащих, утвержденном вышеназванным Указом: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Курултая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Курултая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Секретариата Қазақстан Халық Кеңесі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Қазақстан Халық Кеңесі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руководителя Аппарата Курултая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Курултая Республики Казахстан по представлению руководителя Аппарата Курултая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руководителя Секретариата Қазақстан Халық Кеңесі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Қазақстан Халық Кеңесі по представлению руководителя Секретариата Қазақстан Халық Кеңесі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Указе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31 июля 2023 года № 290 "О некоторых вопросах кадровой политики в системе органов государственной власти":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должностей политических государственных служащих, должностных и иных лиц, назначаемых и освобождаемых Президентом Республики Казахстан и (или) по согласованию с ним, избираемых по представлению Президента Республики Казахстан, а также назначаемых и освобождаемых по согласованию с Администрацией Президента Республики Казахстан, утвержденном вышеназванным Указом: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служебного пользования.</w:t>
      </w:r>
    </w:p>
    <w:bookmarkEnd w:id="1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