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cac7" w14:textId="257c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выборов в Курултай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2026 года № 1338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Конституции Республики Казахстан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Назначить выборы депутатов Курултая Республики Казахстан на 23 августа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Центральной избирательной комиссии Республики Казахстан организовать подготовку и проведение выборов депутатов Курултая Республики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Правительству Республики Казахстан, акимам столицы, областей, городов республиканского значения безотлагательно принять все необходимые меры по организационному, материально-техническому и финансовому обеспечению выборов депутатов Курултая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Указ вводится в действие со дня его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