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d184" w14:textId="b47d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 июля 2026 года № 1337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1 июля 2026 года.</w:t>
      </w:r>
    </w:p>
    <w:bookmarkStart w:name="z4" w:id="0"/>
    <w:p>
      <w:pPr>
        <w:spacing w:after="0"/>
        <w:ind w:left="0"/>
        <w:jc w:val="both"/>
      </w:pPr>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акты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 1 июля 2026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1337</w:t>
            </w:r>
          </w:p>
        </w:tc>
      </w:tr>
    </w:tbl>
    <w:bookmarkStart w:name="z10" w:id="4"/>
    <w:p>
      <w:pPr>
        <w:spacing w:after="0"/>
        <w:ind w:left="0"/>
        <w:jc w:val="left"/>
      </w:pPr>
      <w:r>
        <w:rPr>
          <w:rFonts w:ascii="Times New Roman"/>
          <w:b/>
          <w:i w:val="false"/>
          <w:color w:val="000000"/>
        </w:rPr>
        <w:t xml:space="preserve"> Изменения и дополнения, которые вносятся в некоторые акты Президента Республики Казахстан</w:t>
      </w:r>
    </w:p>
    <w:bookmarkEnd w:id="4"/>
    <w:bookmarkStart w:name="z11"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Пpезидента Республики Казахстан от 25 августа 1992 года № 870 "О военной пpисяге":</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порядке принятия военной присяги, утвержденном вышеназванным Указом:</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"флаг", "герб", "гимн", "гимна", "флага" заменить соответственно словами "Флаг", "Герб", "Гимн", "Гимна", "Флага";</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"независимость" заменить словом "Независимость".</w:t>
      </w:r>
    </w:p>
    <w:bookmarkEnd w:id="8"/>
    <w:bookmarkStart w:name="z15"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1995 года № 2736 "О штандарте и порядке официального использования знаков отличия Президента Республики Казахстан":</w:t>
      </w:r>
    </w:p>
    <w:bookmarkEnd w:id="9"/>
    <w:bookmarkStart w:name="z16" w:id="10"/>
    <w:p>
      <w:pPr>
        <w:spacing w:after="0"/>
        <w:ind w:left="0"/>
        <w:jc w:val="both"/>
      </w:pPr>
      <w:r>
        <w:rPr>
          <w:rFonts w:ascii="Times New Roman"/>
          <w:b w:val="false"/>
          <w:i w:val="false"/>
          <w:color w:val="000000"/>
          <w:sz w:val="28"/>
        </w:rPr>
        <w:t>
      в пункте 1 после слова "Республики" дополнить словом "Казахстан";</w:t>
      </w:r>
    </w:p>
    <w:bookmarkEnd w:id="10"/>
    <w:bookmarkStart w:name="z17" w:id="11"/>
    <w:p>
      <w:pPr>
        <w:spacing w:after="0"/>
        <w:ind w:left="0"/>
        <w:jc w:val="both"/>
      </w:pPr>
      <w:r>
        <w:rPr>
          <w:rFonts w:ascii="Times New Roman"/>
          <w:b w:val="false"/>
          <w:i w:val="false"/>
          <w:color w:val="000000"/>
          <w:sz w:val="28"/>
        </w:rPr>
        <w:t>
      в пункте 3:</w:t>
      </w:r>
    </w:p>
    <w:bookmarkEnd w:id="11"/>
    <w:bookmarkStart w:name="z18" w:id="12"/>
    <w:p>
      <w:pPr>
        <w:spacing w:after="0"/>
        <w:ind w:left="0"/>
        <w:jc w:val="both"/>
      </w:pPr>
      <w:r>
        <w:rPr>
          <w:rFonts w:ascii="Times New Roman"/>
          <w:b w:val="false"/>
          <w:i w:val="false"/>
          <w:color w:val="000000"/>
          <w:sz w:val="28"/>
        </w:rPr>
        <w:t>
      после слова "Республики" дополнить словом "Казахстан";</w:t>
      </w:r>
    </w:p>
    <w:bookmarkEnd w:id="12"/>
    <w:bookmarkStart w:name="z19" w:id="13"/>
    <w:p>
      <w:pPr>
        <w:spacing w:after="0"/>
        <w:ind w:left="0"/>
        <w:jc w:val="both"/>
      </w:pPr>
      <w:r>
        <w:rPr>
          <w:rFonts w:ascii="Times New Roman"/>
          <w:b w:val="false"/>
          <w:i w:val="false"/>
          <w:color w:val="000000"/>
          <w:sz w:val="28"/>
        </w:rPr>
        <w:t>
      в подпункте 3) слово "флаг" заменить словом "Флаг";</w:t>
      </w:r>
    </w:p>
    <w:bookmarkEnd w:id="13"/>
    <w:bookmarkStart w:name="z20" w:id="14"/>
    <w:p>
      <w:pPr>
        <w:spacing w:after="0"/>
        <w:ind w:left="0"/>
        <w:jc w:val="both"/>
      </w:pPr>
      <w:r>
        <w:rPr>
          <w:rFonts w:ascii="Times New Roman"/>
          <w:b w:val="false"/>
          <w:i w:val="false"/>
          <w:color w:val="000000"/>
          <w:sz w:val="28"/>
        </w:rPr>
        <w:t>
      в пункте 4:</w:t>
      </w:r>
    </w:p>
    <w:bookmarkEnd w:id="14"/>
    <w:bookmarkStart w:name="z21" w:id="15"/>
    <w:p>
      <w:pPr>
        <w:spacing w:after="0"/>
        <w:ind w:left="0"/>
        <w:jc w:val="both"/>
      </w:pPr>
      <w:r>
        <w:rPr>
          <w:rFonts w:ascii="Times New Roman"/>
          <w:b w:val="false"/>
          <w:i w:val="false"/>
          <w:color w:val="000000"/>
          <w:sz w:val="28"/>
        </w:rPr>
        <w:t>
      после слова "Республики" дополнить словом "Казахстан";</w:t>
      </w:r>
    </w:p>
    <w:bookmarkEnd w:id="15"/>
    <w:bookmarkStart w:name="z22" w:id="16"/>
    <w:p>
      <w:pPr>
        <w:spacing w:after="0"/>
        <w:ind w:left="0"/>
        <w:jc w:val="both"/>
      </w:pPr>
      <w:r>
        <w:rPr>
          <w:rFonts w:ascii="Times New Roman"/>
          <w:b w:val="false"/>
          <w:i w:val="false"/>
          <w:color w:val="000000"/>
          <w:sz w:val="28"/>
        </w:rPr>
        <w:t>
      слово "Парламента" заменить словом "Курултая".</w:t>
      </w:r>
    </w:p>
    <w:bookmarkEnd w:id="16"/>
    <w:bookmarkStart w:name="z23"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апреля 1996 года № 2922 "Об утверждении Положения о Комитете национальной безопасности Республики Казахстан":</w:t>
      </w:r>
    </w:p>
    <w:bookmarkEnd w:id="17"/>
    <w:bookmarkStart w:name="z24"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национальной безопасности Республики Казахстан, утвержденном вышеназванным Указом:</w:t>
      </w:r>
    </w:p>
    <w:bookmarkEnd w:id="18"/>
    <w:bookmarkStart w:name="z25" w:id="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"Если Комитету национальной безопасности законами предоставлено право осуществлять приносящую доходы деятельность, то полученные доходы направляются в доход государственного бюджета, если иное не установлено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"Парламента" заменить словом "Курултая";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"9) выявление, предупреждение и пресечение террористической и иной деятельности, направленной на насильственное изменение основ конституционного строя, Суверенитета и Независимости, нарушение территориальной целостности и подрыв национальной безопасности Республики Казахстан;";</w:t>
      </w:r>
    </w:p>
    <w:bookmarkEnd w:id="23"/>
    <w:bookmarkStart w:name="z3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абзац тринадцатый изложить в следующей редакции:</w:t>
      </w:r>
    </w:p>
    <w:bookmarkEnd w:id="26"/>
    <w:bookmarkStart w:name="z34" w:id="27"/>
    <w:p>
      <w:pPr>
        <w:spacing w:after="0"/>
        <w:ind w:left="0"/>
        <w:jc w:val="both"/>
      </w:pPr>
      <w:r>
        <w:rPr>
          <w:rFonts w:ascii="Times New Roman"/>
          <w:b w:val="false"/>
          <w:i w:val="false"/>
          <w:color w:val="000000"/>
          <w:sz w:val="28"/>
        </w:rPr>
        <w:t>
      "осуществлять проникновение в специальные службы иностранных государств и иные зарубежные организации, преступные группы, действия которых направлены на насильственное изменение основ конституционного строя, Суверенитета и Независимости, нарушение территориальной целостности Республики Казахстан и подрыв национальной безопасности Республики Казахстан;";</w:t>
      </w:r>
    </w:p>
    <w:bookmarkEnd w:id="27"/>
    <w:bookmarkStart w:name="z35" w:id="28"/>
    <w:p>
      <w:pPr>
        <w:spacing w:after="0"/>
        <w:ind w:left="0"/>
        <w:jc w:val="both"/>
      </w:pPr>
      <w:r>
        <w:rPr>
          <w:rFonts w:ascii="Times New Roman"/>
          <w:b w:val="false"/>
          <w:i w:val="false"/>
          <w:color w:val="000000"/>
          <w:sz w:val="28"/>
        </w:rPr>
        <w:t>
      в абзаце шестнадцатом слово "иностранцев" заменить словами "иностранных граждан";</w:t>
      </w:r>
    </w:p>
    <w:bookmarkEnd w:id="28"/>
    <w:bookmarkStart w:name="z3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в абзаце втором слово "Парламент" заменить словом "Курултай";</w:t>
      </w:r>
    </w:p>
    <w:bookmarkEnd w:id="30"/>
    <w:bookmarkStart w:name="z38" w:id="31"/>
    <w:p>
      <w:pPr>
        <w:spacing w:after="0"/>
        <w:ind w:left="0"/>
        <w:jc w:val="both"/>
      </w:pPr>
      <w:r>
        <w:rPr>
          <w:rFonts w:ascii="Times New Roman"/>
          <w:b w:val="false"/>
          <w:i w:val="false"/>
          <w:color w:val="000000"/>
          <w:sz w:val="28"/>
        </w:rPr>
        <w:t>
      абзац пятый изложить в следующей редакции:</w:t>
      </w:r>
    </w:p>
    <w:bookmarkEnd w:id="31"/>
    <w:bookmarkStart w:name="z39" w:id="32"/>
    <w:p>
      <w:pPr>
        <w:spacing w:after="0"/>
        <w:ind w:left="0"/>
        <w:jc w:val="both"/>
      </w:pPr>
      <w:r>
        <w:rPr>
          <w:rFonts w:ascii="Times New Roman"/>
          <w:b w:val="false"/>
          <w:i w:val="false"/>
          <w:color w:val="000000"/>
          <w:sz w:val="28"/>
        </w:rPr>
        <w:t>
      "выявлять, предупреждать и пресекать терроризм и иную деятельность, направленную на насильственное изменение основ конституционного строя, Суверенитета и Независимости, нарушение территориальной целостности и подрыв национальной безопасности Республики Казахстан;";</w:t>
      </w:r>
    </w:p>
    <w:bookmarkEnd w:id="32"/>
    <w:bookmarkStart w:name="z40" w:id="33"/>
    <w:p>
      <w:pPr>
        <w:spacing w:after="0"/>
        <w:ind w:left="0"/>
        <w:jc w:val="both"/>
      </w:pPr>
      <w:r>
        <w:rPr>
          <w:rFonts w:ascii="Times New Roman"/>
          <w:b w:val="false"/>
          <w:i w:val="false"/>
          <w:color w:val="000000"/>
          <w:sz w:val="28"/>
        </w:rPr>
        <w:t>
      абзац седьмой изложить в следующей редакции:</w:t>
      </w:r>
    </w:p>
    <w:bookmarkEnd w:id="33"/>
    <w:bookmarkStart w:name="z41" w:id="34"/>
    <w:p>
      <w:pPr>
        <w:spacing w:after="0"/>
        <w:ind w:left="0"/>
        <w:jc w:val="both"/>
      </w:pPr>
      <w:r>
        <w:rPr>
          <w:rFonts w:ascii="Times New Roman"/>
          <w:b w:val="false"/>
          <w:i w:val="false"/>
          <w:color w:val="000000"/>
          <w:sz w:val="28"/>
        </w:rPr>
        <w:t>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 политических партий и профессиональных союзов других государств, политических партий на религиозной основе, а также финансирование политических партий и профессиональных союзов иностранными юридическими лицами, иностранными гражданами и лицами без гражданства, юридическими лицами с иностранным участием, иностранными государствами и международными организациями;";</w:t>
      </w:r>
    </w:p>
    <w:bookmarkEnd w:id="34"/>
    <w:bookmarkStart w:name="z42" w:id="35"/>
    <w:p>
      <w:pPr>
        <w:spacing w:after="0"/>
        <w:ind w:left="0"/>
        <w:jc w:val="both"/>
      </w:pPr>
      <w:r>
        <w:rPr>
          <w:rFonts w:ascii="Times New Roman"/>
          <w:b w:val="false"/>
          <w:i w:val="false"/>
          <w:color w:val="000000"/>
          <w:sz w:val="28"/>
        </w:rPr>
        <w:t>
      в абзацах одиннадцатом, семнадцатом и двадцать шестом слово "иностранцев" заменить словами "иностранных граждан";</w:t>
      </w:r>
    </w:p>
    <w:bookmarkEnd w:id="35"/>
    <w:bookmarkStart w:name="z4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слово "Парламента" заменить словом "Курултая";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46" w:id="38"/>
    <w:p>
      <w:pPr>
        <w:spacing w:after="0"/>
        <w:ind w:left="0"/>
        <w:jc w:val="both"/>
      </w:pPr>
      <w:r>
        <w:rPr>
          <w:rFonts w:ascii="Times New Roman"/>
          <w:b w:val="false"/>
          <w:i w:val="false"/>
          <w:color w:val="000000"/>
          <w:sz w:val="28"/>
        </w:rPr>
        <w:t>
      "11) разработка и реализация мер по противодействию терроризму и экстремизму, иной деятельности, направленной на насильственное изменение основ конституционного строя, Суверенитета и Независимости, нарушение территориальной целостности Республики Казахстан и подрыв национальной безопасности Республики Казахстан, осуществление координации деятельности государственных органов в сферах противодействия терроризму и экстремизму, организация проведения антитеррористических операций;";</w:t>
      </w:r>
    </w:p>
    <w:bookmarkEnd w:id="38"/>
    <w:bookmarkStart w:name="z4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w:t>
      </w:r>
      <w:r>
        <w:rPr>
          <w:rFonts w:ascii="Times New Roman"/>
          <w:b w:val="false"/>
          <w:i w:val="false"/>
          <w:color w:val="000000"/>
          <w:sz w:val="28"/>
        </w:rPr>
        <w:t xml:space="preserve"> слово "иностранцев" заменить словами "иностранных граждан";</w:t>
      </w:r>
    </w:p>
    <w:bookmarkEnd w:id="39"/>
    <w:bookmarkStart w:name="z48"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после слова "граждан" дополнить словами "Республики Казахстан";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изложить в следующей редакции:</w:t>
      </w:r>
    </w:p>
    <w:bookmarkStart w:name="z50" w:id="41"/>
    <w:p>
      <w:pPr>
        <w:spacing w:after="0"/>
        <w:ind w:left="0"/>
        <w:jc w:val="both"/>
      </w:pPr>
      <w:r>
        <w:rPr>
          <w:rFonts w:ascii="Times New Roman"/>
          <w:b w:val="false"/>
          <w:i w:val="false"/>
          <w:color w:val="000000"/>
          <w:sz w:val="28"/>
        </w:rPr>
        <w:t xml:space="preserve">
      "53) выявление, предупреждение и пресечение чрезвычайных ситуаций социального характера, вызванных массовым переходом Государственной границы с территорий сопредельных государств; попытками насильственного изменения основ конституционного строя, Суверенитета и Независимости, нарушение территориальной целостности Республики Казахстан и подрыв национальной безопасности; актами терроризма; действиями, направленными на насильственный захват власти или насильственное удержание власти в нарушение Конституции Республики Казахстан; диверсиями; вооруженным мятежом, а также осуществление иных действий,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w:t>
      </w:r>
    </w:p>
    <w:bookmarkEnd w:id="41"/>
    <w:bookmarkStart w:name="z51"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163-1)</w:t>
      </w:r>
      <w:r>
        <w:rPr>
          <w:rFonts w:ascii="Times New Roman"/>
          <w:b w:val="false"/>
          <w:i w:val="false"/>
          <w:color w:val="000000"/>
          <w:sz w:val="28"/>
        </w:rPr>
        <w:t xml:space="preserve"> слова "области, города республиканского значения, столицы," заменить словами "столицы, области, города республиканского значения,";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3" w:id="43"/>
    <w:p>
      <w:pPr>
        <w:spacing w:after="0"/>
        <w:ind w:left="0"/>
        <w:jc w:val="both"/>
      </w:pPr>
      <w:r>
        <w:rPr>
          <w:rFonts w:ascii="Times New Roman"/>
          <w:b w:val="false"/>
          <w:i w:val="false"/>
          <w:color w:val="000000"/>
          <w:sz w:val="28"/>
        </w:rPr>
        <w:t>
      "17. Председатель Комитета национальной безопасности назначается на должность и освобождается от должности Президентом Республики Казахстан.";</w:t>
      </w:r>
    </w:p>
    <w:bookmarkEnd w:id="43"/>
    <w:bookmarkStart w:name="z54"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44"/>
    <w:bookmarkStart w:name="z55"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"областям, городов республиканского значения и столицы" заменить словами "столице, областям и городам республиканского значения";</w:t>
      </w:r>
    </w:p>
    <w:bookmarkEnd w:id="45"/>
    <w:bookmarkStart w:name="z56"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слово "иностранцев" заменить словами "иностранных граждан".</w:t>
      </w:r>
    </w:p>
    <w:bookmarkEnd w:id="46"/>
    <w:bookmarkStart w:name="z57" w:id="4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апреля 1996 года № 2923 "О порядке решения вопросов, связанных с написанием фамилий и отчеств лиц казахской национальности":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9" w:id="48"/>
    <w:p>
      <w:pPr>
        <w:spacing w:after="0"/>
        <w:ind w:left="0"/>
        <w:jc w:val="both"/>
      </w:pPr>
      <w:r>
        <w:rPr>
          <w:rFonts w:ascii="Times New Roman"/>
          <w:b w:val="false"/>
          <w:i w:val="false"/>
          <w:color w:val="000000"/>
          <w:sz w:val="28"/>
        </w:rPr>
        <w:t>
      "5. Правительству Республики Казахстан обеспечить приведение своих нормативных правовых актов и актов центральных исполнительных органов Республики Казахстан в соответствие с настоящим Указом.".</w:t>
      </w:r>
    </w:p>
    <w:bookmarkEnd w:id="48"/>
    <w:bookmarkStart w:name="z60" w:id="4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июля 1996 года № 3051 "Об утверждении Положения о порядке представления на подпись и рассмотрения Президентом Республики Казахстан законов Республики Казахстан, их регистрации, обнародования и хранения":</w:t>
      </w:r>
    </w:p>
    <w:bookmarkEnd w:id="49"/>
    <w:bookmarkStart w:name="z61"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порядке представления на подпись и рассмотрения Президентом Республики Казахстан законов Республики Казахстан, их регистрации, обнародования и хранения, утвержденном вышеназванным Указом: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 w:id="51"/>
    <w:p>
      <w:pPr>
        <w:spacing w:after="0"/>
        <w:ind w:left="0"/>
        <w:jc w:val="both"/>
      </w:pPr>
      <w:r>
        <w:rPr>
          <w:rFonts w:ascii="Times New Roman"/>
          <w:b w:val="false"/>
          <w:i w:val="false"/>
          <w:color w:val="000000"/>
          <w:sz w:val="28"/>
        </w:rPr>
        <w:t>
      "1. Закон Республики Казахстан, принятый Курултаем, предварительно скрепленный подписями Председателя Курултая и Премьер-Министра, вносится на подпись Президенту Республики Казахстан на казахском и русском языках с сопроводительным письмом, подписываемым Председателем Курултая. Если законом ратифицируется международный договор, то вместе с законом представляются заверенные копии этого договора.";</w:t>
      </w:r>
    </w:p>
    <w:bookmarkEnd w:id="51"/>
    <w:bookmarkStart w:name="z64"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"Мажилис Парламента" заменить словом "Курултай";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6" w:id="53"/>
    <w:p>
      <w:pPr>
        <w:spacing w:after="0"/>
        <w:ind w:left="0"/>
        <w:jc w:val="both"/>
      </w:pPr>
      <w:r>
        <w:rPr>
          <w:rFonts w:ascii="Times New Roman"/>
          <w:b w:val="false"/>
          <w:i w:val="false"/>
          <w:color w:val="000000"/>
          <w:sz w:val="28"/>
        </w:rPr>
        <w:t>
      "3. Государственно-правовой отдел Администрации Президента с учетом предложений заместителей Руководителя Администрации Президента Республики Казахстан, помощников, советников Главы государства, руководителя Представительства Президента в Курултае, а также соответствующих структурных подразделений Администрации Президента вырабатывает заключение и представляет его вместе с оригиналами текстов закона в Канцелярию Президента.";</w:t>
      </w:r>
    </w:p>
    <w:bookmarkEnd w:id="53"/>
    <w:bookmarkStart w:name="z67"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54"/>
    <w:bookmarkStart w:name="z68" w:id="55"/>
    <w:p>
      <w:pPr>
        <w:spacing w:after="0"/>
        <w:ind w:left="0"/>
        <w:jc w:val="both"/>
      </w:pPr>
      <w:r>
        <w:rPr>
          <w:rFonts w:ascii="Times New Roman"/>
          <w:b w:val="false"/>
          <w:i w:val="false"/>
          <w:color w:val="000000"/>
          <w:sz w:val="28"/>
        </w:rPr>
        <w:t>
      после слова "Республики" дополнить словом "Казахстан";</w:t>
      </w:r>
    </w:p>
    <w:bookmarkEnd w:id="55"/>
    <w:bookmarkStart w:name="z69" w:id="56"/>
    <w:p>
      <w:pPr>
        <w:spacing w:after="0"/>
        <w:ind w:left="0"/>
        <w:jc w:val="both"/>
      </w:pPr>
      <w:r>
        <w:rPr>
          <w:rFonts w:ascii="Times New Roman"/>
          <w:b w:val="false"/>
          <w:i w:val="false"/>
          <w:color w:val="000000"/>
          <w:sz w:val="28"/>
        </w:rPr>
        <w:t>
      слово "Парламентом" заменить словом "Курултаем";</w:t>
      </w:r>
    </w:p>
    <w:bookmarkEnd w:id="56"/>
    <w:bookmarkStart w:name="z70"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57"/>
    <w:bookmarkStart w:name="z71"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слово "Парламента" заменить словом "Курултая";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подпункте 4)</w:t>
      </w:r>
      <w:r>
        <w:rPr>
          <w:rFonts w:ascii="Times New Roman"/>
          <w:b w:val="false"/>
          <w:i w:val="false"/>
          <w:color w:val="000000"/>
          <w:sz w:val="28"/>
        </w:rPr>
        <w:t xml:space="preserve"> изложить в следующей редакции:</w:t>
      </w:r>
    </w:p>
    <w:bookmarkStart w:name="z73" w:id="59"/>
    <w:p>
      <w:pPr>
        <w:spacing w:after="0"/>
        <w:ind w:left="0"/>
        <w:jc w:val="both"/>
      </w:pPr>
      <w:r>
        <w:rPr>
          <w:rFonts w:ascii="Times New Roman"/>
          <w:b w:val="false"/>
          <w:i w:val="false"/>
          <w:color w:val="000000"/>
          <w:sz w:val="28"/>
        </w:rPr>
        <w:t>
      "4) передает в Курултай два экземпляра заверенных соответствующей гербовой печатью копий закона для решения в установленном порядке Аппаратом Курултая следующих вопросов:</w:t>
      </w:r>
    </w:p>
    <w:bookmarkEnd w:id="59"/>
    <w:bookmarkStart w:name="z74" w:id="60"/>
    <w:p>
      <w:pPr>
        <w:spacing w:after="0"/>
        <w:ind w:left="0"/>
        <w:jc w:val="both"/>
      </w:pPr>
      <w:r>
        <w:rPr>
          <w:rFonts w:ascii="Times New Roman"/>
          <w:b w:val="false"/>
          <w:i w:val="false"/>
          <w:color w:val="000000"/>
          <w:sz w:val="28"/>
        </w:rPr>
        <w:t>
      публикации в "Ведомостях Курултая" и приобщения в дело с первичными материалами, образующимися в процессе обсуждения закона в Курултае;</w:t>
      </w:r>
    </w:p>
    <w:bookmarkEnd w:id="60"/>
    <w:bookmarkStart w:name="z75" w:id="61"/>
    <w:p>
      <w:pPr>
        <w:spacing w:after="0"/>
        <w:ind w:left="0"/>
        <w:jc w:val="both"/>
      </w:pPr>
      <w:r>
        <w:rPr>
          <w:rFonts w:ascii="Times New Roman"/>
          <w:b w:val="false"/>
          <w:i w:val="false"/>
          <w:color w:val="000000"/>
          <w:sz w:val="28"/>
        </w:rPr>
        <w:t>
      рассылки заинтересованным органам и организациям, приобщения в дело с первичными материалами, образующимися в процессе обсуждения закона в Курултае.";</w:t>
      </w:r>
    </w:p>
    <w:bookmarkEnd w:id="61"/>
    <w:bookmarkStart w:name="z76"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"соответственно в Сенате и Мажилисе Парламента" заменить словом "в Курултае";</w:t>
      </w:r>
    </w:p>
    <w:bookmarkEnd w:id="62"/>
    <w:bookmarkStart w:name="z77"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"Мажилис Парламента" заменить словом "Курултай";</w:t>
      </w:r>
    </w:p>
    <w:bookmarkEnd w:id="63"/>
    <w:bookmarkStart w:name="z78"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"Парламенте", "Парламента" заменить соответственно словами "Курултае", "Курултая";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0" w:id="65"/>
    <w:p>
      <w:pPr>
        <w:spacing w:after="0"/>
        <w:ind w:left="0"/>
        <w:jc w:val="both"/>
      </w:pPr>
      <w:r>
        <w:rPr>
          <w:rFonts w:ascii="Times New Roman"/>
          <w:b w:val="false"/>
          <w:i w:val="false"/>
          <w:color w:val="000000"/>
          <w:sz w:val="28"/>
        </w:rPr>
        <w:t>
      "9. В рассмотрении возражений Главы государства в Курултае позицию Президента Республики Казахстан представляют уполномоченные им должностные лица.".</w:t>
      </w:r>
    </w:p>
    <w:bookmarkEnd w:id="65"/>
    <w:bookmarkStart w:name="z81" w:id="6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июля 1996 года № 3068 "О воинских символах Вооруженных Сил Республики Казахстан":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3" w:id="67"/>
    <w:p>
      <w:pPr>
        <w:spacing w:after="0"/>
        <w:ind w:left="0"/>
        <w:jc w:val="both"/>
      </w:pPr>
      <w:r>
        <w:rPr>
          <w:rFonts w:ascii="Times New Roman"/>
          <w:b w:val="false"/>
          <w:i w:val="false"/>
          <w:color w:val="000000"/>
          <w:sz w:val="28"/>
        </w:rPr>
        <w:t>
      "6. Определить, что Боевое Знамя воинской части представляет собой прямоугольное полотнище голубого цвета размером по длине 145 см и по ширине 115 см, обшитое с трех сторон золотистой шелковой бахромой. На лицевой стороне полотнища вышит Государственный Герб Республики Казахстан, над ним надпись "Қазақстан Республикасы", а по нижнему краю – девиз "Отан үшін". На обратной стороне полотнища вышита пятиконечная звезда с расположенным в центре контуром солнца с лучами, под которым – парящий орел. По верхнему краю полотнища вышит девиз "Міндет, абырой, ерлік", а по нижнему – наименование воинской части. Изображение Государственного Герба, солнца, лучей и надписей – цвета золота, а пятиконечной звезды – цвета бордо.";</w:t>
      </w:r>
    </w:p>
    <w:bookmarkEnd w:id="67"/>
    <w:bookmarkStart w:name="z84"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xml:space="preserve"> Флага Военно-Морских Сил Вооруженных Сил Республики Казахстан, утвержденном вышеназванным Указом:</w:t>
      </w:r>
    </w:p>
    <w:bookmarkEnd w:id="68"/>
    <w:bookmarkStart w:name="z85" w:id="69"/>
    <w:p>
      <w:pPr>
        <w:spacing w:after="0"/>
        <w:ind w:left="0"/>
        <w:jc w:val="both"/>
      </w:pPr>
      <w:r>
        <w:rPr>
          <w:rFonts w:ascii="Times New Roman"/>
          <w:b w:val="false"/>
          <w:i w:val="false"/>
          <w:color w:val="000000"/>
          <w:sz w:val="28"/>
        </w:rPr>
        <w:t>
      в описании флагов и вымпелов Военно-Морских Сил Вооруженных Сил Республики Казахстан:</w:t>
      </w:r>
    </w:p>
    <w:bookmarkEnd w:id="69"/>
    <w:bookmarkStart w:name="z86" w:id="70"/>
    <w:p>
      <w:pPr>
        <w:spacing w:after="0"/>
        <w:ind w:left="0"/>
        <w:jc w:val="both"/>
      </w:pPr>
      <w:r>
        <w:rPr>
          <w:rFonts w:ascii="Times New Roman"/>
          <w:b w:val="false"/>
          <w:i w:val="false"/>
          <w:color w:val="000000"/>
          <w:sz w:val="28"/>
        </w:rPr>
        <w:t>
      в пункте 1 слово "флага" заменить словом "Флага";</w:t>
      </w:r>
    </w:p>
    <w:bookmarkEnd w:id="70"/>
    <w:bookmarkStart w:name="z87" w:id="71"/>
    <w:p>
      <w:pPr>
        <w:spacing w:after="0"/>
        <w:ind w:left="0"/>
        <w:jc w:val="both"/>
      </w:pPr>
      <w:r>
        <w:rPr>
          <w:rFonts w:ascii="Times New Roman"/>
          <w:b w:val="false"/>
          <w:i w:val="false"/>
          <w:color w:val="000000"/>
          <w:sz w:val="28"/>
        </w:rPr>
        <w:t>
      в флагах и брейд-вымпелах должностных лиц:</w:t>
      </w:r>
    </w:p>
    <w:bookmarkEnd w:id="71"/>
    <w:bookmarkStart w:name="z88" w:id="72"/>
    <w:p>
      <w:pPr>
        <w:spacing w:after="0"/>
        <w:ind w:left="0"/>
        <w:jc w:val="both"/>
      </w:pPr>
      <w:r>
        <w:rPr>
          <w:rFonts w:ascii="Times New Roman"/>
          <w:b w:val="false"/>
          <w:i w:val="false"/>
          <w:color w:val="000000"/>
          <w:sz w:val="28"/>
        </w:rPr>
        <w:t>
      в пунктах 2 и 3 слова "Государственный флаг", "Государственного флага" заменить соответственно словами "Государственный Флаг", "Государственного Флага";</w:t>
      </w:r>
    </w:p>
    <w:bookmarkEnd w:id="72"/>
    <w:bookmarkStart w:name="z89" w:id="73"/>
    <w:p>
      <w:pPr>
        <w:spacing w:after="0"/>
        <w:ind w:left="0"/>
        <w:jc w:val="both"/>
      </w:pPr>
      <w:r>
        <w:rPr>
          <w:rFonts w:ascii="Times New Roman"/>
          <w:b w:val="false"/>
          <w:i w:val="false"/>
          <w:color w:val="000000"/>
          <w:sz w:val="28"/>
        </w:rPr>
        <w:t>
      пункт 4 изложить в следующей редакции:</w:t>
      </w:r>
    </w:p>
    <w:bookmarkEnd w:id="73"/>
    <w:bookmarkStart w:name="z90" w:id="74"/>
    <w:p>
      <w:pPr>
        <w:spacing w:after="0"/>
        <w:ind w:left="0"/>
        <w:jc w:val="both"/>
      </w:pPr>
      <w:r>
        <w:rPr>
          <w:rFonts w:ascii="Times New Roman"/>
          <w:b w:val="false"/>
          <w:i w:val="false"/>
          <w:color w:val="000000"/>
          <w:sz w:val="28"/>
        </w:rPr>
        <w:t>
      "4. Флаг начальника Главного штаба Вооруженных Сил Республики Казахстан представляет собой прямоугольное полотнище с отношением ширины к длине 1:2. Полотнище флага разделено по вертикали на две равные (по 1/2 длины флага) части: бирюзовой (у шкаторины) и белой. В центре бирюзовой половины находится символ Государственного Флага Республики Казахстан – золотые солнце и орел. На белой полосе расположены две красные пятиконечные звезды диаметром в 1/5 ширины флага. Центры их расположены на 3/4 длины флага от шкаторины и на расстояниях в 1/4 ширины флага от верхней и нижней кромок.";</w:t>
      </w:r>
    </w:p>
    <w:bookmarkEnd w:id="74"/>
    <w:bookmarkStart w:name="z91"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xml:space="preserve"> Боевого Знамени воинской части:</w:t>
      </w:r>
    </w:p>
    <w:bookmarkEnd w:id="75"/>
    <w:bookmarkStart w:name="z92" w:id="76"/>
    <w:p>
      <w:pPr>
        <w:spacing w:after="0"/>
        <w:ind w:left="0"/>
        <w:jc w:val="both"/>
      </w:pPr>
      <w:r>
        <w:rPr>
          <w:rFonts w:ascii="Times New Roman"/>
          <w:b w:val="false"/>
          <w:i w:val="false"/>
          <w:color w:val="000000"/>
          <w:sz w:val="28"/>
        </w:rPr>
        <w:t>
      в части третьей слово "герба" заменить словом "Герба".</w:t>
      </w:r>
    </w:p>
    <w:bookmarkEnd w:id="76"/>
    <w:bookmarkStart w:name="z93" w:id="7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ноября 1996 года № 3205 "Об утверждении Положения о Центральной избирательной комиссии Республики Казахстан":</w:t>
      </w:r>
    </w:p>
    <w:bookmarkEnd w:id="77"/>
    <w:bookmarkStart w:name="z94" w:id="78"/>
    <w:p>
      <w:pPr>
        <w:spacing w:after="0"/>
        <w:ind w:left="0"/>
        <w:jc w:val="both"/>
      </w:pPr>
      <w:r>
        <w:rPr>
          <w:rFonts w:ascii="Times New Roman"/>
          <w:b w:val="false"/>
          <w:i w:val="false"/>
          <w:color w:val="000000"/>
          <w:sz w:val="28"/>
        </w:rPr>
        <w:t>
      в преамбуле слова "подпунктом 2) статьи 14" заменить словами "подпунктом 3) статьи 15";</w:t>
      </w:r>
    </w:p>
    <w:bookmarkEnd w:id="78"/>
    <w:bookmarkStart w:name="z95"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Центральной избирательной комиссии Республики Казахстан, утвержденном вышеназванным Указом:</w:t>
      </w:r>
    </w:p>
    <w:bookmarkEnd w:id="79"/>
    <w:bookmarkStart w:name="z96"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после слова "Республики" дополнить словом "Казахстан";</w:t>
      </w:r>
    </w:p>
    <w:bookmarkEnd w:id="80"/>
    <w:bookmarkStart w:name="z97"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"действующим" исключить;</w:t>
      </w:r>
    </w:p>
    <w:bookmarkEnd w:id="81"/>
    <w:bookmarkStart w:name="z98"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словами "законами Республики Казахстан";</w:t>
      </w:r>
    </w:p>
    <w:bookmarkEnd w:id="82"/>
    <w:bookmarkStart w:name="z99"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слово "республиканских" заменить словом "всенародных"; </w:t>
      </w:r>
    </w:p>
    <w:bookmarkEnd w:id="83"/>
    <w:bookmarkStart w:name="z100"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84"/>
    <w:bookmarkStart w:name="z101"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"республиканском" заменить словом "всенародном"; </w:t>
      </w:r>
    </w:p>
    <w:bookmarkEnd w:id="85"/>
    <w:bookmarkStart w:name="z102"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"Мажилиса Парламента" заменить словом "Курултая";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05" w:id="87"/>
    <w:p>
      <w:pPr>
        <w:spacing w:after="0"/>
        <w:ind w:left="0"/>
        <w:jc w:val="both"/>
      </w:pPr>
      <w:r>
        <w:rPr>
          <w:rFonts w:ascii="Times New Roman"/>
          <w:b w:val="false"/>
          <w:i w:val="false"/>
          <w:color w:val="000000"/>
          <w:sz w:val="28"/>
        </w:rPr>
        <w:t>
      "5) регистрирует кандидатов в Президенты Республики Казахстан, выдает им соответствующие удостоверения, отказывает в регистрации или отменяет решение о регистрации кандидата в Президенты Республики Казахстан, не позднее чем на седьмой день после регистрации кандидатов в Президенты Республики Казахстан публикует в средствах массовой информации сообщение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в Президенты Республики Казахстан, а также, в зависимости от усмотрения кандидата в Президенты Республики Казахстан, сведений о его принадлежности к общественному объединению, национальной принадлежности;";</w:t>
      </w:r>
    </w:p>
    <w:bookmarkEnd w:id="87"/>
    <w:bookmarkStart w:name="z106"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"и Конституционным законом Республики Казахстан "О выборах в Республике Казахстан" исключить;</w:t>
      </w:r>
    </w:p>
    <w:bookmarkEnd w:id="88"/>
    <w:bookmarkStart w:name="z107"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после слова "Республики" дополнить словом "Казахстан";</w:t>
      </w:r>
    </w:p>
    <w:bookmarkEnd w:id="89"/>
    <w:bookmarkStart w:name="z108"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"в соответствии с решением Конституционного Совета Республики об официальном толковании пункта 2 статьи 41 Конституции Республики Казахстан" исключить;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10" w:id="91"/>
    <w:p>
      <w:pPr>
        <w:spacing w:after="0"/>
        <w:ind w:left="0"/>
        <w:jc w:val="both"/>
      </w:pPr>
      <w:r>
        <w:rPr>
          <w:rFonts w:ascii="Times New Roman"/>
          <w:b w:val="false"/>
          <w:i w:val="false"/>
          <w:color w:val="000000"/>
          <w:sz w:val="28"/>
        </w:rPr>
        <w:t>
      "9) рассматривает вопрос о допуске политических партий к участию в выборах депутатов Курултая Республики Казахстан и депутатов маслихатов Республики Казахстан, избираемых по партийным спискам;";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исключить;</w:t>
      </w:r>
    </w:p>
    <w:bookmarkStart w:name="z112"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слова "Мажилиса Парламента" заменить словом "Курултая";</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14" w:id="93"/>
    <w:p>
      <w:pPr>
        <w:spacing w:after="0"/>
        <w:ind w:left="0"/>
        <w:jc w:val="both"/>
      </w:pPr>
      <w:r>
        <w:rPr>
          <w:rFonts w:ascii="Times New Roman"/>
          <w:b w:val="false"/>
          <w:i w:val="false"/>
          <w:color w:val="000000"/>
          <w:sz w:val="28"/>
        </w:rPr>
        <w:t>
      "16) подводит итоги выборов Президента и депутатов Курултая в целом по Республике Казахстан, регистрирует избранных Президента Республики Казахстан и депутатов Курултая Республики Казахстан, публикует сообщение об этом в средствах массовой информации;</w:t>
      </w:r>
    </w:p>
    <w:bookmarkEnd w:id="93"/>
    <w:bookmarkStart w:name="z115" w:id="94"/>
    <w:p>
      <w:pPr>
        <w:spacing w:after="0"/>
        <w:ind w:left="0"/>
        <w:jc w:val="both"/>
      </w:pPr>
      <w:r>
        <w:rPr>
          <w:rFonts w:ascii="Times New Roman"/>
          <w:b w:val="false"/>
          <w:i w:val="false"/>
          <w:color w:val="000000"/>
          <w:sz w:val="28"/>
        </w:rPr>
        <w:t>
      17) устанавливает квоту для распределения депутатских мандатов по итогам голосования по партийным спискам Курултая Республики Казахстан;</w:t>
      </w:r>
    </w:p>
    <w:bookmarkEnd w:id="94"/>
    <w:bookmarkStart w:name="z116" w:id="95"/>
    <w:p>
      <w:pPr>
        <w:spacing w:after="0"/>
        <w:ind w:left="0"/>
        <w:jc w:val="both"/>
      </w:pPr>
      <w:r>
        <w:rPr>
          <w:rFonts w:ascii="Times New Roman"/>
          <w:b w:val="false"/>
          <w:i w:val="false"/>
          <w:color w:val="000000"/>
          <w:sz w:val="28"/>
        </w:rPr>
        <w:t>
      18) после опубликования в средствах массовой информации итогов выборов депутатов Курултая Республики Казахстан вручает каждому депутату удостоверение и нагрудный знак установленного Комиссией образца;</w:t>
      </w:r>
    </w:p>
    <w:bookmarkEnd w:id="95"/>
    <w:bookmarkStart w:name="z117" w:id="96"/>
    <w:p>
      <w:pPr>
        <w:spacing w:after="0"/>
        <w:ind w:left="0"/>
        <w:jc w:val="both"/>
      </w:pPr>
      <w:r>
        <w:rPr>
          <w:rFonts w:ascii="Times New Roman"/>
          <w:b w:val="false"/>
          <w:i w:val="false"/>
          <w:color w:val="000000"/>
          <w:sz w:val="28"/>
        </w:rPr>
        <w:t>
      19) назначает и организует проведение повторного голосования и повторных выборов в случаях, предусмотренных Конституционным законом Республики Казахстан "О выборах в Республике Казахстан";";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119" w:id="97"/>
    <w:p>
      <w:pPr>
        <w:spacing w:after="0"/>
        <w:ind w:left="0"/>
        <w:jc w:val="both"/>
      </w:pPr>
      <w:r>
        <w:rPr>
          <w:rFonts w:ascii="Times New Roman"/>
          <w:b w:val="false"/>
          <w:i w:val="false"/>
          <w:color w:val="000000"/>
          <w:sz w:val="28"/>
        </w:rPr>
        <w:t>
      дополнить подпунктом 20-1) следующего содержания:</w:t>
      </w:r>
    </w:p>
    <w:bookmarkEnd w:id="97"/>
    <w:bookmarkStart w:name="z120" w:id="98"/>
    <w:p>
      <w:pPr>
        <w:spacing w:after="0"/>
        <w:ind w:left="0"/>
        <w:jc w:val="both"/>
      </w:pPr>
      <w:r>
        <w:rPr>
          <w:rFonts w:ascii="Times New Roman"/>
          <w:b w:val="false"/>
          <w:i w:val="false"/>
          <w:color w:val="000000"/>
          <w:sz w:val="28"/>
        </w:rPr>
        <w:t>
      "20-1) признает проведение выборов Президента, депутатов Курултая на отдельных избирательных участках или административно-территориальных единицах недействительным в случаях, предусмотренных Конституционным законом Республики Казахстан "О выборах в Республике Казахстан";";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p>
    <w:bookmarkStart w:name="z122"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23)</w:t>
      </w:r>
      <w:r>
        <w:rPr>
          <w:rFonts w:ascii="Times New Roman"/>
          <w:b w:val="false"/>
          <w:i w:val="false"/>
          <w:color w:val="000000"/>
          <w:sz w:val="28"/>
        </w:rPr>
        <w:t>:</w:t>
      </w:r>
    </w:p>
    <w:bookmarkEnd w:id="99"/>
    <w:bookmarkStart w:name="z123" w:id="100"/>
    <w:p>
      <w:pPr>
        <w:spacing w:after="0"/>
        <w:ind w:left="0"/>
        <w:jc w:val="both"/>
      </w:pPr>
      <w:r>
        <w:rPr>
          <w:rFonts w:ascii="Times New Roman"/>
          <w:b w:val="false"/>
          <w:i w:val="false"/>
          <w:color w:val="000000"/>
          <w:sz w:val="28"/>
        </w:rPr>
        <w:t>
      слова "пункта 3 статьи 52" заменить словами "пункта 2 статьи 55";</w:t>
      </w:r>
    </w:p>
    <w:bookmarkEnd w:id="100"/>
    <w:bookmarkStart w:name="z124" w:id="101"/>
    <w:p>
      <w:pPr>
        <w:spacing w:after="0"/>
        <w:ind w:left="0"/>
        <w:jc w:val="both"/>
      </w:pPr>
      <w:r>
        <w:rPr>
          <w:rFonts w:ascii="Times New Roman"/>
          <w:b w:val="false"/>
          <w:i w:val="false"/>
          <w:color w:val="000000"/>
          <w:sz w:val="28"/>
        </w:rPr>
        <w:t>
      слова "Палат Парламента", "Парламента" заменить словом "Курултая";</w:t>
      </w:r>
    </w:p>
    <w:bookmarkEnd w:id="101"/>
    <w:bookmarkStart w:name="z125"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24)</w:t>
      </w:r>
      <w:r>
        <w:rPr>
          <w:rFonts w:ascii="Times New Roman"/>
          <w:b w:val="false"/>
          <w:i w:val="false"/>
          <w:color w:val="000000"/>
          <w:sz w:val="28"/>
        </w:rPr>
        <w:t xml:space="preserve"> слово "Парламента" заменить словом "Курултая";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w:t>
      </w:r>
    </w:p>
    <w:bookmarkStart w:name="z127"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28)</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слова "района, города областного значения," исключить;</w:t>
      </w:r>
    </w:p>
    <w:bookmarkEnd w:id="103"/>
    <w:bookmarkStart w:name="z128"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30)</w:t>
      </w:r>
      <w:r>
        <w:rPr>
          <w:rFonts w:ascii="Times New Roman"/>
          <w:b w:val="false"/>
          <w:i w:val="false"/>
          <w:color w:val="000000"/>
          <w:sz w:val="28"/>
        </w:rPr>
        <w:t xml:space="preserve"> слово "Парламента" заменить словом "Курултая";</w:t>
      </w:r>
    </w:p>
    <w:bookmarkEnd w:id="104"/>
    <w:bookmarkStart w:name="z129"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w:t>
      </w:r>
    </w:p>
    <w:bookmarkEnd w:id="105"/>
    <w:bookmarkStart w:name="z130" w:id="106"/>
    <w:p>
      <w:pPr>
        <w:spacing w:after="0"/>
        <w:ind w:left="0"/>
        <w:jc w:val="both"/>
      </w:pPr>
      <w:r>
        <w:rPr>
          <w:rFonts w:ascii="Times New Roman"/>
          <w:b w:val="false"/>
          <w:i w:val="false"/>
          <w:color w:val="000000"/>
          <w:sz w:val="28"/>
        </w:rPr>
        <w:t>
      слово "Парламента" заменить словом "Курултая";</w:t>
      </w:r>
    </w:p>
    <w:bookmarkEnd w:id="106"/>
    <w:bookmarkStart w:name="z131" w:id="107"/>
    <w:p>
      <w:pPr>
        <w:spacing w:after="0"/>
        <w:ind w:left="0"/>
        <w:jc w:val="both"/>
      </w:pPr>
      <w:r>
        <w:rPr>
          <w:rFonts w:ascii="Times New Roman"/>
          <w:b w:val="false"/>
          <w:i w:val="false"/>
          <w:color w:val="000000"/>
          <w:sz w:val="28"/>
        </w:rPr>
        <w:t>
      слова "района, города областного значения," исключить;</w:t>
      </w:r>
    </w:p>
    <w:bookmarkEnd w:id="107"/>
    <w:bookmarkStart w:name="z132"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34)</w:t>
      </w:r>
      <w:r>
        <w:rPr>
          <w:rFonts w:ascii="Times New Roman"/>
          <w:b w:val="false"/>
          <w:i w:val="false"/>
          <w:color w:val="000000"/>
          <w:sz w:val="28"/>
        </w:rPr>
        <w:t xml:space="preserve"> слова "Мажилиса Парламента" заменить словом "Курултая";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p>
    <w:bookmarkStart w:name="z134" w:id="109"/>
    <w:p>
      <w:pPr>
        <w:spacing w:after="0"/>
        <w:ind w:left="0"/>
        <w:jc w:val="both"/>
      </w:pPr>
      <w:r>
        <w:rPr>
          <w:rFonts w:ascii="Times New Roman"/>
          <w:b w:val="false"/>
          <w:i w:val="false"/>
          <w:color w:val="000000"/>
          <w:sz w:val="28"/>
        </w:rPr>
        <w:t>
      "38) устанавливает форму и текст бюллетеня для голосования по выборам Президента Республики Казахстан и депутатов Курултая, форму бюллетеней для голосования по выборам депутатов маслихатов, акима города районного значения, села, поселка, сельского округа и членов иных органов местного самоуправления, порядок их изготовления, а также степень защищенности;</w:t>
      </w:r>
    </w:p>
    <w:bookmarkEnd w:id="109"/>
    <w:bookmarkStart w:name="z135"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39)</w:t>
      </w:r>
      <w:r>
        <w:rPr>
          <w:rFonts w:ascii="Times New Roman"/>
          <w:b w:val="false"/>
          <w:i w:val="false"/>
          <w:color w:val="000000"/>
          <w:sz w:val="28"/>
        </w:rPr>
        <w:t xml:space="preserve"> слова "Мажилиса Парламента" заменить словом "Курултая";</w:t>
      </w:r>
    </w:p>
    <w:bookmarkEnd w:id="110"/>
    <w:bookmarkStart w:name="z136"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40)</w:t>
      </w:r>
      <w:r>
        <w:rPr>
          <w:rFonts w:ascii="Times New Roman"/>
          <w:b w:val="false"/>
          <w:i w:val="false"/>
          <w:color w:val="000000"/>
          <w:sz w:val="28"/>
        </w:rPr>
        <w:t xml:space="preserve"> слово "Парламента" заменить словом "Курултая";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138" w:id="112"/>
    <w:p>
      <w:pPr>
        <w:spacing w:after="0"/>
        <w:ind w:left="0"/>
        <w:jc w:val="both"/>
      </w:pPr>
      <w:r>
        <w:rPr>
          <w:rFonts w:ascii="Times New Roman"/>
          <w:b w:val="false"/>
          <w:i w:val="false"/>
          <w:color w:val="000000"/>
          <w:sz w:val="28"/>
        </w:rPr>
        <w:t>
      "42) устанавливает формы списков избирателей, подписного листа для сбора подписей избирателей в поддержку кандидатов в Президенты Республики Казахстан и для сбора подписей избирателей в поддержку кандидатов в акимы города районного значения, села, поселка, сельского округа, подписного листа для сбора подписей граждан за отзыв депутатов маслихата Республики Казахстан, избранных по одномандатному территориальному избирательному округу, иных избирательных документов;</w:t>
      </w:r>
    </w:p>
    <w:bookmarkEnd w:id="112"/>
    <w:bookmarkStart w:name="z139" w:id="113"/>
    <w:p>
      <w:pPr>
        <w:spacing w:after="0"/>
        <w:ind w:left="0"/>
        <w:jc w:val="both"/>
      </w:pPr>
      <w:r>
        <w:rPr>
          <w:rFonts w:ascii="Times New Roman"/>
          <w:b w:val="false"/>
          <w:i w:val="false"/>
          <w:color w:val="000000"/>
          <w:sz w:val="28"/>
        </w:rPr>
        <w:t>
      43) утверждает положение об удостоверении и нагрудном знаке депутата Курултая Республики Казахстан, их образцы и описание;</w:t>
      </w:r>
    </w:p>
    <w:bookmarkEnd w:id="113"/>
    <w:bookmarkStart w:name="z140" w:id="114"/>
    <w:p>
      <w:pPr>
        <w:spacing w:after="0"/>
        <w:ind w:left="0"/>
        <w:jc w:val="both"/>
      </w:pPr>
      <w:r>
        <w:rPr>
          <w:rFonts w:ascii="Times New Roman"/>
          <w:b w:val="false"/>
          <w:i w:val="false"/>
          <w:color w:val="000000"/>
          <w:sz w:val="28"/>
        </w:rPr>
        <w:t>
      44) устанавливает образец удостоверения и нагрудного знака для Президента Республики Казахстан, депутатов маслихатов, а также образец удостоверения акима районного значения, села, поселка, сельского округа и членов иных органов местного самоуправления;";</w:t>
      </w:r>
    </w:p>
    <w:bookmarkEnd w:id="114"/>
    <w:bookmarkStart w:name="z141"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57)</w:t>
      </w:r>
      <w:r>
        <w:rPr>
          <w:rFonts w:ascii="Times New Roman"/>
          <w:b w:val="false"/>
          <w:i w:val="false"/>
          <w:color w:val="000000"/>
          <w:sz w:val="28"/>
        </w:rPr>
        <w:t xml:space="preserve"> слова "законодательного акта" заменить словом "закона";</w:t>
      </w:r>
    </w:p>
    <w:bookmarkEnd w:id="115"/>
    <w:bookmarkStart w:name="z142"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63)</w:t>
      </w:r>
      <w:r>
        <w:rPr>
          <w:rFonts w:ascii="Times New Roman"/>
          <w:b w:val="false"/>
          <w:i w:val="false"/>
          <w:color w:val="000000"/>
          <w:sz w:val="28"/>
        </w:rPr>
        <w:t>:</w:t>
      </w:r>
    </w:p>
    <w:bookmarkEnd w:id="116"/>
    <w:bookmarkStart w:name="z143" w:id="117"/>
    <w:p>
      <w:pPr>
        <w:spacing w:after="0"/>
        <w:ind w:left="0"/>
        <w:jc w:val="both"/>
      </w:pPr>
      <w:r>
        <w:rPr>
          <w:rFonts w:ascii="Times New Roman"/>
          <w:b w:val="false"/>
          <w:i w:val="false"/>
          <w:color w:val="000000"/>
          <w:sz w:val="28"/>
        </w:rPr>
        <w:t>
      после слова "Республики" дополнить словом "Казахстан";</w:t>
      </w:r>
    </w:p>
    <w:bookmarkEnd w:id="117"/>
    <w:bookmarkStart w:name="z144" w:id="118"/>
    <w:p>
      <w:pPr>
        <w:spacing w:after="0"/>
        <w:ind w:left="0"/>
        <w:jc w:val="both"/>
      </w:pPr>
      <w:r>
        <w:rPr>
          <w:rFonts w:ascii="Times New Roman"/>
          <w:b w:val="false"/>
          <w:i w:val="false"/>
          <w:color w:val="000000"/>
          <w:sz w:val="28"/>
        </w:rPr>
        <w:t>
      слова "бюджетных заявок" заменить словами "бюджетных запросов";</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67)</w:t>
      </w:r>
      <w:r>
        <w:rPr>
          <w:rFonts w:ascii="Times New Roman"/>
          <w:b w:val="false"/>
          <w:i w:val="false"/>
          <w:color w:val="000000"/>
          <w:sz w:val="28"/>
        </w:rPr>
        <w:t xml:space="preserve"> изложить в следующей редакции:</w:t>
      </w:r>
    </w:p>
    <w:bookmarkStart w:name="z146" w:id="119"/>
    <w:p>
      <w:pPr>
        <w:spacing w:after="0"/>
        <w:ind w:left="0"/>
        <w:jc w:val="both"/>
      </w:pPr>
      <w:r>
        <w:rPr>
          <w:rFonts w:ascii="Times New Roman"/>
          <w:b w:val="false"/>
          <w:i w:val="false"/>
          <w:color w:val="000000"/>
          <w:sz w:val="28"/>
        </w:rPr>
        <w:t>
      "67) публикует в средствах массовой информации информацию об общей сумме денег, поступивших в избирательный фонд, и его источниках в течение пяти дней после опубликования итогов выборов Президента Республики Казахстан, депутатов Курултая Республики Казахстан;";</w:t>
      </w:r>
    </w:p>
    <w:bookmarkEnd w:id="119"/>
    <w:bookmarkStart w:name="z147"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70)</w:t>
      </w:r>
      <w:r>
        <w:rPr>
          <w:rFonts w:ascii="Times New Roman"/>
          <w:b w:val="false"/>
          <w:i w:val="false"/>
          <w:color w:val="000000"/>
          <w:sz w:val="28"/>
        </w:rPr>
        <w:t xml:space="preserve"> слова "граждан с ограниченными возможностями" заменить словами "лиц с инвалидностью";</w:t>
      </w:r>
    </w:p>
    <w:bookmarkEnd w:id="120"/>
    <w:bookmarkStart w:name="z148" w:id="121"/>
    <w:p>
      <w:pPr>
        <w:spacing w:after="0"/>
        <w:ind w:left="0"/>
        <w:jc w:val="both"/>
      </w:pPr>
      <w:r>
        <w:rPr>
          <w:rFonts w:ascii="Times New Roman"/>
          <w:b w:val="false"/>
          <w:i w:val="false"/>
          <w:color w:val="000000"/>
          <w:sz w:val="28"/>
        </w:rPr>
        <w:t>
      в подпункте 73) слова "информационно-коммуникационной инфраструктуры" заменить словами "цифровой инфраструктуры";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w:t>
      </w:r>
      <w:r>
        <w:rPr>
          <w:rFonts w:ascii="Times New Roman"/>
          <w:b w:val="false"/>
          <w:i w:val="false"/>
          <w:color w:val="000000"/>
          <w:sz w:val="28"/>
        </w:rPr>
        <w:t xml:space="preserve"> изложить в следующей редакции:</w:t>
      </w:r>
    </w:p>
    <w:bookmarkStart w:name="z150" w:id="122"/>
    <w:p>
      <w:pPr>
        <w:spacing w:after="0"/>
        <w:ind w:left="0"/>
        <w:jc w:val="both"/>
      </w:pPr>
      <w:r>
        <w:rPr>
          <w:rFonts w:ascii="Times New Roman"/>
          <w:b w:val="false"/>
          <w:i w:val="false"/>
          <w:color w:val="000000"/>
          <w:sz w:val="28"/>
        </w:rPr>
        <w:t>
      "74) руководит избирательными комиссиями по выборам Президента Республики Казахстан, депутатов Курултая Республики Казахстан;";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изложить в следующей редакции:</w:t>
      </w:r>
    </w:p>
    <w:bookmarkStart w:name="z152" w:id="123"/>
    <w:p>
      <w:pPr>
        <w:spacing w:after="0"/>
        <w:ind w:left="0"/>
        <w:jc w:val="both"/>
      </w:pPr>
      <w:r>
        <w:rPr>
          <w:rFonts w:ascii="Times New Roman"/>
          <w:b w:val="false"/>
          <w:i w:val="false"/>
          <w:color w:val="000000"/>
          <w:sz w:val="28"/>
        </w:rPr>
        <w:t>
      "78) выполняет функции Центральной комиссии всенародного референдума;</w:t>
      </w:r>
    </w:p>
    <w:bookmarkEnd w:id="123"/>
    <w:bookmarkStart w:name="z153" w:id="124"/>
    <w:p>
      <w:pPr>
        <w:spacing w:after="0"/>
        <w:ind w:left="0"/>
        <w:jc w:val="both"/>
      </w:pPr>
      <w:r>
        <w:rPr>
          <w:rFonts w:ascii="Times New Roman"/>
          <w:b w:val="false"/>
          <w:i w:val="false"/>
          <w:color w:val="000000"/>
          <w:sz w:val="28"/>
        </w:rPr>
        <w:t>
      79) рассматривает заявления и жалобы о нарушениях законодательства о всенародном референдуме;</w:t>
      </w:r>
    </w:p>
    <w:bookmarkEnd w:id="124"/>
    <w:bookmarkStart w:name="z154" w:id="125"/>
    <w:p>
      <w:pPr>
        <w:spacing w:after="0"/>
        <w:ind w:left="0"/>
        <w:jc w:val="both"/>
      </w:pPr>
      <w:r>
        <w:rPr>
          <w:rFonts w:ascii="Times New Roman"/>
          <w:b w:val="false"/>
          <w:i w:val="false"/>
          <w:color w:val="000000"/>
          <w:sz w:val="28"/>
        </w:rPr>
        <w:t>
      80) информирует граждан о ходе подготовки всенародного референдума;</w:t>
      </w:r>
    </w:p>
    <w:bookmarkEnd w:id="125"/>
    <w:bookmarkStart w:name="z155" w:id="126"/>
    <w:p>
      <w:pPr>
        <w:spacing w:after="0"/>
        <w:ind w:left="0"/>
        <w:jc w:val="both"/>
      </w:pPr>
      <w:r>
        <w:rPr>
          <w:rFonts w:ascii="Times New Roman"/>
          <w:b w:val="false"/>
          <w:i w:val="false"/>
          <w:color w:val="000000"/>
          <w:sz w:val="28"/>
        </w:rPr>
        <w:t>
      81) утверждает форму свидетельства о регистрации инициативной группы всенародного референдума;</w:t>
      </w:r>
    </w:p>
    <w:bookmarkEnd w:id="126"/>
    <w:bookmarkStart w:name="z156" w:id="127"/>
    <w:p>
      <w:pPr>
        <w:spacing w:after="0"/>
        <w:ind w:left="0"/>
        <w:jc w:val="both"/>
      </w:pPr>
      <w:r>
        <w:rPr>
          <w:rFonts w:ascii="Times New Roman"/>
          <w:b w:val="false"/>
          <w:i w:val="false"/>
          <w:color w:val="000000"/>
          <w:sz w:val="28"/>
        </w:rPr>
        <w:t>
      82) регистрирует инициативную группу всенародного референдума и вопрос (вопросы), предлагаемый (предлагаемые) ею на всенародный референдум, и размещает официальное сообщение об этом в средствах массовой информации;</w:t>
      </w:r>
    </w:p>
    <w:bookmarkEnd w:id="127"/>
    <w:bookmarkStart w:name="z157" w:id="128"/>
    <w:p>
      <w:pPr>
        <w:spacing w:after="0"/>
        <w:ind w:left="0"/>
        <w:jc w:val="both"/>
      </w:pPr>
      <w:r>
        <w:rPr>
          <w:rFonts w:ascii="Times New Roman"/>
          <w:b w:val="false"/>
          <w:i w:val="false"/>
          <w:color w:val="000000"/>
          <w:sz w:val="28"/>
        </w:rPr>
        <w:t>
      83) выдает свидетельство о регистрации инициативной группы всенародного референдума одновременно с выдачей подписных листов;</w:t>
      </w:r>
    </w:p>
    <w:bookmarkEnd w:id="128"/>
    <w:bookmarkStart w:name="z158" w:id="129"/>
    <w:p>
      <w:pPr>
        <w:spacing w:after="0"/>
        <w:ind w:left="0"/>
        <w:jc w:val="both"/>
      </w:pPr>
      <w:r>
        <w:rPr>
          <w:rFonts w:ascii="Times New Roman"/>
          <w:b w:val="false"/>
          <w:i w:val="false"/>
          <w:color w:val="000000"/>
          <w:sz w:val="28"/>
        </w:rPr>
        <w:t>
      84) принимает решение о прекращении деятельности членов инициативной группы всенародного референдума, деятельности инициативной группы и об отзыве свидетельства о ее регистрации в случаях, предусмотренных Конституционным законом Республики Казахстан "О всенародном референдуме";</w:t>
      </w:r>
    </w:p>
    <w:bookmarkEnd w:id="129"/>
    <w:bookmarkStart w:name="z159" w:id="130"/>
    <w:p>
      <w:pPr>
        <w:spacing w:after="0"/>
        <w:ind w:left="0"/>
        <w:jc w:val="both"/>
      </w:pPr>
      <w:r>
        <w:rPr>
          <w:rFonts w:ascii="Times New Roman"/>
          <w:b w:val="false"/>
          <w:i w:val="false"/>
          <w:color w:val="000000"/>
          <w:sz w:val="28"/>
        </w:rPr>
        <w:t>
      85) признает проведение всенародного референдума на отдельных участках (административно-территориальных единицах) недействительным в случаях, предусмотренных Конституционным законом Республики Казахстан "О всенародном референдуме";</w:t>
      </w:r>
    </w:p>
    <w:bookmarkEnd w:id="130"/>
    <w:bookmarkStart w:name="z160" w:id="131"/>
    <w:p>
      <w:pPr>
        <w:spacing w:after="0"/>
        <w:ind w:left="0"/>
        <w:jc w:val="both"/>
      </w:pPr>
      <w:r>
        <w:rPr>
          <w:rFonts w:ascii="Times New Roman"/>
          <w:b w:val="false"/>
          <w:i w:val="false"/>
          <w:color w:val="000000"/>
          <w:sz w:val="28"/>
        </w:rPr>
        <w:t>
      86) подводит итоги всенародного референдума в целом по Республике Казахстан, обеспечивает передачу сообщения об этом в средства массовой информации;</w:t>
      </w:r>
    </w:p>
    <w:bookmarkEnd w:id="131"/>
    <w:bookmarkStart w:name="z161" w:id="132"/>
    <w:p>
      <w:pPr>
        <w:spacing w:after="0"/>
        <w:ind w:left="0"/>
        <w:jc w:val="both"/>
      </w:pPr>
      <w:r>
        <w:rPr>
          <w:rFonts w:ascii="Times New Roman"/>
          <w:b w:val="false"/>
          <w:i w:val="false"/>
          <w:color w:val="000000"/>
          <w:sz w:val="28"/>
        </w:rPr>
        <w:t>
      87) устанавливает формы и тексты бюллетеней для голосования, списков избирателей, подписных листов, иных документов, необходимых для проведения всенародного референдума; время голосования, а также порядок хранения документов всенародного референдума;</w:t>
      </w:r>
    </w:p>
    <w:bookmarkEnd w:id="132"/>
    <w:bookmarkStart w:name="z162" w:id="133"/>
    <w:p>
      <w:pPr>
        <w:spacing w:after="0"/>
        <w:ind w:left="0"/>
        <w:jc w:val="both"/>
      </w:pPr>
      <w:r>
        <w:rPr>
          <w:rFonts w:ascii="Times New Roman"/>
          <w:b w:val="false"/>
          <w:i w:val="false"/>
          <w:color w:val="000000"/>
          <w:sz w:val="28"/>
        </w:rPr>
        <w:t>
      88) определяет порядок и сроки хранения подписных листов и итоговых протоколов по результатам сбора подписей инициативной группой всенародного референдума;</w:t>
      </w:r>
    </w:p>
    <w:bookmarkEnd w:id="133"/>
    <w:bookmarkStart w:name="z163" w:id="134"/>
    <w:p>
      <w:pPr>
        <w:spacing w:after="0"/>
        <w:ind w:left="0"/>
        <w:jc w:val="both"/>
      </w:pPr>
      <w:r>
        <w:rPr>
          <w:rFonts w:ascii="Times New Roman"/>
          <w:b w:val="false"/>
          <w:i w:val="false"/>
          <w:color w:val="000000"/>
          <w:sz w:val="28"/>
        </w:rPr>
        <w:t>
      89) руководит комиссиями всенародного референдума, отменяет и приостанавливает их решения, а также распределяет среди них средства на организацию и проведение всенародного референдума;</w:t>
      </w:r>
    </w:p>
    <w:bookmarkEnd w:id="134"/>
    <w:bookmarkStart w:name="z164" w:id="135"/>
    <w:p>
      <w:pPr>
        <w:spacing w:after="0"/>
        <w:ind w:left="0"/>
        <w:jc w:val="both"/>
      </w:pPr>
      <w:r>
        <w:rPr>
          <w:rFonts w:ascii="Times New Roman"/>
          <w:b w:val="false"/>
          <w:i w:val="false"/>
          <w:color w:val="000000"/>
          <w:sz w:val="28"/>
        </w:rPr>
        <w:t>
      90) контролирует состояние материально-технического обеспечения комиссий всенародного референдума;";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91-3)</w:t>
      </w:r>
      <w:r>
        <w:rPr>
          <w:rFonts w:ascii="Times New Roman"/>
          <w:b w:val="false"/>
          <w:i w:val="false"/>
          <w:color w:val="000000"/>
          <w:sz w:val="28"/>
        </w:rPr>
        <w:t xml:space="preserve"> изложить в следующей редакции:</w:t>
      </w:r>
    </w:p>
    <w:bookmarkStart w:name="z166" w:id="136"/>
    <w:p>
      <w:pPr>
        <w:spacing w:after="0"/>
        <w:ind w:left="0"/>
        <w:jc w:val="both"/>
      </w:pPr>
      <w:r>
        <w:rPr>
          <w:rFonts w:ascii="Times New Roman"/>
          <w:b w:val="false"/>
          <w:i w:val="false"/>
          <w:color w:val="000000"/>
          <w:sz w:val="28"/>
        </w:rPr>
        <w:t>
      "91-3) разрабатывает и утверждает правила приобретения товаров, работ и услуг, необходимых для организации и деятельности избирательных комиссий в период подготовки и проведения выборов, всенародного референдума;";</w:t>
      </w:r>
    </w:p>
    <w:bookmarkEnd w:id="136"/>
    <w:bookmarkStart w:name="z167"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69" w:id="138"/>
    <w:p>
      <w:pPr>
        <w:spacing w:after="0"/>
        <w:ind w:left="0"/>
        <w:jc w:val="both"/>
      </w:pPr>
      <w:r>
        <w:rPr>
          <w:rFonts w:ascii="Times New Roman"/>
          <w:b w:val="false"/>
          <w:i w:val="false"/>
          <w:color w:val="000000"/>
          <w:sz w:val="28"/>
        </w:rPr>
        <w:t>
      "1) заслушивать отчеты государственных органов и организаций по вопросам, связанным с подготовкой и проведением выборов и всенародных референдумов, а также информации органов общественных объединений по вопросам соблюдения законодательства о выборах и о всенародном референдуме";";</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71" w:id="139"/>
    <w:p>
      <w:pPr>
        <w:spacing w:after="0"/>
        <w:ind w:left="0"/>
        <w:jc w:val="both"/>
      </w:pPr>
      <w:r>
        <w:rPr>
          <w:rFonts w:ascii="Times New Roman"/>
          <w:b w:val="false"/>
          <w:i w:val="false"/>
          <w:color w:val="000000"/>
          <w:sz w:val="28"/>
        </w:rPr>
        <w:t>
      "4) осуществлять иные права, предусмотренные действующими законами Республики Казахстан, актами Президента Республики Казахстан и Правительства Республики Казахстан.";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16-1 изложить в следующей редакции:</w:t>
      </w:r>
    </w:p>
    <w:bookmarkStart w:name="z173" w:id="140"/>
    <w:p>
      <w:pPr>
        <w:spacing w:after="0"/>
        <w:ind w:left="0"/>
        <w:jc w:val="both"/>
      </w:pPr>
      <w:r>
        <w:rPr>
          <w:rFonts w:ascii="Times New Roman"/>
          <w:b w:val="false"/>
          <w:i w:val="false"/>
          <w:color w:val="000000"/>
          <w:sz w:val="28"/>
        </w:rPr>
        <w:t>
      "1) соблюдать законодательство Республики Казахстан о выборах и о всенародном референдуме, принимать меры по обеспечению соблюдения законодательства Республики Казахстан о выборах и о всенародном референдуме;";</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75" w:id="141"/>
    <w:p>
      <w:pPr>
        <w:spacing w:after="0"/>
        <w:ind w:left="0"/>
        <w:jc w:val="both"/>
      </w:pPr>
      <w:r>
        <w:rPr>
          <w:rFonts w:ascii="Times New Roman"/>
          <w:b w:val="false"/>
          <w:i w:val="false"/>
          <w:color w:val="000000"/>
          <w:sz w:val="28"/>
        </w:rPr>
        <w:t>
      "19. Члены Комиссии назначаются Президентом Республики Казахстан с согласия Курултая, выраженного большинством голосов от общего числа его депутатов, освобождаются Президентом Республики Казахстан.";</w:t>
      </w:r>
    </w:p>
    <w:bookmarkEnd w:id="141"/>
    <w:bookmarkStart w:name="z176"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142"/>
    <w:bookmarkStart w:name="z177" w:id="143"/>
    <w:p>
      <w:pPr>
        <w:spacing w:after="0"/>
        <w:ind w:left="0"/>
        <w:jc w:val="both"/>
      </w:pPr>
      <w:r>
        <w:rPr>
          <w:rFonts w:ascii="Times New Roman"/>
          <w:b w:val="false"/>
          <w:i w:val="false"/>
          <w:color w:val="000000"/>
          <w:sz w:val="28"/>
        </w:rPr>
        <w:t>
      в подпункте 2) после слова "Президенту" дополнить словами "Республики Казахстан";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79" w:id="144"/>
    <w:p>
      <w:pPr>
        <w:spacing w:after="0"/>
        <w:ind w:left="0"/>
        <w:jc w:val="both"/>
      </w:pPr>
      <w:r>
        <w:rPr>
          <w:rFonts w:ascii="Times New Roman"/>
          <w:b w:val="false"/>
          <w:i w:val="false"/>
          <w:color w:val="000000"/>
          <w:sz w:val="28"/>
        </w:rPr>
        <w:t>
      "4) на первой сессии Курултая до избрания его Председателя председательствует на заседаниях;";</w:t>
      </w:r>
    </w:p>
    <w:bookmarkEnd w:id="144"/>
    <w:bookmarkStart w:name="z180"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 xml:space="preserve"> слова "О республиканском референдуме" заменить словами "О всенародном референдуме".".</w:t>
      </w:r>
    </w:p>
    <w:bookmarkEnd w:id="145"/>
    <w:bookmarkStart w:name="z181" w:id="1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20 ноября 1996 года № 3228 "О воинских символах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Сил особого назначения Службы государственной охраны Республики Казахстан":</w:t>
      </w:r>
    </w:p>
    <w:bookmarkEnd w:id="146"/>
    <w:bookmarkStart w:name="z182" w:id="147"/>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3</w:t>
      </w:r>
      <w:r>
        <w:rPr>
          <w:rFonts w:ascii="Times New Roman"/>
          <w:b w:val="false"/>
          <w:i w:val="false"/>
          <w:color w:val="000000"/>
          <w:sz w:val="28"/>
        </w:rPr>
        <w:t xml:space="preserve"> слова "областей, города республиканского значения и столицы," заменить словами "столицы, областей и города республиканского значения,";</w:t>
      </w:r>
    </w:p>
    <w:bookmarkEnd w:id="147"/>
    <w:bookmarkStart w:name="z183" w:id="148"/>
    <w:p>
      <w:pPr>
        <w:spacing w:after="0"/>
        <w:ind w:left="0"/>
        <w:jc w:val="both"/>
      </w:pPr>
      <w:r>
        <w:rPr>
          <w:rFonts w:ascii="Times New Roman"/>
          <w:b w:val="false"/>
          <w:i w:val="false"/>
          <w:color w:val="000000"/>
          <w:sz w:val="28"/>
        </w:rPr>
        <w:t>
      в подпункт 4) пункта 5 вносится изменение в текст на казахском языке, текст на русском языке не изменяется;</w:t>
      </w:r>
    </w:p>
    <w:bookmarkEnd w:id="148"/>
    <w:bookmarkStart w:name="z184" w:id="149"/>
    <w:p>
      <w:pPr>
        <w:spacing w:after="0"/>
        <w:ind w:left="0"/>
        <w:jc w:val="both"/>
      </w:pPr>
      <w:r>
        <w:rPr>
          <w:rFonts w:ascii="Times New Roman"/>
          <w:b w:val="false"/>
          <w:i w:val="false"/>
          <w:color w:val="000000"/>
          <w:sz w:val="28"/>
        </w:rPr>
        <w:t>
      в описании символа Пограничной службы Комитета национальной безопасности Республики Казахстан, утвержденном вышеназванным Указом, слово "флага" заменить словом "Флага";</w:t>
      </w:r>
    </w:p>
    <w:bookmarkEnd w:id="149"/>
    <w:bookmarkStart w:name="z185" w:id="150"/>
    <w:p>
      <w:pPr>
        <w:spacing w:after="0"/>
        <w:ind w:left="0"/>
        <w:jc w:val="both"/>
      </w:pPr>
      <w:r>
        <w:rPr>
          <w:rFonts w:ascii="Times New Roman"/>
          <w:b w:val="false"/>
          <w:i w:val="false"/>
          <w:color w:val="000000"/>
          <w:sz w:val="28"/>
        </w:rPr>
        <w:t>
      в описании флага Пограничной службы Комитета национальной безопасности Республики Казахстан, утвержденном вышеназванным Указом, слова "Государственного флага" заменить словами "Государственного Флага";</w:t>
      </w:r>
    </w:p>
    <w:bookmarkEnd w:id="150"/>
    <w:bookmarkStart w:name="z186" w:id="151"/>
    <w:p>
      <w:pPr>
        <w:spacing w:after="0"/>
        <w:ind w:left="0"/>
        <w:jc w:val="both"/>
      </w:pPr>
      <w:r>
        <w:rPr>
          <w:rFonts w:ascii="Times New Roman"/>
          <w:b w:val="false"/>
          <w:i w:val="false"/>
          <w:color w:val="000000"/>
          <w:sz w:val="28"/>
        </w:rPr>
        <w:t>
      в описании военно-морских флагов кораблей и судов Пограничной службы Комитета национальной безопасности Республики Казахстан, утвержденном вышеназванным Указом, слова "Государственного флага" заменить словами "Государственного Флага";</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знамени Министерства внутренних дел Республики Казахстан, утвержденное вышеназванным Указом, изложить в следующей редакции:</w:t>
      </w:r>
    </w:p>
    <w:bookmarkStart w:name="z188" w:id="152"/>
    <w:p>
      <w:pPr>
        <w:spacing w:after="0"/>
        <w:ind w:left="0"/>
        <w:jc w:val="both"/>
      </w:pPr>
      <w:r>
        <w:rPr>
          <w:rFonts w:ascii="Times New Roman"/>
          <w:b w:val="false"/>
          <w:i w:val="false"/>
          <w:color w:val="000000"/>
          <w:sz w:val="28"/>
        </w:rPr>
        <w:t>
      "Знамя Министерства внутренних дел Республики Казахстан представляет собой прямоугольное двухстороннее полотнище изумрудно-голубого цвета. В центре знамени с лицевой стороны расположено изображение Государственного Герба Республики Казахстан золотисто-желтого цвета. Над Государственным Гербом вдоль верхнего края полотнища – надпись на казахском языке "ҚАЗАҚСТАН РЕСПУБЛИКАСЫ", под Государственным Гербом – надпись на казахском языке "IШКI IСТЕР МИНИСТРЛIГI". По центру с обратной стороны полотнища – цветное изображение символа. Над символом Министерства внутренних дел Республики Казахстан – девиз "МIНДЕТ, АБЫРОЙ, ЕРЛIК". Все надписи выполнены в золотисто-желтом цвете. Знамя окаймлено по краю бахромой золотисто-желтого цвета. Соотношение общей ширины и длины флага – 1:1,5.".</w:t>
      </w:r>
    </w:p>
    <w:bookmarkEnd w:id="152"/>
    <w:bookmarkStart w:name="z189" w:id="15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августа 1997 года № 3614 "Об утверждении Положения о республиканском государственном учреждении "Казахстанский институт стратегических исследований при Президенте Республики Казахстан":</w:t>
      </w:r>
    </w:p>
    <w:bookmarkEnd w:id="153"/>
    <w:bookmarkStart w:name="z190" w:id="154"/>
    <w:p>
      <w:pPr>
        <w:spacing w:after="0"/>
        <w:ind w:left="0"/>
        <w:jc w:val="both"/>
      </w:pPr>
      <w:r>
        <w:rPr>
          <w:rFonts w:ascii="Times New Roman"/>
          <w:b w:val="false"/>
          <w:i w:val="false"/>
          <w:color w:val="000000"/>
          <w:sz w:val="28"/>
        </w:rPr>
        <w:t xml:space="preserve">
      в преамбуле слова "статьи 33" заменить словами "статьи 38"; </w:t>
      </w:r>
    </w:p>
    <w:bookmarkEnd w:id="154"/>
    <w:bookmarkStart w:name="z191"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государственном учреждении "Казахстанский институт стратегических исследований при Президенте Республики Казахстан", утвержденном вышеназванным Указом: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93" w:id="156"/>
    <w:p>
      <w:pPr>
        <w:spacing w:after="0"/>
        <w:ind w:left="0"/>
        <w:jc w:val="both"/>
      </w:pPr>
      <w:r>
        <w:rPr>
          <w:rFonts w:ascii="Times New Roman"/>
          <w:b w:val="false"/>
          <w:i w:val="false"/>
          <w:color w:val="000000"/>
          <w:sz w:val="28"/>
        </w:rPr>
        <w:t>
      "16. Курирование видов деятельности института, предусмотренных пунктом 15 настоящего Положения, осуществляется Руководителем Администрации Президента Республики Казахстан.";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95" w:id="157"/>
    <w:p>
      <w:pPr>
        <w:spacing w:after="0"/>
        <w:ind w:left="0"/>
        <w:jc w:val="both"/>
      </w:pPr>
      <w:r>
        <w:rPr>
          <w:rFonts w:ascii="Times New Roman"/>
          <w:b w:val="false"/>
          <w:i w:val="false"/>
          <w:color w:val="000000"/>
          <w:sz w:val="28"/>
        </w:rPr>
        <w:t>
      "20. Директор института (далее – директор) назначается на должность и освобождается от должности Президентом Республики Казахстан по представлению Руководителя Администрации Президента Республики Казахстан.".</w:t>
      </w:r>
    </w:p>
    <w:bookmarkEnd w:id="157"/>
    <w:bookmarkStart w:name="z196" w:id="15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ноября 1997 года № 3753 "О Дне национальной валюты – тенге":</w:t>
      </w:r>
    </w:p>
    <w:bookmarkEnd w:id="158"/>
    <w:bookmarkStart w:name="z197" w:id="159"/>
    <w:p>
      <w:pPr>
        <w:spacing w:after="0"/>
        <w:ind w:left="0"/>
        <w:jc w:val="both"/>
      </w:pPr>
      <w:r>
        <w:rPr>
          <w:rFonts w:ascii="Times New Roman"/>
          <w:b w:val="false"/>
          <w:i w:val="false"/>
          <w:color w:val="000000"/>
          <w:sz w:val="28"/>
        </w:rPr>
        <w:t>
      заголовок изложить в следующей редакции:</w:t>
      </w:r>
    </w:p>
    <w:bookmarkEnd w:id="159"/>
    <w:bookmarkStart w:name="z198" w:id="160"/>
    <w:p>
      <w:pPr>
        <w:spacing w:after="0"/>
        <w:ind w:left="0"/>
        <w:jc w:val="both"/>
      </w:pPr>
      <w:r>
        <w:rPr>
          <w:rFonts w:ascii="Times New Roman"/>
          <w:b w:val="false"/>
          <w:i w:val="false"/>
          <w:color w:val="000000"/>
          <w:sz w:val="28"/>
        </w:rPr>
        <w:t>
      "О Дне национальной валюты – теңге";</w:t>
      </w:r>
    </w:p>
    <w:bookmarkEnd w:id="160"/>
    <w:bookmarkStart w:name="z199"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и </w:t>
      </w:r>
      <w:r>
        <w:rPr>
          <w:rFonts w:ascii="Times New Roman"/>
          <w:b w:val="false"/>
          <w:i w:val="false"/>
          <w:color w:val="000000"/>
          <w:sz w:val="28"/>
        </w:rPr>
        <w:t>пункте 1</w:t>
      </w:r>
      <w:r>
        <w:rPr>
          <w:rFonts w:ascii="Times New Roman"/>
          <w:b w:val="false"/>
          <w:i w:val="false"/>
          <w:color w:val="000000"/>
          <w:sz w:val="28"/>
        </w:rPr>
        <w:t xml:space="preserve"> слово "тенге" заменить словом "теңге".</w:t>
      </w:r>
    </w:p>
    <w:bookmarkEnd w:id="161"/>
    <w:bookmarkStart w:name="z200" w:id="16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июня 1998 года № 3985 "Об образовании Совета иностранных инвесторов при Президенте Республики Казахстан":</w:t>
      </w:r>
    </w:p>
    <w:bookmarkEnd w:id="162"/>
    <w:bookmarkStart w:name="z201" w:id="163"/>
    <w:p>
      <w:pPr>
        <w:spacing w:after="0"/>
        <w:ind w:left="0"/>
        <w:jc w:val="both"/>
      </w:pPr>
      <w:r>
        <w:rPr>
          <w:rFonts w:ascii="Times New Roman"/>
          <w:b w:val="false"/>
          <w:i w:val="false"/>
          <w:color w:val="000000"/>
          <w:sz w:val="28"/>
        </w:rPr>
        <w:t>
      преамбулу изложить в следующей редакции:</w:t>
      </w:r>
    </w:p>
    <w:bookmarkEnd w:id="163"/>
    <w:bookmarkStart w:name="z202" w:id="16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46 Конституции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164"/>
    <w:bookmarkStart w:name="z203"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иностранных инвесторов при Президенте Республики Казахстан, утвержденном вышеназванным Указом: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05" w:id="166"/>
    <w:p>
      <w:pPr>
        <w:spacing w:after="0"/>
        <w:ind w:left="0"/>
        <w:jc w:val="both"/>
      </w:pPr>
      <w:r>
        <w:rPr>
          <w:rFonts w:ascii="Times New Roman"/>
          <w:b w:val="false"/>
          <w:i w:val="false"/>
          <w:color w:val="000000"/>
          <w:sz w:val="28"/>
        </w:rPr>
        <w:t>
      "7. Постоянными членами Совета являются по должности: Премьер-Министр Республики Казахстан, Председатель Национального Банка Республики Казахстан, заместители Премьер-Министра Республики Казахстан, заместители Руководителя Администрации Президента Республики Казахстан, помощники Президента Республики Казахстан, Министр иностранных дел Республики Казахстан, Министр транспорта Республики Казахстан, Министр финансов Республики Казахстан, Министр промышленности и строительства Республики Казахстан, Министр национальной экономики Республики Казахстан и первый руководитель рабочего органа Совета.";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07" w:id="167"/>
    <w:p>
      <w:pPr>
        <w:spacing w:after="0"/>
        <w:ind w:left="0"/>
        <w:jc w:val="both"/>
      </w:pPr>
      <w:r>
        <w:rPr>
          <w:rFonts w:ascii="Times New Roman"/>
          <w:b w:val="false"/>
          <w:i w:val="false"/>
          <w:color w:val="000000"/>
          <w:sz w:val="28"/>
        </w:rPr>
        <w:t>
      "19. Комиссия состоит из шести представителей с казахстанской стороны и шести представителей с иностранной стороны.</w:t>
      </w:r>
    </w:p>
    <w:bookmarkEnd w:id="167"/>
    <w:bookmarkStart w:name="z208" w:id="168"/>
    <w:p>
      <w:pPr>
        <w:spacing w:after="0"/>
        <w:ind w:left="0"/>
        <w:jc w:val="both"/>
      </w:pPr>
      <w:r>
        <w:rPr>
          <w:rFonts w:ascii="Times New Roman"/>
          <w:b w:val="false"/>
          <w:i w:val="false"/>
          <w:color w:val="000000"/>
          <w:sz w:val="28"/>
        </w:rPr>
        <w:t>
      Членами Комиссии с казахстанской стороны являются по должности: заместитель Руководителя Администрации Президента Республики Казахстан или помощник Президента Республики Казахстан, курирующий экономические вопросы (председатель Комиссии), заместители первых руководителей министерств иностранных дел, юстиции, национальной экономики, промышленности и строительства, транспорта Республики Казахстан, первый руководитель рабочего органа Совета (секретарь Комиссии).";</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10" w:id="169"/>
    <w:p>
      <w:pPr>
        <w:spacing w:after="0"/>
        <w:ind w:left="0"/>
        <w:jc w:val="both"/>
      </w:pPr>
      <w:r>
        <w:rPr>
          <w:rFonts w:ascii="Times New Roman"/>
          <w:b w:val="false"/>
          <w:i w:val="false"/>
          <w:color w:val="000000"/>
          <w:sz w:val="28"/>
        </w:rPr>
        <w:t>
      "29. В целях выработки рекомендаций и предложений Совету по исполнению протокольных поручений пленарных заседаний Совета, совершенствованию инвестиционной политики, улучшению инвестиционного климата Республики Казахстан, содействию иностранных инвесторов в вопросах развития местного содержания, индустриально-инновационного развития Республики Казахстан и операционной деятельности компаний, осуществляющих инвестиции в Республику Казахстан, развитию цифровой отрасли экономики Республики Казахстан решениями Комиссии могут создаваться совместные постоянные рабочие группы Совета.";</w:t>
      </w:r>
    </w:p>
    <w:bookmarkEnd w:id="169"/>
    <w:bookmarkStart w:name="z211"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Положению о Совете иностранных инвесторов при Президенте Республики Казахстан: </w:t>
      </w:r>
    </w:p>
    <w:bookmarkEnd w:id="170"/>
    <w:bookmarkStart w:name="z212" w:id="171"/>
    <w:p>
      <w:pPr>
        <w:spacing w:after="0"/>
        <w:ind w:left="0"/>
        <w:jc w:val="both"/>
      </w:pPr>
      <w:r>
        <w:rPr>
          <w:rFonts w:ascii="Times New Roman"/>
          <w:b w:val="false"/>
          <w:i w:val="false"/>
          <w:color w:val="000000"/>
          <w:sz w:val="28"/>
        </w:rPr>
        <w:t>
      пункт 5 изложить в следующей редакции:</w:t>
      </w:r>
    </w:p>
    <w:bookmarkEnd w:id="171"/>
    <w:bookmarkStart w:name="z213" w:id="172"/>
    <w:p>
      <w:pPr>
        <w:spacing w:after="0"/>
        <w:ind w:left="0"/>
        <w:jc w:val="both"/>
      </w:pPr>
      <w:r>
        <w:rPr>
          <w:rFonts w:ascii="Times New Roman"/>
          <w:b w:val="false"/>
          <w:i w:val="false"/>
          <w:color w:val="000000"/>
          <w:sz w:val="28"/>
        </w:rPr>
        <w:t>
      "5. Информация об участии международной организации/иностранной компании в реализации инвестиционных проектов в Республике Казахстан с указанием срока инвестиционной деятельности на территории Республики Казахстан.";</w:t>
      </w:r>
    </w:p>
    <w:bookmarkEnd w:id="172"/>
    <w:bookmarkStart w:name="z214" w:id="173"/>
    <w:p>
      <w:pPr>
        <w:spacing w:after="0"/>
        <w:ind w:left="0"/>
        <w:jc w:val="both"/>
      </w:pPr>
      <w:r>
        <w:rPr>
          <w:rFonts w:ascii="Times New Roman"/>
          <w:b w:val="false"/>
          <w:i w:val="false"/>
          <w:color w:val="000000"/>
          <w:sz w:val="28"/>
        </w:rPr>
        <w:t>
      пункт 7 изложить в следующей редакции:</w:t>
      </w:r>
    </w:p>
    <w:bookmarkEnd w:id="173"/>
    <w:bookmarkStart w:name="z215" w:id="174"/>
    <w:p>
      <w:pPr>
        <w:spacing w:after="0"/>
        <w:ind w:left="0"/>
        <w:jc w:val="both"/>
      </w:pPr>
      <w:r>
        <w:rPr>
          <w:rFonts w:ascii="Times New Roman"/>
          <w:b w:val="false"/>
          <w:i w:val="false"/>
          <w:color w:val="000000"/>
          <w:sz w:val="28"/>
        </w:rPr>
        <w:t xml:space="preserve">
      "7. Совокупный оборот, объем производства на территории Республики Казахстан.". </w:t>
      </w:r>
    </w:p>
    <w:bookmarkEnd w:id="174"/>
    <w:bookmarkStart w:name="z216" w:id="17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6 "О структуре Правительства Республики Казахстан":</w:t>
      </w:r>
    </w:p>
    <w:bookmarkEnd w:id="175"/>
    <w:bookmarkStart w:name="z217"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3) статьи 44" заменить словами "подпунктом 4) статьи 46".</w:t>
      </w:r>
    </w:p>
    <w:bookmarkEnd w:id="176"/>
    <w:bookmarkStart w:name="z218" w:id="17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w:t>
      </w:r>
    </w:p>
    <w:bookmarkEnd w:id="177"/>
    <w:bookmarkStart w:name="z219"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 </w:t>
      </w:r>
    </w:p>
    <w:bookmarkEnd w:id="178"/>
    <w:bookmarkStart w:name="z220" w:id="179"/>
    <w:p>
      <w:pPr>
        <w:spacing w:after="0"/>
        <w:ind w:left="0"/>
        <w:jc w:val="both"/>
      </w:pPr>
      <w:r>
        <w:rPr>
          <w:rFonts w:ascii="Times New Roman"/>
          <w:b w:val="false"/>
          <w:i w:val="false"/>
          <w:color w:val="000000"/>
          <w:sz w:val="28"/>
        </w:rPr>
        <w:t>
      строку:</w:t>
      </w:r>
    </w:p>
    <w:bookmarkEnd w:id="179"/>
    <w:bookmarkStart w:name="z221"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22" w:id="181"/>
    <w:p>
      <w:pPr>
        <w:spacing w:after="0"/>
        <w:ind w:left="0"/>
        <w:jc w:val="both"/>
      </w:pPr>
      <w:r>
        <w:rPr>
          <w:rFonts w:ascii="Times New Roman"/>
          <w:b w:val="false"/>
          <w:i w:val="false"/>
          <w:color w:val="000000"/>
          <w:sz w:val="28"/>
        </w:rPr>
        <w:t>
      "</w:t>
      </w:r>
    </w:p>
    <w:bookmarkEnd w:id="181"/>
    <w:bookmarkStart w:name="z223" w:id="182"/>
    <w:p>
      <w:pPr>
        <w:spacing w:after="0"/>
        <w:ind w:left="0"/>
        <w:jc w:val="both"/>
      </w:pPr>
      <w:r>
        <w:rPr>
          <w:rFonts w:ascii="Times New Roman"/>
          <w:b w:val="false"/>
          <w:i w:val="false"/>
          <w:color w:val="000000"/>
          <w:sz w:val="28"/>
        </w:rPr>
        <w:t>
      изложить в следующей редакции:</w:t>
      </w:r>
    </w:p>
    <w:bookmarkEnd w:id="182"/>
    <w:bookmarkStart w:name="z224"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хозяйственного обеспечения Курултая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25" w:id="184"/>
    <w:p>
      <w:pPr>
        <w:spacing w:after="0"/>
        <w:ind w:left="0"/>
        <w:jc w:val="both"/>
      </w:pPr>
      <w:r>
        <w:rPr>
          <w:rFonts w:ascii="Times New Roman"/>
          <w:b w:val="false"/>
          <w:i w:val="false"/>
          <w:color w:val="000000"/>
          <w:sz w:val="28"/>
        </w:rPr>
        <w:t>
      ";</w:t>
      </w:r>
    </w:p>
    <w:bookmarkEnd w:id="184"/>
    <w:bookmarkStart w:name="z226" w:id="185"/>
    <w:p>
      <w:pPr>
        <w:spacing w:after="0"/>
        <w:ind w:left="0"/>
        <w:jc w:val="both"/>
      </w:pPr>
      <w:r>
        <w:rPr>
          <w:rFonts w:ascii="Times New Roman"/>
          <w:b w:val="false"/>
          <w:i w:val="false"/>
          <w:color w:val="000000"/>
          <w:sz w:val="28"/>
        </w:rPr>
        <w:t xml:space="preserve">
      строку: </w:t>
      </w:r>
    </w:p>
    <w:bookmarkEnd w:id="185"/>
    <w:bookmarkStart w:name="z227"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 Республики Казахстан, в том числе: территориальные подразделения (департаменты Судебной администрации) в областях, столице и городах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bl>
    <w:bookmarkStart w:name="z228" w:id="187"/>
    <w:p>
      <w:pPr>
        <w:spacing w:after="0"/>
        <w:ind w:left="0"/>
        <w:jc w:val="both"/>
      </w:pPr>
      <w:r>
        <w:rPr>
          <w:rFonts w:ascii="Times New Roman"/>
          <w:b w:val="false"/>
          <w:i w:val="false"/>
          <w:color w:val="000000"/>
          <w:sz w:val="28"/>
        </w:rPr>
        <w:t>
      "</w:t>
      </w:r>
    </w:p>
    <w:bookmarkEnd w:id="187"/>
    <w:bookmarkStart w:name="z229" w:id="188"/>
    <w:p>
      <w:pPr>
        <w:spacing w:after="0"/>
        <w:ind w:left="0"/>
        <w:jc w:val="both"/>
      </w:pPr>
      <w:r>
        <w:rPr>
          <w:rFonts w:ascii="Times New Roman"/>
          <w:b w:val="false"/>
          <w:i w:val="false"/>
          <w:color w:val="000000"/>
          <w:sz w:val="28"/>
        </w:rPr>
        <w:t>
      изложить в следующей редакции:</w:t>
      </w:r>
    </w:p>
    <w:bookmarkEnd w:id="188"/>
    <w:bookmarkStart w:name="z230"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 Республики Казахстан, в том числе: территориальные подразделения (департаменты Судебной администрации) в столице, областях и городах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bl>
    <w:bookmarkStart w:name="z231" w:id="190"/>
    <w:p>
      <w:pPr>
        <w:spacing w:after="0"/>
        <w:ind w:left="0"/>
        <w:jc w:val="both"/>
      </w:pPr>
      <w:r>
        <w:rPr>
          <w:rFonts w:ascii="Times New Roman"/>
          <w:b w:val="false"/>
          <w:i w:val="false"/>
          <w:color w:val="000000"/>
          <w:sz w:val="28"/>
        </w:rPr>
        <w:t>
      ".</w:t>
      </w:r>
    </w:p>
    <w:bookmarkEnd w:id="190"/>
    <w:bookmarkStart w:name="z232" w:id="19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декабря 1999 года № 282 "Вопросы Пограничной службы Комитета национальной безопасности Республики Казахстан":</w:t>
      </w:r>
    </w:p>
    <w:bookmarkEnd w:id="191"/>
    <w:bookmarkStart w:name="z233"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Пограничной службе Комитета национальной безопасности Республики Казахстан, утвержденном вышеназванным Указом:</w:t>
      </w:r>
    </w:p>
    <w:bookmarkEnd w:id="192"/>
    <w:bookmarkStart w:name="z234"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193"/>
    <w:bookmarkStart w:name="z235"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94"/>
    <w:bookmarkStart w:name="z236"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после слов "граждан" дополнить словами "Республики Казахстан";</w:t>
      </w:r>
    </w:p>
    <w:bookmarkEnd w:id="195"/>
    <w:bookmarkStart w:name="z237"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53)</w:t>
      </w:r>
      <w:r>
        <w:rPr>
          <w:rFonts w:ascii="Times New Roman"/>
          <w:b w:val="false"/>
          <w:i w:val="false"/>
          <w:color w:val="000000"/>
          <w:sz w:val="28"/>
        </w:rPr>
        <w:t xml:space="preserve"> слово "иностранцев" заменить словами "иностранных граждан".</w:t>
      </w:r>
    </w:p>
    <w:bookmarkEnd w:id="196"/>
    <w:bookmarkStart w:name="z238" w:id="19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21 апреля 2000 года № 378 "О некоторых вопросах Управления Делами Президента Республики Казахстан":</w:t>
      </w:r>
    </w:p>
    <w:bookmarkEnd w:id="197"/>
    <w:bookmarkStart w:name="z239"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делами Президента Республики Казахстан, утвержденном вышеназванным Указом:</w:t>
      </w:r>
    </w:p>
    <w:bookmarkEnd w:id="198"/>
    <w:bookmarkStart w:name="z240"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"Парламента" заменить словом "Курултая";</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242" w:id="200"/>
    <w:p>
      <w:pPr>
        <w:spacing w:after="0"/>
        <w:ind w:left="0"/>
        <w:jc w:val="both"/>
      </w:pPr>
      <w:r>
        <w:rPr>
          <w:rFonts w:ascii="Times New Roman"/>
          <w:b w:val="false"/>
          <w:i w:val="false"/>
          <w:color w:val="000000"/>
          <w:sz w:val="28"/>
        </w:rPr>
        <w:t>
      "1) государственное учреждение "Департамент хозяйственного обеспечения Курултая Республики Казахстан" (далее – Департамент хозяйственного обеспечения Курултая);";</w:t>
      </w:r>
    </w:p>
    <w:bookmarkEnd w:id="200"/>
    <w:bookmarkStart w:name="z243"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201"/>
    <w:bookmarkStart w:name="z244" w:id="20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02"/>
    <w:bookmarkStart w:name="z245" w:id="203"/>
    <w:p>
      <w:pPr>
        <w:spacing w:after="0"/>
        <w:ind w:left="0"/>
        <w:jc w:val="both"/>
      </w:pPr>
      <w:r>
        <w:rPr>
          <w:rFonts w:ascii="Times New Roman"/>
          <w:b w:val="false"/>
          <w:i w:val="false"/>
          <w:color w:val="000000"/>
          <w:sz w:val="28"/>
        </w:rPr>
        <w:t>
      "Глава 2. Задачи, функции и полномочия Управления делами";</w:t>
      </w:r>
    </w:p>
    <w:bookmarkEnd w:id="203"/>
    <w:bookmarkStart w:name="z246"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04"/>
    <w:bookmarkStart w:name="z247" w:id="205"/>
    <w:p>
      <w:pPr>
        <w:spacing w:after="0"/>
        <w:ind w:left="0"/>
        <w:jc w:val="both"/>
      </w:pPr>
      <w:r>
        <w:rPr>
          <w:rFonts w:ascii="Times New Roman"/>
          <w:b w:val="false"/>
          <w:i w:val="false"/>
          <w:color w:val="000000"/>
          <w:sz w:val="28"/>
        </w:rPr>
        <w:t>
      подпункт 1) изложить в следующей редакции:</w:t>
      </w:r>
    </w:p>
    <w:bookmarkEnd w:id="205"/>
    <w:bookmarkStart w:name="z248" w:id="206"/>
    <w:p>
      <w:pPr>
        <w:spacing w:after="0"/>
        <w:ind w:left="0"/>
        <w:jc w:val="both"/>
      </w:pPr>
      <w:r>
        <w:rPr>
          <w:rFonts w:ascii="Times New Roman"/>
          <w:b w:val="false"/>
          <w:i w:val="false"/>
          <w:color w:val="000000"/>
          <w:sz w:val="28"/>
        </w:rPr>
        <w:t>
      "1) материально-техническое обеспечение деятельности Президента Республики Казахстан и членов его семьи, Вице-Президента, Премьер-Министра, Председателя Курултая, Руководителя Администрации Президента, заместителей Премьер-Министра, членов Правительства, депутатов Курултая, Руководителя Аппарата Правительства, руководителя Аппарата Курултая, работников Администрации Президента и Аппарата Правительства, Аппарата Курултая Республики Казахстан, а также иных государственных органов по согласованию с Президентом Республики Казахстан;";</w:t>
      </w:r>
    </w:p>
    <w:bookmarkEnd w:id="206"/>
    <w:bookmarkStart w:name="z249" w:id="207"/>
    <w:p>
      <w:pPr>
        <w:spacing w:after="0"/>
        <w:ind w:left="0"/>
        <w:jc w:val="both"/>
      </w:pPr>
      <w:r>
        <w:rPr>
          <w:rFonts w:ascii="Times New Roman"/>
          <w:b w:val="false"/>
          <w:i w:val="false"/>
          <w:color w:val="000000"/>
          <w:sz w:val="28"/>
        </w:rPr>
        <w:t>
      в подпункте 2) слово "Парламента" заменить словом "Курултая";</w:t>
      </w:r>
    </w:p>
    <w:bookmarkEnd w:id="207"/>
    <w:bookmarkStart w:name="z250" w:id="208"/>
    <w:p>
      <w:pPr>
        <w:spacing w:after="0"/>
        <w:ind w:left="0"/>
        <w:jc w:val="both"/>
      </w:pPr>
      <w:r>
        <w:rPr>
          <w:rFonts w:ascii="Times New Roman"/>
          <w:b w:val="false"/>
          <w:i w:val="false"/>
          <w:color w:val="000000"/>
          <w:sz w:val="28"/>
        </w:rPr>
        <w:t>
      подпункт 3) изложить в следующей редакции:</w:t>
      </w:r>
    </w:p>
    <w:bookmarkEnd w:id="208"/>
    <w:bookmarkStart w:name="z251" w:id="209"/>
    <w:p>
      <w:pPr>
        <w:spacing w:after="0"/>
        <w:ind w:left="0"/>
        <w:jc w:val="both"/>
      </w:pPr>
      <w:r>
        <w:rPr>
          <w:rFonts w:ascii="Times New Roman"/>
          <w:b w:val="false"/>
          <w:i w:val="false"/>
          <w:color w:val="000000"/>
          <w:sz w:val="28"/>
        </w:rPr>
        <w:t>
      "3) социально-бытовое обеспечение деятельности Президента Республики Казахстан и членов его семьи, Вице-Президента, Премьер-Министра, Председателя Курултая, депутатов Курултая Республики Казахстан, а также иных лиц по согласованию с Президентом Республики Казахстан;";</w:t>
      </w:r>
    </w:p>
    <w:bookmarkEnd w:id="209"/>
    <w:bookmarkStart w:name="z252" w:id="210"/>
    <w:p>
      <w:pPr>
        <w:spacing w:after="0"/>
        <w:ind w:left="0"/>
        <w:jc w:val="both"/>
      </w:pPr>
      <w:r>
        <w:rPr>
          <w:rFonts w:ascii="Times New Roman"/>
          <w:b w:val="false"/>
          <w:i w:val="false"/>
          <w:color w:val="000000"/>
          <w:sz w:val="28"/>
        </w:rPr>
        <w:t>
      в подпункте 4) слова "городов республиканского значения и областей" заменить словами "областей и городов республиканского значения";</w:t>
      </w:r>
    </w:p>
    <w:bookmarkEnd w:id="210"/>
    <w:bookmarkStart w:name="z253" w:id="211"/>
    <w:p>
      <w:pPr>
        <w:spacing w:after="0"/>
        <w:ind w:left="0"/>
        <w:jc w:val="both"/>
      </w:pPr>
      <w:r>
        <w:rPr>
          <w:rFonts w:ascii="Times New Roman"/>
          <w:b w:val="false"/>
          <w:i w:val="false"/>
          <w:color w:val="000000"/>
          <w:sz w:val="28"/>
        </w:rPr>
        <w:t>
      подпункт 5) изложить в следующей редакции:</w:t>
      </w:r>
    </w:p>
    <w:bookmarkEnd w:id="211"/>
    <w:bookmarkStart w:name="z254" w:id="212"/>
    <w:p>
      <w:pPr>
        <w:spacing w:after="0"/>
        <w:ind w:left="0"/>
        <w:jc w:val="both"/>
      </w:pPr>
      <w:r>
        <w:rPr>
          <w:rFonts w:ascii="Times New Roman"/>
          <w:b w:val="false"/>
          <w:i w:val="false"/>
          <w:color w:val="000000"/>
          <w:sz w:val="28"/>
        </w:rPr>
        <w:t>
      "5) финансирование, организация материально-технического, медицинского обеспечения и обслуживания совещаний, конференций и других специальных мероприятий, проводимых Президентом Республики Казахстан, Вице-Президентом, Премьер-Министром, Председателем Курултая, их информационная поддержка;";</w:t>
      </w:r>
    </w:p>
    <w:bookmarkEnd w:id="212"/>
    <w:bookmarkStart w:name="z255"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213"/>
    <w:bookmarkStart w:name="z256"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"аппаратов палат Парламента" заменить словами "Аппарата Курултая";</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изложить в следующей редакции:</w:t>
      </w:r>
    </w:p>
    <w:bookmarkStart w:name="z258" w:id="215"/>
    <w:p>
      <w:pPr>
        <w:spacing w:after="0"/>
        <w:ind w:left="0"/>
        <w:jc w:val="both"/>
      </w:pPr>
      <w:r>
        <w:rPr>
          <w:rFonts w:ascii="Times New Roman"/>
          <w:b w:val="false"/>
          <w:i w:val="false"/>
          <w:color w:val="000000"/>
          <w:sz w:val="28"/>
        </w:rPr>
        <w:t>
      "6) осуществление транспортного обеспечения обслуживаемых лиц и органов, включая воздушные перевозки внутри республики и за ее пределами Президента Республики Казахстан и членов его семьи, Вице-Президента, Премьер-Министра, председателя Курултая, Руководителя Администрации Президента, заместителей Премьер-Министра, Управляющего делами, членов Правительства Республики Казахстан и официальных делегаций, железнодорожные перевозки Президента Республики Казахстан и членов его семьи, Вице-Президента, Премьер-Министра Республики Казахстан, автомобильные перевозки Президента Республики Казахстан и членов его семьи, Вице-Президента, Премьер-Министра, Председателя Курултая Республики Казахстан, а также иных обслуживаемых лиц и органов, организация приобретения и ремонта автотранспорта и иной техники;";</w:t>
      </w:r>
    </w:p>
    <w:bookmarkEnd w:id="215"/>
    <w:bookmarkStart w:name="z259" w:id="216"/>
    <w:p>
      <w:pPr>
        <w:spacing w:after="0"/>
        <w:ind w:left="0"/>
        <w:jc w:val="both"/>
      </w:pPr>
      <w:r>
        <w:rPr>
          <w:rFonts w:ascii="Times New Roman"/>
          <w:b w:val="false"/>
          <w:i w:val="false"/>
          <w:color w:val="000000"/>
          <w:sz w:val="28"/>
        </w:rPr>
        <w:t>
      подпункт 6-1) изложить в следующей редакции:</w:t>
      </w:r>
    </w:p>
    <w:bookmarkEnd w:id="216"/>
    <w:bookmarkStart w:name="z260" w:id="217"/>
    <w:p>
      <w:pPr>
        <w:spacing w:after="0"/>
        <w:ind w:left="0"/>
        <w:jc w:val="both"/>
      </w:pPr>
      <w:r>
        <w:rPr>
          <w:rFonts w:ascii="Times New Roman"/>
          <w:b w:val="false"/>
          <w:i w:val="false"/>
          <w:color w:val="000000"/>
          <w:sz w:val="28"/>
        </w:rPr>
        <w:t>
      "6-1) осуществление социально-бытового, транспортного (наземный и воздушный) обеспечения, а также медицинского обслуживания экс-Президентов Республики Казахстан;";</w:t>
      </w:r>
    </w:p>
    <w:bookmarkEnd w:id="217"/>
    <w:bookmarkStart w:name="z261" w:id="218"/>
    <w:p>
      <w:pPr>
        <w:spacing w:after="0"/>
        <w:ind w:left="0"/>
        <w:jc w:val="both"/>
      </w:pPr>
      <w:r>
        <w:rPr>
          <w:rFonts w:ascii="Times New Roman"/>
          <w:b w:val="false"/>
          <w:i w:val="false"/>
          <w:color w:val="000000"/>
          <w:sz w:val="28"/>
        </w:rPr>
        <w:t>
      подпункт 8) изложить в следующей редакции:</w:t>
      </w:r>
    </w:p>
    <w:bookmarkEnd w:id="218"/>
    <w:bookmarkStart w:name="z262" w:id="219"/>
    <w:p>
      <w:pPr>
        <w:spacing w:after="0"/>
        <w:ind w:left="0"/>
        <w:jc w:val="both"/>
      </w:pPr>
      <w:r>
        <w:rPr>
          <w:rFonts w:ascii="Times New Roman"/>
          <w:b w:val="false"/>
          <w:i w:val="false"/>
          <w:color w:val="000000"/>
          <w:sz w:val="28"/>
        </w:rPr>
        <w:t>
      "8) организация и обеспечение функционирования особо охраняемой природной территории, находящейся в его ведении, формирование и развитие туристского имиджа, в том числе в Щучинско-Боровской курортной зоне;";</w:t>
      </w:r>
    </w:p>
    <w:bookmarkEnd w:id="219"/>
    <w:bookmarkStart w:name="z263" w:id="220"/>
    <w:p>
      <w:pPr>
        <w:spacing w:after="0"/>
        <w:ind w:left="0"/>
        <w:jc w:val="both"/>
      </w:pPr>
      <w:r>
        <w:rPr>
          <w:rFonts w:ascii="Times New Roman"/>
          <w:b w:val="false"/>
          <w:i w:val="false"/>
          <w:color w:val="000000"/>
          <w:sz w:val="28"/>
        </w:rPr>
        <w:t>
      подпункт 15) изложить в следующей редакции:</w:t>
      </w:r>
    </w:p>
    <w:bookmarkEnd w:id="220"/>
    <w:bookmarkStart w:name="z264" w:id="221"/>
    <w:p>
      <w:pPr>
        <w:spacing w:after="0"/>
        <w:ind w:left="0"/>
        <w:jc w:val="both"/>
      </w:pPr>
      <w:r>
        <w:rPr>
          <w:rFonts w:ascii="Times New Roman"/>
          <w:b w:val="false"/>
          <w:i w:val="false"/>
          <w:color w:val="000000"/>
          <w:sz w:val="28"/>
        </w:rPr>
        <w:t>
      "15) организация обслуживания, в том числе медицинского, официальных мероприятий с участием Президента Республики Казахстан внутри республики и за ее пределами, Вице-Президента, Премьер-Министра, Председателя Курултая Республики Казахстан и делегаций, разработка и утверждение норм по представительским затратам;";</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17-1)</w:t>
      </w:r>
      <w:r>
        <w:rPr>
          <w:rFonts w:ascii="Times New Roman"/>
          <w:b w:val="false"/>
          <w:i w:val="false"/>
          <w:color w:val="000000"/>
          <w:sz w:val="28"/>
        </w:rPr>
        <w:t xml:space="preserve"> изложить в следующей редакции:</w:t>
      </w:r>
    </w:p>
    <w:bookmarkStart w:name="z266" w:id="222"/>
    <w:p>
      <w:pPr>
        <w:spacing w:after="0"/>
        <w:ind w:left="0"/>
        <w:jc w:val="both"/>
      </w:pPr>
      <w:r>
        <w:rPr>
          <w:rFonts w:ascii="Times New Roman"/>
          <w:b w:val="false"/>
          <w:i w:val="false"/>
          <w:color w:val="000000"/>
          <w:sz w:val="28"/>
        </w:rPr>
        <w:t>
      "17-1) обеспечение функционирования музейного собрания и личной библиотеки Президента Республики Казахстан, музейных собраний, личных библиотек и архивов экс-Президентов Республики Казахстан, а также участие в информационно-аналитической деятельности Администрации Президента Республики Казахстан в сфере внутренней политики;";</w:t>
      </w:r>
    </w:p>
    <w:bookmarkEnd w:id="222"/>
    <w:bookmarkStart w:name="z267" w:id="223"/>
    <w:p>
      <w:pPr>
        <w:spacing w:after="0"/>
        <w:ind w:left="0"/>
        <w:jc w:val="both"/>
      </w:pPr>
      <w:r>
        <w:rPr>
          <w:rFonts w:ascii="Times New Roman"/>
          <w:b w:val="false"/>
          <w:i w:val="false"/>
          <w:color w:val="000000"/>
          <w:sz w:val="28"/>
        </w:rPr>
        <w:t>
      подпункты 26), 27), 28), 29), 30), 31), 32), 33) и 34) изложить в следующей редакции:</w:t>
      </w:r>
    </w:p>
    <w:bookmarkEnd w:id="223"/>
    <w:bookmarkStart w:name="z268" w:id="224"/>
    <w:p>
      <w:pPr>
        <w:spacing w:after="0"/>
        <w:ind w:left="0"/>
        <w:jc w:val="both"/>
      </w:pPr>
      <w:r>
        <w:rPr>
          <w:rFonts w:ascii="Times New Roman"/>
          <w:b w:val="false"/>
          <w:i w:val="false"/>
          <w:color w:val="000000"/>
          <w:sz w:val="28"/>
        </w:rPr>
        <w:t>
      "26) организация финансирования, материально-технического обеспечения и обслуживания совещаний, конференций и других официальных мероприятий, проводимых Курултаем Республики Казахстан, Общественной палатой и фракциями политических партий при Курултае Республики Казахстан;</w:t>
      </w:r>
    </w:p>
    <w:bookmarkEnd w:id="224"/>
    <w:bookmarkStart w:name="z269" w:id="225"/>
    <w:p>
      <w:pPr>
        <w:spacing w:after="0"/>
        <w:ind w:left="0"/>
        <w:jc w:val="both"/>
      </w:pPr>
      <w:r>
        <w:rPr>
          <w:rFonts w:ascii="Times New Roman"/>
          <w:b w:val="false"/>
          <w:i w:val="false"/>
          <w:color w:val="000000"/>
          <w:sz w:val="28"/>
        </w:rPr>
        <w:t>
      27) организация работы по созданию для депутатов Курултая Республики Казахстан надлежащих бытовых и рабочих условий;</w:t>
      </w:r>
    </w:p>
    <w:bookmarkEnd w:id="225"/>
    <w:bookmarkStart w:name="z270" w:id="226"/>
    <w:p>
      <w:pPr>
        <w:spacing w:after="0"/>
        <w:ind w:left="0"/>
        <w:jc w:val="both"/>
      </w:pPr>
      <w:r>
        <w:rPr>
          <w:rFonts w:ascii="Times New Roman"/>
          <w:b w:val="false"/>
          <w:i w:val="false"/>
          <w:color w:val="000000"/>
          <w:sz w:val="28"/>
        </w:rPr>
        <w:t>
      28) в установленном порядке организация транспортного обеспечения депутатов и работников Аппарата Курултая Республики Казахстан, приобретение и ремонт автотранспорта и иной техники;</w:t>
      </w:r>
    </w:p>
    <w:bookmarkEnd w:id="226"/>
    <w:bookmarkStart w:name="z271" w:id="227"/>
    <w:p>
      <w:pPr>
        <w:spacing w:after="0"/>
        <w:ind w:left="0"/>
        <w:jc w:val="both"/>
      </w:pPr>
      <w:r>
        <w:rPr>
          <w:rFonts w:ascii="Times New Roman"/>
          <w:b w:val="false"/>
          <w:i w:val="false"/>
          <w:color w:val="000000"/>
          <w:sz w:val="28"/>
        </w:rPr>
        <w:t>
      29) организация разработки и утверждения текущих и перспективных программ строительства, реконструкции, капитального ремонта и проектно-сметной документации, а также строительства, реконструкции и капитального ремонта объектов подведомственных организаций Департамента хозяйственного обеспечения Курултая, в том числе проектирования и строительства жилья, объектов социально-бытового и производственного назначения;</w:t>
      </w:r>
    </w:p>
    <w:bookmarkEnd w:id="227"/>
    <w:bookmarkStart w:name="z272" w:id="228"/>
    <w:p>
      <w:pPr>
        <w:spacing w:after="0"/>
        <w:ind w:left="0"/>
        <w:jc w:val="both"/>
      </w:pPr>
      <w:r>
        <w:rPr>
          <w:rFonts w:ascii="Times New Roman"/>
          <w:b w:val="false"/>
          <w:i w:val="false"/>
          <w:color w:val="000000"/>
          <w:sz w:val="28"/>
        </w:rPr>
        <w:t>
      30) организация мониторинга, комплексного анализа, разработки и сопровождения процессов цифровизации в Курултае Республики Казахстан;</w:t>
      </w:r>
    </w:p>
    <w:bookmarkEnd w:id="228"/>
    <w:bookmarkStart w:name="z273" w:id="229"/>
    <w:p>
      <w:pPr>
        <w:spacing w:after="0"/>
        <w:ind w:left="0"/>
        <w:jc w:val="both"/>
      </w:pPr>
      <w:r>
        <w:rPr>
          <w:rFonts w:ascii="Times New Roman"/>
          <w:b w:val="false"/>
          <w:i w:val="false"/>
          <w:color w:val="000000"/>
          <w:sz w:val="28"/>
        </w:rPr>
        <w:t>
      31) организация эксплуатации объектов, находящихся на балансе Департамента хозяйственного обеспечения Курултая, а также содержания закрепленных за ними помещений, оборудования и иного имущества, а также прилегающей территории в надлежащем состоянии;</w:t>
      </w:r>
    </w:p>
    <w:bookmarkEnd w:id="229"/>
    <w:bookmarkStart w:name="z274" w:id="230"/>
    <w:p>
      <w:pPr>
        <w:spacing w:after="0"/>
        <w:ind w:left="0"/>
        <w:jc w:val="both"/>
      </w:pPr>
      <w:r>
        <w:rPr>
          <w:rFonts w:ascii="Times New Roman"/>
          <w:b w:val="false"/>
          <w:i w:val="false"/>
          <w:color w:val="000000"/>
          <w:sz w:val="28"/>
        </w:rPr>
        <w:t>
      32) организация осуществления руководства, координации и контроля работы подведомственных организаций Департамента хозяйственного обеспечения Курултая, в том числе по повышению эффективности использования закрепленного за ними имущества;</w:t>
      </w:r>
    </w:p>
    <w:bookmarkEnd w:id="230"/>
    <w:bookmarkStart w:name="z275" w:id="231"/>
    <w:p>
      <w:pPr>
        <w:spacing w:after="0"/>
        <w:ind w:left="0"/>
        <w:jc w:val="both"/>
      </w:pPr>
      <w:r>
        <w:rPr>
          <w:rFonts w:ascii="Times New Roman"/>
          <w:b w:val="false"/>
          <w:i w:val="false"/>
          <w:color w:val="000000"/>
          <w:sz w:val="28"/>
        </w:rPr>
        <w:t>
      33) организация разработки и утверждения норм по представительским затратам, сметы расходов по проведению официальных мероприятий Курултая Республики Казахстан за счет средств республиканского бюджета, осуществления финансирования этих расходов;</w:t>
      </w:r>
    </w:p>
    <w:bookmarkEnd w:id="231"/>
    <w:bookmarkStart w:name="z276" w:id="232"/>
    <w:p>
      <w:pPr>
        <w:spacing w:after="0"/>
        <w:ind w:left="0"/>
        <w:jc w:val="both"/>
      </w:pPr>
      <w:r>
        <w:rPr>
          <w:rFonts w:ascii="Times New Roman"/>
          <w:b w:val="false"/>
          <w:i w:val="false"/>
          <w:color w:val="000000"/>
          <w:sz w:val="28"/>
        </w:rPr>
        <w:t>
      34) организация оказания финансового содействия осуществлению международного сотрудничества Курултая Республики Казахстан с другими странами и международными организациями;";</w:t>
      </w:r>
    </w:p>
    <w:bookmarkEnd w:id="232"/>
    <w:bookmarkStart w:name="z277" w:id="233"/>
    <w:p>
      <w:pPr>
        <w:spacing w:after="0"/>
        <w:ind w:left="0"/>
        <w:jc w:val="both"/>
      </w:pPr>
      <w:r>
        <w:rPr>
          <w:rFonts w:ascii="Times New Roman"/>
          <w:b w:val="false"/>
          <w:i w:val="false"/>
          <w:color w:val="000000"/>
          <w:sz w:val="28"/>
        </w:rPr>
        <w:t>
      подпункт 36) изложить в следующей редакции:</w:t>
      </w:r>
    </w:p>
    <w:bookmarkEnd w:id="233"/>
    <w:bookmarkStart w:name="z278" w:id="234"/>
    <w:p>
      <w:pPr>
        <w:spacing w:after="0"/>
        <w:ind w:left="0"/>
        <w:jc w:val="both"/>
      </w:pPr>
      <w:r>
        <w:rPr>
          <w:rFonts w:ascii="Times New Roman"/>
          <w:b w:val="false"/>
          <w:i w:val="false"/>
          <w:color w:val="000000"/>
          <w:sz w:val="28"/>
        </w:rPr>
        <w:t>
      "36) организация своевременной и качественной медицинской помощи Президенту Республики Казахстан и членам его семьи, Вице-Президенту, экс-Президентам Республики Казахстан с применением необходимых видов и объемов медицинской помощи и координацией вопросов питания, профилактики, восстановительного лечения и медицинской реабилитации;";</w:t>
      </w:r>
    </w:p>
    <w:bookmarkEnd w:id="234"/>
    <w:bookmarkStart w:name="z279"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Управления делами и его ведомств:</w:t>
      </w:r>
    </w:p>
    <w:bookmarkEnd w:id="235"/>
    <w:bookmarkStart w:name="z280" w:id="236"/>
    <w:p>
      <w:pPr>
        <w:spacing w:after="0"/>
        <w:ind w:left="0"/>
        <w:jc w:val="both"/>
      </w:pPr>
      <w:r>
        <w:rPr>
          <w:rFonts w:ascii="Times New Roman"/>
          <w:b w:val="false"/>
          <w:i w:val="false"/>
          <w:color w:val="000000"/>
          <w:sz w:val="28"/>
        </w:rPr>
        <w:t>
      абзацы двенадцать, тринадцать, четырнадцать, пятнадцать и шестнадцать изложить в следующей редакции:</w:t>
      </w:r>
    </w:p>
    <w:bookmarkEnd w:id="236"/>
    <w:bookmarkStart w:name="z281" w:id="237"/>
    <w:p>
      <w:pPr>
        <w:spacing w:after="0"/>
        <w:ind w:left="0"/>
        <w:jc w:val="both"/>
      </w:pPr>
      <w:r>
        <w:rPr>
          <w:rFonts w:ascii="Times New Roman"/>
          <w:b w:val="false"/>
          <w:i w:val="false"/>
          <w:color w:val="000000"/>
          <w:sz w:val="28"/>
        </w:rPr>
        <w:t>
      "Государственное учреждение "Департамент хозяйственного обеспечения Курултая Республики Казахстан":</w:t>
      </w:r>
    </w:p>
    <w:bookmarkEnd w:id="237"/>
    <w:bookmarkStart w:name="z282" w:id="238"/>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"Дирекция административных зданий Департамента хозяйственного обеспечения Курултая Республики Казахстан";</w:t>
      </w:r>
    </w:p>
    <w:bookmarkEnd w:id="238"/>
    <w:bookmarkStart w:name="z283" w:id="239"/>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"Инженерный центр Департамента хозяйственного обеспечения Курултая Республики Казахстан";</w:t>
      </w:r>
    </w:p>
    <w:bookmarkEnd w:id="239"/>
    <w:bookmarkStart w:name="z284" w:id="240"/>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"Автохозяйство Департамента хозяйственного обеспечения Курултая Республики Казахстан";</w:t>
      </w:r>
    </w:p>
    <w:bookmarkEnd w:id="240"/>
    <w:bookmarkStart w:name="z285" w:id="241"/>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"Институт парламентаризма" Департамента хозяйственного обеспечения Курултая Республики Казахстан".".</w:t>
      </w:r>
    </w:p>
    <w:bookmarkEnd w:id="241"/>
    <w:bookmarkStart w:name="z286" w:id="24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июля 2000 года № 427 "О мерах по улучшению работы государственного аппарата, борьбе с бюрократизмом и сокращению документооборота":</w:t>
      </w:r>
    </w:p>
    <w:bookmarkEnd w:id="242"/>
    <w:bookmarkStart w:name="z287" w:id="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243"/>
    <w:bookmarkStart w:name="z288" w:id="244"/>
    <w:p>
      <w:pPr>
        <w:spacing w:after="0"/>
        <w:ind w:left="0"/>
        <w:jc w:val="both"/>
      </w:pPr>
      <w:r>
        <w:rPr>
          <w:rFonts w:ascii="Times New Roman"/>
          <w:b w:val="false"/>
          <w:i w:val="false"/>
          <w:color w:val="000000"/>
          <w:sz w:val="28"/>
        </w:rPr>
        <w:t>
      абзац первый изложить в следующей редакции:</w:t>
      </w:r>
    </w:p>
    <w:bookmarkEnd w:id="244"/>
    <w:bookmarkStart w:name="z289" w:id="245"/>
    <w:p>
      <w:pPr>
        <w:spacing w:after="0"/>
        <w:ind w:left="0"/>
        <w:jc w:val="both"/>
      </w:pPr>
      <w:r>
        <w:rPr>
          <w:rFonts w:ascii="Times New Roman"/>
          <w:b w:val="false"/>
          <w:i w:val="false"/>
          <w:color w:val="000000"/>
          <w:sz w:val="28"/>
        </w:rPr>
        <w:t>
      "1-1. Руководителям центральных государственных органов, не входящих в состав Правительства, акимам столицы, областей и городов республиканского значения увеличение числа ведомств, лимитов штатной численности государственных органов, их руководящих должностных лиц согласовывать с Главой государства либо по его уполномочию с Администрацией Президента Республики Казахстан.";</w:t>
      </w:r>
    </w:p>
    <w:bookmarkEnd w:id="245"/>
    <w:bookmarkStart w:name="z290" w:id="246"/>
    <w:p>
      <w:pPr>
        <w:spacing w:after="0"/>
        <w:ind w:left="0"/>
        <w:jc w:val="both"/>
      </w:pPr>
      <w:r>
        <w:rPr>
          <w:rFonts w:ascii="Times New Roman"/>
          <w:b w:val="false"/>
          <w:i w:val="false"/>
          <w:color w:val="000000"/>
          <w:sz w:val="28"/>
        </w:rPr>
        <w:t>
      слово "Законом" заменить словами "Конституционным законом";</w:t>
      </w:r>
    </w:p>
    <w:bookmarkEnd w:id="246"/>
    <w:bookmarkStart w:name="z291" w:id="247"/>
    <w:p>
      <w:pPr>
        <w:spacing w:after="0"/>
        <w:ind w:left="0"/>
        <w:jc w:val="both"/>
      </w:pPr>
      <w:r>
        <w:rPr>
          <w:rFonts w:ascii="Times New Roman"/>
          <w:b w:val="false"/>
          <w:i w:val="false"/>
          <w:color w:val="000000"/>
          <w:sz w:val="28"/>
        </w:rPr>
        <w:t>
      слова "аппаратов палат Парламента" заменить словами "Аппарата Курултая".</w:t>
      </w:r>
    </w:p>
    <w:bookmarkEnd w:id="247"/>
    <w:bookmarkStart w:name="z292" w:id="24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w:t>
      </w:r>
    </w:p>
    <w:bookmarkEnd w:id="248"/>
    <w:bookmarkStart w:name="z293"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Республиканской комиссии по подготовке кадров за рубежом, утвержденном вышеназванным Указом:</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5" w:id="250"/>
    <w:p>
      <w:pPr>
        <w:spacing w:after="0"/>
        <w:ind w:left="0"/>
        <w:jc w:val="both"/>
      </w:pPr>
      <w:r>
        <w:rPr>
          <w:rFonts w:ascii="Times New Roman"/>
          <w:b w:val="false"/>
          <w:i w:val="false"/>
          <w:color w:val="000000"/>
          <w:sz w:val="28"/>
        </w:rPr>
        <w:t>
      "3. Состав Республиканской комиссии утверждается Президентом Республики Казахстан. Возглавляет Республиканскую комиссию Руководитель Администрации Президента. Заместителем председателя Республиканской комиссии является Министр науки и высшего образования Республики Казахстан, секретарем – вице-министр науки и высшего образования Республики Казахстан.";</w:t>
      </w:r>
    </w:p>
    <w:bookmarkEnd w:id="250"/>
    <w:bookmarkStart w:name="z296"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"республики" заменить словами "Республики Казахстан";</w:t>
      </w:r>
    </w:p>
    <w:bookmarkEnd w:id="251"/>
    <w:bookmarkStart w:name="z297"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подготовке кадров за рубежом, утвержденном вышеназванным Указом:</w:t>
      </w:r>
    </w:p>
    <w:bookmarkEnd w:id="252"/>
    <w:bookmarkStart w:name="z298" w:id="253"/>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253"/>
    <w:bookmarkStart w:name="z299" w:id="254"/>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bookmarkEnd w:id="254"/>
    <w:bookmarkStart w:name="z300" w:id="255"/>
    <w:p>
      <w:pPr>
        <w:spacing w:after="0"/>
        <w:ind w:left="0"/>
        <w:jc w:val="both"/>
      </w:pPr>
      <w:r>
        <w:rPr>
          <w:rFonts w:ascii="Times New Roman"/>
          <w:b w:val="false"/>
          <w:i w:val="false"/>
          <w:color w:val="000000"/>
          <w:sz w:val="28"/>
        </w:rPr>
        <w:t>
      строку "председатель Комитета по социально-культурному развитию и науке Сената Парламента Республики Казахстан (по согласованию)" исключить;</w:t>
      </w:r>
    </w:p>
    <w:bookmarkEnd w:id="255"/>
    <w:bookmarkStart w:name="z301" w:id="256"/>
    <w:p>
      <w:pPr>
        <w:spacing w:after="0"/>
        <w:ind w:left="0"/>
        <w:jc w:val="both"/>
      </w:pPr>
      <w:r>
        <w:rPr>
          <w:rFonts w:ascii="Times New Roman"/>
          <w:b w:val="false"/>
          <w:i w:val="false"/>
          <w:color w:val="000000"/>
          <w:sz w:val="28"/>
        </w:rPr>
        <w:t>
      строку "председатель Комитета по социально-культурному развитию Мажилиса Парламента Республики Казахстан (по согласованию)" изложить в следующей редакции:</w:t>
      </w:r>
    </w:p>
    <w:bookmarkEnd w:id="256"/>
    <w:bookmarkStart w:name="z302" w:id="257"/>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257"/>
    <w:bookmarkStart w:name="z303" w:id="25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февраля 2001 года № 549 "О некоторых вопросах функционирования национальной валюты Республики Казахстан":</w:t>
      </w:r>
    </w:p>
    <w:bookmarkEnd w:id="258"/>
    <w:bookmarkStart w:name="z304"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8) статьи 19" заменить словами "подпунктом 6) </w:t>
      </w:r>
      <w:r>
        <w:rPr>
          <w:rFonts w:ascii="Times New Roman"/>
          <w:b w:val="false"/>
          <w:i w:val="false"/>
          <w:color w:val="000000"/>
          <w:sz w:val="28"/>
        </w:rPr>
        <w:t>статьи 22</w:t>
      </w:r>
      <w:r>
        <w:rPr>
          <w:rFonts w:ascii="Times New Roman"/>
          <w:b w:val="false"/>
          <w:i w:val="false"/>
          <w:color w:val="000000"/>
          <w:sz w:val="28"/>
        </w:rPr>
        <w:t>";</w:t>
      </w:r>
    </w:p>
    <w:bookmarkEnd w:id="259"/>
    <w:bookmarkStart w:name="z305"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слово "тенге" заменить словом "теңге".</w:t>
      </w:r>
    </w:p>
    <w:bookmarkEnd w:id="260"/>
    <w:bookmarkStart w:name="z306" w:id="26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w:t>
      </w:r>
    </w:p>
    <w:bookmarkEnd w:id="261"/>
    <w:bookmarkStart w:name="z307"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прохождении стажировки кандидатом в судьи, утвержденном вышеназванным Указом:</w:t>
      </w:r>
    </w:p>
    <w:bookmarkEnd w:id="262"/>
    <w:bookmarkStart w:name="z308"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63"/>
    <w:bookmarkStart w:name="z309" w:id="264"/>
    <w:p>
      <w:pPr>
        <w:spacing w:after="0"/>
        <w:ind w:left="0"/>
        <w:jc w:val="both"/>
      </w:pPr>
      <w:r>
        <w:rPr>
          <w:rFonts w:ascii="Times New Roman"/>
          <w:b w:val="false"/>
          <w:i w:val="false"/>
          <w:color w:val="000000"/>
          <w:sz w:val="28"/>
        </w:rPr>
        <w:t>
      часть третью изложить в следующей редакции:</w:t>
      </w:r>
    </w:p>
    <w:bookmarkEnd w:id="264"/>
    <w:bookmarkStart w:name="z310" w:id="265"/>
    <w:p>
      <w:pPr>
        <w:spacing w:after="0"/>
        <w:ind w:left="0"/>
        <w:jc w:val="both"/>
      </w:pPr>
      <w:r>
        <w:rPr>
          <w:rFonts w:ascii="Times New Roman"/>
          <w:b w:val="false"/>
          <w:i w:val="false"/>
          <w:color w:val="000000"/>
          <w:sz w:val="28"/>
        </w:rPr>
        <w:t>
      "Места для прохождения стажировки распределяются исходя из количества прогнозируемых в столице, области и городах республиканского значения вакансий судей, но не менее трех мест для столицы, каждой области и городов республиканского значения.";</w:t>
      </w:r>
    </w:p>
    <w:bookmarkEnd w:id="265"/>
    <w:bookmarkStart w:name="z311" w:id="266"/>
    <w:p>
      <w:pPr>
        <w:spacing w:after="0"/>
        <w:ind w:left="0"/>
        <w:jc w:val="both"/>
      </w:pPr>
      <w:r>
        <w:rPr>
          <w:rFonts w:ascii="Times New Roman"/>
          <w:b w:val="false"/>
          <w:i w:val="false"/>
          <w:color w:val="000000"/>
          <w:sz w:val="28"/>
        </w:rPr>
        <w:t>
      часть пятую изложить в следующей редакции:</w:t>
      </w:r>
    </w:p>
    <w:bookmarkEnd w:id="266"/>
    <w:bookmarkStart w:name="z312" w:id="267"/>
    <w:p>
      <w:pPr>
        <w:spacing w:after="0"/>
        <w:ind w:left="0"/>
        <w:jc w:val="both"/>
      </w:pPr>
      <w:r>
        <w:rPr>
          <w:rFonts w:ascii="Times New Roman"/>
          <w:b w:val="false"/>
          <w:i w:val="false"/>
          <w:color w:val="000000"/>
          <w:sz w:val="28"/>
        </w:rPr>
        <w:t>
      "Прохождение стажировки осуществляется в местных судах на территории столицы, области и городов республиканского значения, где кандидат на должность судьи зарегистрирован по месту жительства. В случае отсутствия вакантных мест для прохождения стажировки по месту жительства кандидат вправе обратиться с заявлением о допуске в Комиссию по отбору лиц на прохождение стажировки (далее – Комиссия) при условии наличия вакантных мест в столице, другой области и городах республиканского значения.".</w:t>
      </w:r>
    </w:p>
    <w:bookmarkEnd w:id="267"/>
    <w:bookmarkStart w:name="z313" w:id="26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противодействия коррупции":</w:t>
      </w:r>
    </w:p>
    <w:bookmarkEnd w:id="268"/>
    <w:bookmarkStart w:name="z314" w:id="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20) статьи 44" заменить словами "</w:t>
      </w:r>
      <w:r>
        <w:rPr>
          <w:rFonts w:ascii="Times New Roman"/>
          <w:b w:val="false"/>
          <w:i w:val="false"/>
          <w:color w:val="000000"/>
          <w:sz w:val="28"/>
        </w:rPr>
        <w:t>подпунктом 21)</w:t>
      </w:r>
      <w:r>
        <w:rPr>
          <w:rFonts w:ascii="Times New Roman"/>
          <w:b w:val="false"/>
          <w:i w:val="false"/>
          <w:color w:val="000000"/>
          <w:sz w:val="28"/>
        </w:rPr>
        <w:t xml:space="preserve"> статьи 46"; </w:t>
      </w:r>
    </w:p>
    <w:bookmarkEnd w:id="269"/>
    <w:bookmarkStart w:name="z315"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противодействия коррупции, утвержденном вышеназванным Указом:</w:t>
      </w:r>
    </w:p>
    <w:bookmarkEnd w:id="270"/>
    <w:bookmarkStart w:name="z316"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"Государственный советник" заменить словами "Руководитель Администрации Президента";</w:t>
      </w:r>
    </w:p>
    <w:bookmarkEnd w:id="271"/>
    <w:bookmarkStart w:name="z317" w:id="272"/>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72"/>
    <w:bookmarkStart w:name="z318" w:id="273"/>
    <w:p>
      <w:pPr>
        <w:spacing w:after="0"/>
        <w:ind w:left="0"/>
        <w:jc w:val="both"/>
      </w:pPr>
      <w:r>
        <w:rPr>
          <w:rFonts w:ascii="Times New Roman"/>
          <w:b w:val="false"/>
          <w:i w:val="false"/>
          <w:color w:val="000000"/>
          <w:sz w:val="28"/>
        </w:rPr>
        <w:t>
      "7) вносить Президенту Республики Казахстан предложения о даче поручений, издании по рассматриваемым вопросам соответствующих актов Президента Республики Казахстан, а также привлечении к дисциплинарной ответственности вплоть до освобождения от занимаемой должности акимов столицы, областей, городов республиканского значения, руководителей государственных органов, назначаемых Президентом Республики Казахстан, не обеспечивающих должный уровень работы по противодействию коррупции.";</w:t>
      </w:r>
    </w:p>
    <w:bookmarkEnd w:id="273"/>
    <w:bookmarkStart w:name="z319" w:id="27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74"/>
    <w:bookmarkStart w:name="z320" w:id="275"/>
    <w:p>
      <w:pPr>
        <w:spacing w:after="0"/>
        <w:ind w:left="0"/>
        <w:jc w:val="both"/>
      </w:pPr>
      <w:r>
        <w:rPr>
          <w:rFonts w:ascii="Times New Roman"/>
          <w:b w:val="false"/>
          <w:i w:val="false"/>
          <w:color w:val="000000"/>
          <w:sz w:val="28"/>
        </w:rPr>
        <w:t>
      "3) регулярно отчитывается о работе Комиссии перед Президентом Республики Казахстан;";</w:t>
      </w:r>
    </w:p>
    <w:bookmarkEnd w:id="275"/>
    <w:bookmarkStart w:name="z321"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противодействия коррупции, образованной вышеназванным Указом:</w:t>
      </w:r>
    </w:p>
    <w:bookmarkEnd w:id="276"/>
    <w:bookmarkStart w:name="z322" w:id="277"/>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277"/>
    <w:bookmarkStart w:name="z323" w:id="278"/>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bookmarkEnd w:id="278"/>
    <w:bookmarkStart w:name="z324" w:id="279"/>
    <w:p>
      <w:pPr>
        <w:spacing w:after="0"/>
        <w:ind w:left="0"/>
        <w:jc w:val="both"/>
      </w:pPr>
      <w:r>
        <w:rPr>
          <w:rFonts w:ascii="Times New Roman"/>
          <w:b w:val="false"/>
          <w:i w:val="false"/>
          <w:color w:val="000000"/>
          <w:sz w:val="28"/>
        </w:rPr>
        <w:t>
      строку "председатель Комитета по конституционному законодательству, судебной системе и правоохранительным органам Сената Парламента Республики Казахстан (по согласованию)" исключить;</w:t>
      </w:r>
    </w:p>
    <w:bookmarkEnd w:id="279"/>
    <w:bookmarkStart w:name="z325" w:id="280"/>
    <w:p>
      <w:pPr>
        <w:spacing w:after="0"/>
        <w:ind w:left="0"/>
        <w:jc w:val="both"/>
      </w:pPr>
      <w:r>
        <w:rPr>
          <w:rFonts w:ascii="Times New Roman"/>
          <w:b w:val="false"/>
          <w:i w:val="false"/>
          <w:color w:val="000000"/>
          <w:sz w:val="28"/>
        </w:rPr>
        <w:t>
      строку "председатель Комитета по законодательству и судебно-правовой реформе Мажилиса Парламента Республики Казахстан (по согласованию)" изложить в следующей редакции:</w:t>
      </w:r>
    </w:p>
    <w:bookmarkEnd w:id="280"/>
    <w:bookmarkStart w:name="z326" w:id="281"/>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281"/>
    <w:bookmarkStart w:name="z327" w:id="28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17 мая 2002 года № 873 "Об утверждении Правил согласования с Администрацией Президента Республики Казахстан проектов законов, вносимых Правительством Республики Казахстан в Мажилис Парламента Республики Казахстан":</w:t>
      </w:r>
    </w:p>
    <w:bookmarkEnd w:id="282"/>
    <w:bookmarkStart w:name="z328" w:id="283"/>
    <w:p>
      <w:pPr>
        <w:spacing w:after="0"/>
        <w:ind w:left="0"/>
        <w:jc w:val="both"/>
      </w:pPr>
      <w:r>
        <w:rPr>
          <w:rFonts w:ascii="Times New Roman"/>
          <w:b w:val="false"/>
          <w:i w:val="false"/>
          <w:color w:val="000000"/>
          <w:sz w:val="28"/>
        </w:rPr>
        <w:t xml:space="preserve">
      в заголовке и в </w:t>
      </w:r>
      <w:r>
        <w:rPr>
          <w:rFonts w:ascii="Times New Roman"/>
          <w:b w:val="false"/>
          <w:i w:val="false"/>
          <w:color w:val="000000"/>
          <w:sz w:val="28"/>
        </w:rPr>
        <w:t>пункте 1</w:t>
      </w:r>
      <w:r>
        <w:rPr>
          <w:rFonts w:ascii="Times New Roman"/>
          <w:b w:val="false"/>
          <w:i w:val="false"/>
          <w:color w:val="000000"/>
          <w:sz w:val="28"/>
        </w:rPr>
        <w:t xml:space="preserve"> слова "Мажилис Парламента" заменить словом "Курултай";</w:t>
      </w:r>
    </w:p>
    <w:bookmarkEnd w:id="283"/>
    <w:bookmarkStart w:name="z329" w:id="2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с Администрацией Президента Республики Казахстан проектов законов, вносимых Правительством Республики Казахстан в Мажилис Парламента Республики Казахстан, утвержденных вышеназванным Указом:</w:t>
      </w:r>
    </w:p>
    <w:bookmarkEnd w:id="284"/>
    <w:bookmarkStart w:name="z330" w:id="285"/>
    <w:p>
      <w:pPr>
        <w:spacing w:after="0"/>
        <w:ind w:left="0"/>
        <w:jc w:val="both"/>
      </w:pPr>
      <w:r>
        <w:rPr>
          <w:rFonts w:ascii="Times New Roman"/>
          <w:b w:val="false"/>
          <w:i w:val="false"/>
          <w:color w:val="000000"/>
          <w:sz w:val="28"/>
        </w:rPr>
        <w:t>
      в заголовке и по тексту слова "Мажилис Парламента", "Парламент" заменить словом "Курултай";</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32" w:id="286"/>
    <w:p>
      <w:pPr>
        <w:spacing w:after="0"/>
        <w:ind w:left="0"/>
        <w:jc w:val="both"/>
      </w:pPr>
      <w:r>
        <w:rPr>
          <w:rFonts w:ascii="Times New Roman"/>
          <w:b w:val="false"/>
          <w:i w:val="false"/>
          <w:color w:val="000000"/>
          <w:sz w:val="28"/>
        </w:rPr>
        <w:t>
      "3. После представления в Администрацию Президента проекты законов рассматриваются Государственно-правовым отделом и иными заинтересованными структурными подразделениями Администрации Президента, заместителями Руководителя Администрации Президента, соответствующими помощниками и советниками Президента Республики Казахстан.</w:t>
      </w:r>
    </w:p>
    <w:bookmarkEnd w:id="286"/>
    <w:bookmarkStart w:name="z333" w:id="287"/>
    <w:p>
      <w:pPr>
        <w:spacing w:after="0"/>
        <w:ind w:left="0"/>
        <w:jc w:val="both"/>
      </w:pPr>
      <w:r>
        <w:rPr>
          <w:rFonts w:ascii="Times New Roman"/>
          <w:b w:val="false"/>
          <w:i w:val="false"/>
          <w:color w:val="000000"/>
          <w:sz w:val="28"/>
        </w:rPr>
        <w:t>
      Срок проведения экспертизы проектов законов и подготовки заключения по ним в Администрации Президента не должен превышать 10 рабочих дней со дня их поступления в Администрацию Президента. При этом аналогичный срок по проектам конституционных законов, кодексов и законов, предусматривающим внесение изменений и (или) дополнений в действующие конституционные законы, кодексы, не должен превышать 15 рабочих дней.</w:t>
      </w:r>
    </w:p>
    <w:bookmarkEnd w:id="287"/>
    <w:bookmarkStart w:name="z334" w:id="288"/>
    <w:p>
      <w:pPr>
        <w:spacing w:after="0"/>
        <w:ind w:left="0"/>
        <w:jc w:val="both"/>
      </w:pPr>
      <w:r>
        <w:rPr>
          <w:rFonts w:ascii="Times New Roman"/>
          <w:b w:val="false"/>
          <w:i w:val="false"/>
          <w:color w:val="000000"/>
          <w:sz w:val="28"/>
        </w:rPr>
        <w:t>
      Срок проведения экспертизы по проектам законов, а также проектам временных постановлений Правительства Республики Казахстан, имеющих силу закона, разработанным в соответствии с пунктом 4 статьи 60 Конституции Республики Казахстан, и подготовки заключения по ним в Администрации Президента не должен превышать 10 рабочих дней со дня их поступления в Администрацию Президента, если иное не установлено соответствующим поручением.";</w:t>
      </w:r>
    </w:p>
    <w:bookmarkEnd w:id="288"/>
    <w:bookmarkStart w:name="z335"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89"/>
    <w:bookmarkStart w:name="z336" w:id="290"/>
    <w:p>
      <w:pPr>
        <w:spacing w:after="0"/>
        <w:ind w:left="0"/>
        <w:jc w:val="both"/>
      </w:pPr>
      <w:r>
        <w:rPr>
          <w:rFonts w:ascii="Times New Roman"/>
          <w:b w:val="false"/>
          <w:i w:val="false"/>
          <w:color w:val="000000"/>
          <w:sz w:val="28"/>
        </w:rPr>
        <w:t>
      часть первую изложить в следующей редакции:</w:t>
      </w:r>
    </w:p>
    <w:bookmarkEnd w:id="290"/>
    <w:bookmarkStart w:name="z337" w:id="291"/>
    <w:p>
      <w:pPr>
        <w:spacing w:after="0"/>
        <w:ind w:left="0"/>
        <w:jc w:val="both"/>
      </w:pPr>
      <w:r>
        <w:rPr>
          <w:rFonts w:ascii="Times New Roman"/>
          <w:b w:val="false"/>
          <w:i w:val="false"/>
          <w:color w:val="000000"/>
          <w:sz w:val="28"/>
        </w:rPr>
        <w:t>
      "4. После экспертизы проектов законов и подготовки соответствующих заключений Государственно-правовым отделом и иными заинтересованными структурными подразделениями Администрации Президента, заместителями Руководителя Администрации Президента, помощниками и советниками Президента Республики Казахстан материалы за подписью руководства Администрации Президента направляются в Аппарат Правительства для последующей проработки с учетом высказанных замечаний и предложений. Указанные заключения путем направления их копий доводятся до сведения Представительства Президента Республики Казахстан в Курултае.";</w:t>
      </w:r>
    </w:p>
    <w:bookmarkEnd w:id="291"/>
    <w:bookmarkStart w:name="z338" w:id="292"/>
    <w:p>
      <w:pPr>
        <w:spacing w:after="0"/>
        <w:ind w:left="0"/>
        <w:jc w:val="both"/>
      </w:pPr>
      <w:r>
        <w:rPr>
          <w:rFonts w:ascii="Times New Roman"/>
          <w:b w:val="false"/>
          <w:i w:val="false"/>
          <w:color w:val="000000"/>
          <w:sz w:val="28"/>
        </w:rPr>
        <w:t>
      часть третью изложить в следующей редакции:</w:t>
      </w:r>
    </w:p>
    <w:bookmarkEnd w:id="292"/>
    <w:bookmarkStart w:name="z339" w:id="293"/>
    <w:p>
      <w:pPr>
        <w:spacing w:after="0"/>
        <w:ind w:left="0"/>
        <w:jc w:val="both"/>
      </w:pPr>
      <w:r>
        <w:rPr>
          <w:rFonts w:ascii="Times New Roman"/>
          <w:b w:val="false"/>
          <w:i w:val="false"/>
          <w:color w:val="000000"/>
          <w:sz w:val="28"/>
        </w:rPr>
        <w:t>
      "В случае отрицательного заключения Государственно-правового отдела и иных заинтересованных структурных подразделений Администрации Президента, заместителями Руководителя Администрации Президента, помощника или советника Президента Республики Казахстан на проект закона материалы с этим заключением направляются Руководителю Администрации Президента для последующего принятия по нему окончательного решения.";</w:t>
      </w:r>
    </w:p>
    <w:bookmarkEnd w:id="293"/>
    <w:bookmarkStart w:name="z340" w:id="2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94"/>
    <w:bookmarkStart w:name="z341" w:id="295"/>
    <w:p>
      <w:pPr>
        <w:spacing w:after="0"/>
        <w:ind w:left="0"/>
        <w:jc w:val="both"/>
      </w:pPr>
      <w:r>
        <w:rPr>
          <w:rFonts w:ascii="Times New Roman"/>
          <w:b w:val="false"/>
          <w:i w:val="false"/>
          <w:color w:val="000000"/>
          <w:sz w:val="28"/>
        </w:rPr>
        <w:t>
      подпункт 1) изложить в следующей редакции:</w:t>
      </w:r>
    </w:p>
    <w:bookmarkEnd w:id="295"/>
    <w:bookmarkStart w:name="z342" w:id="296"/>
    <w:p>
      <w:pPr>
        <w:spacing w:after="0"/>
        <w:ind w:left="0"/>
        <w:jc w:val="both"/>
      </w:pPr>
      <w:r>
        <w:rPr>
          <w:rFonts w:ascii="Times New Roman"/>
          <w:b w:val="false"/>
          <w:i w:val="false"/>
          <w:color w:val="000000"/>
          <w:sz w:val="28"/>
        </w:rPr>
        <w:t>
      "1) проекты законов, рассмотрение которых в Курултае планируется от имени Главы государства, определить приоритетными;";</w:t>
      </w:r>
    </w:p>
    <w:bookmarkEnd w:id="296"/>
    <w:bookmarkStart w:name="z343" w:id="297"/>
    <w:p>
      <w:pPr>
        <w:spacing w:after="0"/>
        <w:ind w:left="0"/>
        <w:jc w:val="both"/>
      </w:pPr>
      <w:r>
        <w:rPr>
          <w:rFonts w:ascii="Times New Roman"/>
          <w:b w:val="false"/>
          <w:i w:val="false"/>
          <w:color w:val="000000"/>
          <w:sz w:val="28"/>
        </w:rPr>
        <w:t>
      подпункт 7) изложить в следующей редакции:</w:t>
      </w:r>
    </w:p>
    <w:bookmarkEnd w:id="297"/>
    <w:bookmarkStart w:name="z344" w:id="298"/>
    <w:p>
      <w:pPr>
        <w:spacing w:after="0"/>
        <w:ind w:left="0"/>
        <w:jc w:val="both"/>
      </w:pPr>
      <w:r>
        <w:rPr>
          <w:rFonts w:ascii="Times New Roman"/>
          <w:b w:val="false"/>
          <w:i w:val="false"/>
          <w:color w:val="000000"/>
          <w:sz w:val="28"/>
        </w:rPr>
        <w:t xml:space="preserve">
      "7) проекты законов, а также проекты временных постановлений Правительства, имеющих силу закона, разработанные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60 Конституции Республики Казахстан.".</w:t>
      </w:r>
    </w:p>
    <w:bookmarkEnd w:id="298"/>
    <w:bookmarkStart w:name="z345" w:id="29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августа 2002 года № 941 "Об утверждении Правил присвоения дипломатических рангов":</w:t>
      </w:r>
    </w:p>
    <w:bookmarkEnd w:id="299"/>
    <w:bookmarkStart w:name="z346"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дипломатических рангов, утвержденных вышеназванным Указом:</w:t>
      </w:r>
    </w:p>
    <w:bookmarkEnd w:id="300"/>
    <w:bookmarkStart w:name="z347" w:id="3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01"/>
    <w:bookmarkStart w:name="z348" w:id="302"/>
    <w:p>
      <w:pPr>
        <w:spacing w:after="0"/>
        <w:ind w:left="0"/>
        <w:jc w:val="both"/>
      </w:pPr>
      <w:r>
        <w:rPr>
          <w:rFonts w:ascii="Times New Roman"/>
          <w:b w:val="false"/>
          <w:i w:val="false"/>
          <w:color w:val="000000"/>
          <w:sz w:val="28"/>
        </w:rPr>
        <w:t>
      "3. Высшие дипломатические ранги присваиваются Президентом Республики Казахстан по представлению Министра иностранных дел Республики Казахстан.";</w:t>
      </w:r>
    </w:p>
    <w:bookmarkEnd w:id="302"/>
    <w:bookmarkStart w:name="z349" w:id="303"/>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03"/>
    <w:bookmarkStart w:name="z350" w:id="304"/>
    <w:p>
      <w:pPr>
        <w:spacing w:after="0"/>
        <w:ind w:left="0"/>
        <w:jc w:val="both"/>
      </w:pPr>
      <w:r>
        <w:rPr>
          <w:rFonts w:ascii="Times New Roman"/>
          <w:b w:val="false"/>
          <w:i w:val="false"/>
          <w:color w:val="000000"/>
          <w:sz w:val="28"/>
        </w:rPr>
        <w:t>
      "6) преподавательская, научная деятельность в высших учебных заведениях и научных учреждениях Министерства иностранных дел Республики Казахстан;".</w:t>
      </w:r>
    </w:p>
    <w:bookmarkEnd w:id="304"/>
    <w:bookmarkStart w:name="z351" w:id="30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декабря 2002 года № 992 "О создании Национального центра по правам человека":</w:t>
      </w:r>
    </w:p>
    <w:bookmarkEnd w:id="305"/>
    <w:bookmarkStart w:name="z352" w:id="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центре по правам человека, утвержденном вышеназванным Указом:</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54" w:id="307"/>
    <w:p>
      <w:pPr>
        <w:spacing w:after="0"/>
        <w:ind w:left="0"/>
        <w:jc w:val="both"/>
      </w:pPr>
      <w:r>
        <w:rPr>
          <w:rFonts w:ascii="Times New Roman"/>
          <w:b w:val="false"/>
          <w:i w:val="false"/>
          <w:color w:val="000000"/>
          <w:sz w:val="28"/>
        </w:rPr>
        <w:t>
      "2. Национальный центр имеет представительства в столице, областях и городах республиканского значения.";</w:t>
      </w:r>
    </w:p>
    <w:bookmarkEnd w:id="307"/>
    <w:bookmarkStart w:name="z355"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308"/>
    <w:bookmarkStart w:name="z356" w:id="309"/>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14 изложить в следующей редакции:</w:t>
      </w:r>
    </w:p>
    <w:bookmarkEnd w:id="309"/>
    <w:bookmarkStart w:name="z357" w:id="310"/>
    <w:p>
      <w:pPr>
        <w:spacing w:after="0"/>
        <w:ind w:left="0"/>
        <w:jc w:val="both"/>
      </w:pPr>
      <w:r>
        <w:rPr>
          <w:rFonts w:ascii="Times New Roman"/>
          <w:b w:val="false"/>
          <w:i w:val="false"/>
          <w:color w:val="000000"/>
          <w:sz w:val="28"/>
        </w:rPr>
        <w:t>
      "обеспечивать работу Уполномоченного по координации деятельности участников национального превентивного механизма по предупреждению пыток и других жестоких, бесчеловечных или унижающих честь и достоинство видов обращения и наказания, принятию мер для обеспечения их необходимого потенциала и профессиональных знаний, а также по осуществлению иных полномочий в соответствии с законодательством Республики Казахстан;";</w:t>
      </w:r>
    </w:p>
    <w:bookmarkEnd w:id="310"/>
    <w:bookmarkStart w:name="z358"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60" w:id="312"/>
    <w:p>
      <w:pPr>
        <w:spacing w:after="0"/>
        <w:ind w:left="0"/>
        <w:jc w:val="both"/>
      </w:pPr>
      <w:r>
        <w:rPr>
          <w:rFonts w:ascii="Times New Roman"/>
          <w:b w:val="false"/>
          <w:i w:val="false"/>
          <w:color w:val="000000"/>
          <w:sz w:val="28"/>
        </w:rPr>
        <w:t>
      "1) подготовка предложений Уполномоченного по разработке проектов законов, совершенствованию законодательства Республики Казахстан по вопросам поощрения и защиты прав и свобод человека и гражданина для представления Президенту Республики Казахстан, Курултаю Республики Казахстан и Правительству Республики Казахстан;</w:t>
      </w:r>
    </w:p>
    <w:bookmarkEnd w:id="312"/>
    <w:bookmarkStart w:name="z361" w:id="313"/>
    <w:p>
      <w:pPr>
        <w:spacing w:after="0"/>
        <w:ind w:left="0"/>
        <w:jc w:val="both"/>
      </w:pPr>
      <w:r>
        <w:rPr>
          <w:rFonts w:ascii="Times New Roman"/>
          <w:b w:val="false"/>
          <w:i w:val="false"/>
          <w:color w:val="000000"/>
          <w:sz w:val="28"/>
        </w:rPr>
        <w:t>
      2) подготовка проектов ежегодного доклада Уполномоченного о его деятельности, доклада о ситуации и принимаемых мерах в сфере противодействия торговле людьми в Республике Казахстан, а также специальных докладов и их распространение;</w:t>
      </w:r>
    </w:p>
    <w:bookmarkEnd w:id="313"/>
    <w:bookmarkStart w:name="z362" w:id="314"/>
    <w:p>
      <w:pPr>
        <w:spacing w:after="0"/>
        <w:ind w:left="0"/>
        <w:jc w:val="both"/>
      </w:pPr>
      <w:r>
        <w:rPr>
          <w:rFonts w:ascii="Times New Roman"/>
          <w:b w:val="false"/>
          <w:i w:val="false"/>
          <w:color w:val="000000"/>
          <w:sz w:val="28"/>
        </w:rPr>
        <w:t>
      3) организация участия Уполномоченного и его представителей на заседаниях Курултая Республики Казахстан, заседаниях рабочих органов Курултая Республики Казахстан и иных мероприятиях с участием депутатов Курултая Республики Казахстан, пленарных заседаниях сессии маслихатов столицы, областей или городов республиканского значения, заседаниях Правительства Республики Казахстан, Конституционного Суда Республики Казахстан, коллегиальных государственных и иных органов, образуемых в государственных органах;";</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64" w:id="315"/>
    <w:p>
      <w:pPr>
        <w:spacing w:after="0"/>
        <w:ind w:left="0"/>
        <w:jc w:val="both"/>
      </w:pPr>
      <w:r>
        <w:rPr>
          <w:rFonts w:ascii="Times New Roman"/>
          <w:b w:val="false"/>
          <w:i w:val="false"/>
          <w:color w:val="000000"/>
          <w:sz w:val="28"/>
        </w:rPr>
        <w:t xml:space="preserve">
      "6) подготовка предложений Уполномоченного для внесения Президенту Республики Казахстан, Правительству Республики Казахстан, депутатам Курултая Республики Казахстан и государственным органам Республики Казахстан в соответствии с задачами, указанными в </w:t>
      </w:r>
      <w:r>
        <w:rPr>
          <w:rFonts w:ascii="Times New Roman"/>
          <w:b w:val="false"/>
          <w:i w:val="false"/>
          <w:color w:val="000000"/>
          <w:sz w:val="28"/>
        </w:rPr>
        <w:t>Конституционном законе</w:t>
      </w:r>
      <w:r>
        <w:rPr>
          <w:rFonts w:ascii="Times New Roman"/>
          <w:b w:val="false"/>
          <w:i w:val="false"/>
          <w:color w:val="000000"/>
          <w:sz w:val="28"/>
        </w:rPr>
        <w:t xml:space="preserve"> Республики Казахстан "Об Уполномоченном по правам человека в Республике Казахстан";";</w:t>
      </w:r>
    </w:p>
    <w:bookmarkEnd w:id="315"/>
    <w:bookmarkStart w:name="z365"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 xml:space="preserve"> слова "областях, городах республиканского значения, столице" заменить словами "столице, областях и городах республиканского значения";</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67" w:id="317"/>
    <w:p>
      <w:pPr>
        <w:spacing w:after="0"/>
        <w:ind w:left="0"/>
        <w:jc w:val="both"/>
      </w:pPr>
      <w:r>
        <w:rPr>
          <w:rFonts w:ascii="Times New Roman"/>
          <w:b w:val="false"/>
          <w:i w:val="false"/>
          <w:color w:val="000000"/>
          <w:sz w:val="28"/>
        </w:rPr>
        <w:t xml:space="preserve">
      "24. Реорганизация и упразднение Национального центра осуществляются в соответствии с законодательством Республики Казахстан. </w:t>
      </w:r>
    </w:p>
    <w:bookmarkEnd w:id="317"/>
    <w:bookmarkStart w:name="z368" w:id="318"/>
    <w:p>
      <w:pPr>
        <w:spacing w:after="0"/>
        <w:ind w:left="0"/>
        <w:jc w:val="both"/>
      </w:pPr>
      <w:r>
        <w:rPr>
          <w:rFonts w:ascii="Times New Roman"/>
          <w:b w:val="false"/>
          <w:i w:val="false"/>
          <w:color w:val="000000"/>
          <w:sz w:val="28"/>
        </w:rPr>
        <w:t xml:space="preserve">
      Перечень представительств в столице, областях и городах республиканского значения, находящихся в ведении Национального центра: </w:t>
      </w:r>
    </w:p>
    <w:bookmarkEnd w:id="318"/>
    <w:bookmarkStart w:name="z369" w:id="319"/>
    <w:p>
      <w:pPr>
        <w:spacing w:after="0"/>
        <w:ind w:left="0"/>
        <w:jc w:val="both"/>
      </w:pPr>
      <w:r>
        <w:rPr>
          <w:rFonts w:ascii="Times New Roman"/>
          <w:b w:val="false"/>
          <w:i w:val="false"/>
          <w:color w:val="000000"/>
          <w:sz w:val="28"/>
        </w:rPr>
        <w:t>
      1) представительство Национального центра по правам человека по городу Астане;</w:t>
      </w:r>
    </w:p>
    <w:bookmarkEnd w:id="319"/>
    <w:bookmarkStart w:name="z370" w:id="320"/>
    <w:p>
      <w:pPr>
        <w:spacing w:after="0"/>
        <w:ind w:left="0"/>
        <w:jc w:val="both"/>
      </w:pPr>
      <w:r>
        <w:rPr>
          <w:rFonts w:ascii="Times New Roman"/>
          <w:b w:val="false"/>
          <w:i w:val="false"/>
          <w:color w:val="000000"/>
          <w:sz w:val="28"/>
        </w:rPr>
        <w:t>
      2) представительство Национального центра по правам человека по области Абай;</w:t>
      </w:r>
    </w:p>
    <w:bookmarkEnd w:id="320"/>
    <w:bookmarkStart w:name="z371" w:id="321"/>
    <w:p>
      <w:pPr>
        <w:spacing w:after="0"/>
        <w:ind w:left="0"/>
        <w:jc w:val="both"/>
      </w:pPr>
      <w:r>
        <w:rPr>
          <w:rFonts w:ascii="Times New Roman"/>
          <w:b w:val="false"/>
          <w:i w:val="false"/>
          <w:color w:val="000000"/>
          <w:sz w:val="28"/>
        </w:rPr>
        <w:t>
      3) представительство Национального центра по правам человека по Акмолинской области;</w:t>
      </w:r>
    </w:p>
    <w:bookmarkEnd w:id="321"/>
    <w:bookmarkStart w:name="z372" w:id="322"/>
    <w:p>
      <w:pPr>
        <w:spacing w:after="0"/>
        <w:ind w:left="0"/>
        <w:jc w:val="both"/>
      </w:pPr>
      <w:r>
        <w:rPr>
          <w:rFonts w:ascii="Times New Roman"/>
          <w:b w:val="false"/>
          <w:i w:val="false"/>
          <w:color w:val="000000"/>
          <w:sz w:val="28"/>
        </w:rPr>
        <w:t>
      4) представительство Национального центра по правам человека по Актюбинской области;</w:t>
      </w:r>
    </w:p>
    <w:bookmarkEnd w:id="322"/>
    <w:bookmarkStart w:name="z373" w:id="323"/>
    <w:p>
      <w:pPr>
        <w:spacing w:after="0"/>
        <w:ind w:left="0"/>
        <w:jc w:val="both"/>
      </w:pPr>
      <w:r>
        <w:rPr>
          <w:rFonts w:ascii="Times New Roman"/>
          <w:b w:val="false"/>
          <w:i w:val="false"/>
          <w:color w:val="000000"/>
          <w:sz w:val="28"/>
        </w:rPr>
        <w:t>
      5) представительство Национального центра по правам человека по Алматинской области;</w:t>
      </w:r>
    </w:p>
    <w:bookmarkEnd w:id="323"/>
    <w:bookmarkStart w:name="z374" w:id="324"/>
    <w:p>
      <w:pPr>
        <w:spacing w:after="0"/>
        <w:ind w:left="0"/>
        <w:jc w:val="both"/>
      </w:pPr>
      <w:r>
        <w:rPr>
          <w:rFonts w:ascii="Times New Roman"/>
          <w:b w:val="false"/>
          <w:i w:val="false"/>
          <w:color w:val="000000"/>
          <w:sz w:val="28"/>
        </w:rPr>
        <w:t>
      6) представительство Национального центра по правам человека по Атырауской области;</w:t>
      </w:r>
    </w:p>
    <w:bookmarkEnd w:id="324"/>
    <w:bookmarkStart w:name="z375" w:id="325"/>
    <w:p>
      <w:pPr>
        <w:spacing w:after="0"/>
        <w:ind w:left="0"/>
        <w:jc w:val="both"/>
      </w:pPr>
      <w:r>
        <w:rPr>
          <w:rFonts w:ascii="Times New Roman"/>
          <w:b w:val="false"/>
          <w:i w:val="false"/>
          <w:color w:val="000000"/>
          <w:sz w:val="28"/>
        </w:rPr>
        <w:t>
      7) представительство Национального центра по правам человека по Восточно-Казахстанской области;</w:t>
      </w:r>
    </w:p>
    <w:bookmarkEnd w:id="325"/>
    <w:bookmarkStart w:name="z376" w:id="326"/>
    <w:p>
      <w:pPr>
        <w:spacing w:after="0"/>
        <w:ind w:left="0"/>
        <w:jc w:val="both"/>
      </w:pPr>
      <w:r>
        <w:rPr>
          <w:rFonts w:ascii="Times New Roman"/>
          <w:b w:val="false"/>
          <w:i w:val="false"/>
          <w:color w:val="000000"/>
          <w:sz w:val="28"/>
        </w:rPr>
        <w:t>
      8) представительство Национального центра по правам человека по Жамбылской области;</w:t>
      </w:r>
    </w:p>
    <w:bookmarkEnd w:id="326"/>
    <w:bookmarkStart w:name="z377" w:id="327"/>
    <w:p>
      <w:pPr>
        <w:spacing w:after="0"/>
        <w:ind w:left="0"/>
        <w:jc w:val="both"/>
      </w:pPr>
      <w:r>
        <w:rPr>
          <w:rFonts w:ascii="Times New Roman"/>
          <w:b w:val="false"/>
          <w:i w:val="false"/>
          <w:color w:val="000000"/>
          <w:sz w:val="28"/>
        </w:rPr>
        <w:t>
      9) представительство Национального центра по правам человека по области Жетісу;</w:t>
      </w:r>
    </w:p>
    <w:bookmarkEnd w:id="327"/>
    <w:bookmarkStart w:name="z378" w:id="328"/>
    <w:p>
      <w:pPr>
        <w:spacing w:after="0"/>
        <w:ind w:left="0"/>
        <w:jc w:val="both"/>
      </w:pPr>
      <w:r>
        <w:rPr>
          <w:rFonts w:ascii="Times New Roman"/>
          <w:b w:val="false"/>
          <w:i w:val="false"/>
          <w:color w:val="000000"/>
          <w:sz w:val="28"/>
        </w:rPr>
        <w:t>
      10) представительство Национального центра по правам человека по Западно-Казахстанской области;</w:t>
      </w:r>
    </w:p>
    <w:bookmarkEnd w:id="328"/>
    <w:bookmarkStart w:name="z379" w:id="329"/>
    <w:p>
      <w:pPr>
        <w:spacing w:after="0"/>
        <w:ind w:left="0"/>
        <w:jc w:val="both"/>
      </w:pPr>
      <w:r>
        <w:rPr>
          <w:rFonts w:ascii="Times New Roman"/>
          <w:b w:val="false"/>
          <w:i w:val="false"/>
          <w:color w:val="000000"/>
          <w:sz w:val="28"/>
        </w:rPr>
        <w:t>
      11) представительство Национального центра по правам человека по Карагандинской области;</w:t>
      </w:r>
    </w:p>
    <w:bookmarkEnd w:id="329"/>
    <w:bookmarkStart w:name="z380" w:id="330"/>
    <w:p>
      <w:pPr>
        <w:spacing w:after="0"/>
        <w:ind w:left="0"/>
        <w:jc w:val="both"/>
      </w:pPr>
      <w:r>
        <w:rPr>
          <w:rFonts w:ascii="Times New Roman"/>
          <w:b w:val="false"/>
          <w:i w:val="false"/>
          <w:color w:val="000000"/>
          <w:sz w:val="28"/>
        </w:rPr>
        <w:t>
      12) представительство Национального центра по правам человека по Костанайской области;</w:t>
      </w:r>
    </w:p>
    <w:bookmarkEnd w:id="330"/>
    <w:bookmarkStart w:name="z381" w:id="331"/>
    <w:p>
      <w:pPr>
        <w:spacing w:after="0"/>
        <w:ind w:left="0"/>
        <w:jc w:val="both"/>
      </w:pPr>
      <w:r>
        <w:rPr>
          <w:rFonts w:ascii="Times New Roman"/>
          <w:b w:val="false"/>
          <w:i w:val="false"/>
          <w:color w:val="000000"/>
          <w:sz w:val="28"/>
        </w:rPr>
        <w:t>
      13) представительство Национального центра по правам человека по Кызылординской области;</w:t>
      </w:r>
    </w:p>
    <w:bookmarkEnd w:id="331"/>
    <w:bookmarkStart w:name="z382" w:id="332"/>
    <w:p>
      <w:pPr>
        <w:spacing w:after="0"/>
        <w:ind w:left="0"/>
        <w:jc w:val="both"/>
      </w:pPr>
      <w:r>
        <w:rPr>
          <w:rFonts w:ascii="Times New Roman"/>
          <w:b w:val="false"/>
          <w:i w:val="false"/>
          <w:color w:val="000000"/>
          <w:sz w:val="28"/>
        </w:rPr>
        <w:t>
      14) представительство Национального центра по правам человека по Мангистауской области;</w:t>
      </w:r>
    </w:p>
    <w:bookmarkEnd w:id="332"/>
    <w:bookmarkStart w:name="z383" w:id="333"/>
    <w:p>
      <w:pPr>
        <w:spacing w:after="0"/>
        <w:ind w:left="0"/>
        <w:jc w:val="both"/>
      </w:pPr>
      <w:r>
        <w:rPr>
          <w:rFonts w:ascii="Times New Roman"/>
          <w:b w:val="false"/>
          <w:i w:val="false"/>
          <w:color w:val="000000"/>
          <w:sz w:val="28"/>
        </w:rPr>
        <w:t>
      15) представительство Национального центра по правам человека по Павлодарской области;</w:t>
      </w:r>
    </w:p>
    <w:bookmarkEnd w:id="333"/>
    <w:bookmarkStart w:name="z384" w:id="334"/>
    <w:p>
      <w:pPr>
        <w:spacing w:after="0"/>
        <w:ind w:left="0"/>
        <w:jc w:val="both"/>
      </w:pPr>
      <w:r>
        <w:rPr>
          <w:rFonts w:ascii="Times New Roman"/>
          <w:b w:val="false"/>
          <w:i w:val="false"/>
          <w:color w:val="000000"/>
          <w:sz w:val="28"/>
        </w:rPr>
        <w:t>
      16) представительство Национального центра по правам человека по Северо-Казахстанской области;</w:t>
      </w:r>
    </w:p>
    <w:bookmarkEnd w:id="334"/>
    <w:bookmarkStart w:name="z385" w:id="335"/>
    <w:p>
      <w:pPr>
        <w:spacing w:after="0"/>
        <w:ind w:left="0"/>
        <w:jc w:val="both"/>
      </w:pPr>
      <w:r>
        <w:rPr>
          <w:rFonts w:ascii="Times New Roman"/>
          <w:b w:val="false"/>
          <w:i w:val="false"/>
          <w:color w:val="000000"/>
          <w:sz w:val="28"/>
        </w:rPr>
        <w:t>
      17) представительство Национального центра по правам человека по Туркестанской области;</w:t>
      </w:r>
    </w:p>
    <w:bookmarkEnd w:id="335"/>
    <w:bookmarkStart w:name="z386" w:id="336"/>
    <w:p>
      <w:pPr>
        <w:spacing w:after="0"/>
        <w:ind w:left="0"/>
        <w:jc w:val="both"/>
      </w:pPr>
      <w:r>
        <w:rPr>
          <w:rFonts w:ascii="Times New Roman"/>
          <w:b w:val="false"/>
          <w:i w:val="false"/>
          <w:color w:val="000000"/>
          <w:sz w:val="28"/>
        </w:rPr>
        <w:t>
      18) представительство Национального центра по правам человека по области Ұлытау;</w:t>
      </w:r>
    </w:p>
    <w:bookmarkEnd w:id="336"/>
    <w:bookmarkStart w:name="z387" w:id="337"/>
    <w:p>
      <w:pPr>
        <w:spacing w:after="0"/>
        <w:ind w:left="0"/>
        <w:jc w:val="both"/>
      </w:pPr>
      <w:r>
        <w:rPr>
          <w:rFonts w:ascii="Times New Roman"/>
          <w:b w:val="false"/>
          <w:i w:val="false"/>
          <w:color w:val="000000"/>
          <w:sz w:val="28"/>
        </w:rPr>
        <w:t>
      19) представительство Национального центра по правам человека по городу Алматы;</w:t>
      </w:r>
    </w:p>
    <w:bookmarkEnd w:id="337"/>
    <w:bookmarkStart w:name="z388" w:id="338"/>
    <w:p>
      <w:pPr>
        <w:spacing w:after="0"/>
        <w:ind w:left="0"/>
        <w:jc w:val="both"/>
      </w:pPr>
      <w:r>
        <w:rPr>
          <w:rFonts w:ascii="Times New Roman"/>
          <w:b w:val="false"/>
          <w:i w:val="false"/>
          <w:color w:val="000000"/>
          <w:sz w:val="28"/>
        </w:rPr>
        <w:t xml:space="preserve">
      20) представительство Национального центра по правам человека по городу Шымкенту.". </w:t>
      </w:r>
    </w:p>
    <w:bookmarkEnd w:id="338"/>
    <w:bookmarkStart w:name="z389" w:id="33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августа 2003 года № 1167"О структуре Управления делами Президента Республики Казахстан":</w:t>
      </w:r>
    </w:p>
    <w:bookmarkEnd w:id="339"/>
    <w:bookmarkStart w:name="z390" w:id="3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Управления делами Президента Республики Казахстан, утвержденной вышеназванным Указом:</w:t>
      </w:r>
    </w:p>
    <w:bookmarkEnd w:id="340"/>
    <w:bookmarkStart w:name="z391" w:id="341"/>
    <w:p>
      <w:pPr>
        <w:spacing w:after="0"/>
        <w:ind w:left="0"/>
        <w:jc w:val="both"/>
      </w:pPr>
      <w:r>
        <w:rPr>
          <w:rFonts w:ascii="Times New Roman"/>
          <w:b w:val="false"/>
          <w:i w:val="false"/>
          <w:color w:val="000000"/>
          <w:sz w:val="28"/>
        </w:rPr>
        <w:t>
      строку "Управление материально-технического обеспечения" изложить в следующей редакции:</w:t>
      </w:r>
    </w:p>
    <w:bookmarkEnd w:id="341"/>
    <w:bookmarkStart w:name="z392" w:id="342"/>
    <w:p>
      <w:pPr>
        <w:spacing w:after="0"/>
        <w:ind w:left="0"/>
        <w:jc w:val="both"/>
      </w:pPr>
      <w:r>
        <w:rPr>
          <w:rFonts w:ascii="Times New Roman"/>
          <w:b w:val="false"/>
          <w:i w:val="false"/>
          <w:color w:val="000000"/>
          <w:sz w:val="28"/>
        </w:rPr>
        <w:t>
      "Департамент хозяйственного обеспечения Курултая Республики Казахстан".</w:t>
      </w:r>
    </w:p>
    <w:bookmarkEnd w:id="342"/>
    <w:bookmarkStart w:name="z393" w:id="34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2003 года № 1042 "О Комиссии по правам человека при Президенте Республики Казахстан":</w:t>
      </w:r>
    </w:p>
    <w:bookmarkEnd w:id="343"/>
    <w:bookmarkStart w:name="z394" w:id="344"/>
    <w:p>
      <w:pPr>
        <w:spacing w:after="0"/>
        <w:ind w:left="0"/>
        <w:jc w:val="both"/>
      </w:pPr>
      <w:r>
        <w:rPr>
          <w:rFonts w:ascii="Times New Roman"/>
          <w:b w:val="false"/>
          <w:i w:val="false"/>
          <w:color w:val="000000"/>
          <w:sz w:val="28"/>
        </w:rPr>
        <w:t>
      преамбулу изложить в следующей редакции:</w:t>
      </w:r>
    </w:p>
    <w:bookmarkEnd w:id="344"/>
    <w:bookmarkStart w:name="z395" w:id="34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46 Конституции Республики Казахстан, пунктом 1 </w:t>
      </w:r>
      <w:r>
        <w:rPr>
          <w:rFonts w:ascii="Times New Roman"/>
          <w:b w:val="false"/>
          <w:i w:val="false"/>
          <w:color w:val="000000"/>
          <w:sz w:val="28"/>
        </w:rPr>
        <w:t>статьи 38</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bookmarkEnd w:id="345"/>
    <w:bookmarkStart w:name="z396" w:id="3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правам человека при Президенте Республики Казахстан, утвержденном вышеназванным Указом:</w:t>
      </w:r>
    </w:p>
    <w:bookmarkEnd w:id="346"/>
    <w:bookmarkStart w:name="z397"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"областей, городов республиканского значения и столицы Республики" заменить словами "столицы, областей и городов республиканского значения";</w:t>
      </w:r>
    </w:p>
    <w:bookmarkEnd w:id="347"/>
    <w:bookmarkStart w:name="z398" w:id="348"/>
    <w:p>
      <w:pPr>
        <w:spacing w:after="0"/>
        <w:ind w:left="0"/>
        <w:jc w:val="both"/>
      </w:pPr>
      <w:r>
        <w:rPr>
          <w:rFonts w:ascii="Times New Roman"/>
          <w:b w:val="false"/>
          <w:i w:val="false"/>
          <w:color w:val="000000"/>
          <w:sz w:val="28"/>
        </w:rPr>
        <w:t>
      в составе Комиссии по правам человека при Президенте Республики Казахстан, утвержденном вышеназванным Указом:</w:t>
      </w:r>
    </w:p>
    <w:bookmarkEnd w:id="348"/>
    <w:bookmarkStart w:name="z399" w:id="349"/>
    <w:p>
      <w:pPr>
        <w:spacing w:after="0"/>
        <w:ind w:left="0"/>
        <w:jc w:val="both"/>
      </w:pPr>
      <w:r>
        <w:rPr>
          <w:rFonts w:ascii="Times New Roman"/>
          <w:b w:val="false"/>
          <w:i w:val="false"/>
          <w:color w:val="000000"/>
          <w:sz w:val="28"/>
        </w:rPr>
        <w:t>
      строку "Асанов Жакип Кажманович – заместитель Председателя Сената Парламента Республики Казахстан (по согласованию), председатель" изложить в следующей редакции:</w:t>
      </w:r>
    </w:p>
    <w:bookmarkEnd w:id="349"/>
    <w:bookmarkStart w:name="z400" w:id="350"/>
    <w:p>
      <w:pPr>
        <w:spacing w:after="0"/>
        <w:ind w:left="0"/>
        <w:jc w:val="both"/>
      </w:pPr>
      <w:r>
        <w:rPr>
          <w:rFonts w:ascii="Times New Roman"/>
          <w:b w:val="false"/>
          <w:i w:val="false"/>
          <w:color w:val="000000"/>
          <w:sz w:val="28"/>
        </w:rPr>
        <w:t>
      "Асанов Жакип Кажманович – государственный и общественный деятель, юрист (по согласованию), председатель";</w:t>
      </w:r>
    </w:p>
    <w:bookmarkEnd w:id="350"/>
    <w:bookmarkStart w:name="z401" w:id="351"/>
    <w:p>
      <w:pPr>
        <w:spacing w:after="0"/>
        <w:ind w:left="0"/>
        <w:jc w:val="both"/>
      </w:pPr>
      <w:r>
        <w:rPr>
          <w:rFonts w:ascii="Times New Roman"/>
          <w:b w:val="false"/>
          <w:i w:val="false"/>
          <w:color w:val="000000"/>
          <w:sz w:val="28"/>
        </w:rPr>
        <w:t>
      строку "Асанова Жанна Бейсентаевна – депутат Сената Парламента Республики Казахстан (по согласованию)" изложить в следующей редакции:</w:t>
      </w:r>
    </w:p>
    <w:bookmarkEnd w:id="351"/>
    <w:bookmarkStart w:name="z402" w:id="352"/>
    <w:p>
      <w:pPr>
        <w:spacing w:after="0"/>
        <w:ind w:left="0"/>
        <w:jc w:val="both"/>
      </w:pPr>
      <w:r>
        <w:rPr>
          <w:rFonts w:ascii="Times New Roman"/>
          <w:b w:val="false"/>
          <w:i w:val="false"/>
          <w:color w:val="000000"/>
          <w:sz w:val="28"/>
        </w:rPr>
        <w:t>
      "Асанова Жанна Бейсентаевна – вице-президент объединения юридических лиц "Гражданский альянс Казахстана" (по согласованию)";</w:t>
      </w:r>
    </w:p>
    <w:bookmarkEnd w:id="352"/>
    <w:bookmarkStart w:name="z403" w:id="353"/>
    <w:p>
      <w:pPr>
        <w:spacing w:after="0"/>
        <w:ind w:left="0"/>
        <w:jc w:val="both"/>
      </w:pPr>
      <w:r>
        <w:rPr>
          <w:rFonts w:ascii="Times New Roman"/>
          <w:b w:val="false"/>
          <w:i w:val="false"/>
          <w:color w:val="000000"/>
          <w:sz w:val="28"/>
        </w:rPr>
        <w:t>
      строку "Байтилесов Нурсултан Толенович – депутат Мажилиса Парламента Республики Казахстан (по согласованию)" изложить в следующей редакции:</w:t>
      </w:r>
    </w:p>
    <w:bookmarkEnd w:id="353"/>
    <w:bookmarkStart w:name="z404" w:id="354"/>
    <w:p>
      <w:pPr>
        <w:spacing w:after="0"/>
        <w:ind w:left="0"/>
        <w:jc w:val="both"/>
      </w:pPr>
      <w:r>
        <w:rPr>
          <w:rFonts w:ascii="Times New Roman"/>
          <w:b w:val="false"/>
          <w:i w:val="false"/>
          <w:color w:val="000000"/>
          <w:sz w:val="28"/>
        </w:rPr>
        <w:t>
      "Байтилесов Нурсултан Толенович – общественный деятель, юрист (по согласованию)";</w:t>
      </w:r>
    </w:p>
    <w:bookmarkEnd w:id="354"/>
    <w:bookmarkStart w:name="z405" w:id="355"/>
    <w:p>
      <w:pPr>
        <w:spacing w:after="0"/>
        <w:ind w:left="0"/>
        <w:jc w:val="both"/>
      </w:pPr>
      <w:r>
        <w:rPr>
          <w:rFonts w:ascii="Times New Roman"/>
          <w:b w:val="false"/>
          <w:i w:val="false"/>
          <w:color w:val="000000"/>
          <w:sz w:val="28"/>
        </w:rPr>
        <w:t>
      строку "Еспаева Дания Мадиевна – депутат Мажилиса Парламента Республики Казахстан (по согласованию)" изложить в следующей редакции:</w:t>
      </w:r>
    </w:p>
    <w:bookmarkEnd w:id="355"/>
    <w:bookmarkStart w:name="z406" w:id="356"/>
    <w:p>
      <w:pPr>
        <w:spacing w:after="0"/>
        <w:ind w:left="0"/>
        <w:jc w:val="both"/>
      </w:pPr>
      <w:r>
        <w:rPr>
          <w:rFonts w:ascii="Times New Roman"/>
          <w:b w:val="false"/>
          <w:i w:val="false"/>
          <w:color w:val="000000"/>
          <w:sz w:val="28"/>
        </w:rPr>
        <w:t>
      "Еспаева Дания Мадиевна – Председатель Демократической партии Казахстана "Ак жол" (по согласованию)";</w:t>
      </w:r>
    </w:p>
    <w:bookmarkEnd w:id="356"/>
    <w:bookmarkStart w:name="z407" w:id="357"/>
    <w:p>
      <w:pPr>
        <w:spacing w:after="0"/>
        <w:ind w:left="0"/>
        <w:jc w:val="both"/>
      </w:pPr>
      <w:r>
        <w:rPr>
          <w:rFonts w:ascii="Times New Roman"/>
          <w:b w:val="false"/>
          <w:i w:val="false"/>
          <w:color w:val="000000"/>
          <w:sz w:val="28"/>
        </w:rPr>
        <w:t>
      строку "Шапак Унзила – депутат Мажилиса Парламента Республики Казахстан (по согласованию)" изложить в следующей редакции:</w:t>
      </w:r>
    </w:p>
    <w:bookmarkEnd w:id="357"/>
    <w:bookmarkStart w:name="z408" w:id="358"/>
    <w:p>
      <w:pPr>
        <w:spacing w:after="0"/>
        <w:ind w:left="0"/>
        <w:jc w:val="both"/>
      </w:pPr>
      <w:r>
        <w:rPr>
          <w:rFonts w:ascii="Times New Roman"/>
          <w:b w:val="false"/>
          <w:i w:val="false"/>
          <w:color w:val="000000"/>
          <w:sz w:val="28"/>
        </w:rPr>
        <w:t>
      "Шапак Унзила – профессор Университета КазГЮУ имени М.С. Нарикбаева (по согласованию)".</w:t>
      </w:r>
    </w:p>
    <w:bookmarkEnd w:id="358"/>
    <w:bookmarkStart w:name="z409" w:id="35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Kазахстан от 28 марта 2003 года № 1050 "Об образовании Комитета по правовой статистике и специальным учетам Генеральной прокуратуры Республики Казахстан":</w:t>
      </w:r>
    </w:p>
    <w:bookmarkEnd w:id="359"/>
    <w:bookmarkStart w:name="z410" w:id="3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по правовой статистике и специальным учетам Генеральной прокуратуры Республики Казахстан, утвержденном вышеназванным Указом:</w:t>
      </w:r>
    </w:p>
    <w:bookmarkEnd w:id="360"/>
    <w:bookmarkStart w:name="z411" w:id="3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15 изложить в следующей редакции:</w:t>
      </w:r>
    </w:p>
    <w:bookmarkStart w:name="z413" w:id="362"/>
    <w:p>
      <w:pPr>
        <w:spacing w:after="0"/>
        <w:ind w:left="0"/>
        <w:jc w:val="both"/>
      </w:pPr>
      <w:r>
        <w:rPr>
          <w:rFonts w:ascii="Times New Roman"/>
          <w:b w:val="false"/>
          <w:i w:val="false"/>
          <w:color w:val="000000"/>
          <w:sz w:val="28"/>
        </w:rPr>
        <w:t>
      "7) анализ обращений, сообщений, запросов, откликов и предложений физических и юридических лиц, поступающих в государственные органы (за исключением обращений, поступающих Президенту Республики Казахстан и в его Администрацию, Вице-Президенту, в Совет Безопасности Республики Казахстан, Курултай Республики Казахстан и его депутатам, Конституционный Суд Республики Казахстан, Высший Судебный Совет Республики Казахстан, Уполномоченному по правам человека в Республике Казахстан, в Аппарат Правительства Республики Казахстан);".</w:t>
      </w:r>
    </w:p>
    <w:bookmarkEnd w:id="362"/>
    <w:bookmarkStart w:name="z414" w:id="36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апреля 2003 года № 1074 "Об утверждении Правил определения приоритетности рассмотрения проектов законов":</w:t>
      </w:r>
    </w:p>
    <w:bookmarkEnd w:id="363"/>
    <w:bookmarkStart w:name="z415" w:id="364"/>
    <w:p>
      <w:pPr>
        <w:spacing w:after="0"/>
        <w:ind w:left="0"/>
        <w:jc w:val="both"/>
      </w:pPr>
      <w:r>
        <w:rPr>
          <w:rFonts w:ascii="Times New Roman"/>
          <w:b w:val="false"/>
          <w:i w:val="false"/>
          <w:color w:val="000000"/>
          <w:sz w:val="28"/>
        </w:rPr>
        <w:t>
      преамбулу изложить в следующей редакции:</w:t>
      </w:r>
    </w:p>
    <w:bookmarkEnd w:id="364"/>
    <w:bookmarkStart w:name="z416" w:id="36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 и </w:t>
      </w:r>
      <w:r>
        <w:rPr>
          <w:rFonts w:ascii="Times New Roman"/>
          <w:b w:val="false"/>
          <w:i w:val="false"/>
          <w:color w:val="000000"/>
          <w:sz w:val="28"/>
        </w:rPr>
        <w:t>пунктом 2</w:t>
      </w:r>
      <w:r>
        <w:rPr>
          <w:rFonts w:ascii="Times New Roman"/>
          <w:b w:val="false"/>
          <w:i w:val="false"/>
          <w:color w:val="000000"/>
          <w:sz w:val="28"/>
        </w:rPr>
        <w:t xml:space="preserve"> статьи 60 Конституции Республики Казахстан,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Конституционного закона Республики Казахстан "О Президенте Республики Казахстан" ПОСТАНОВЛЯЮ:";</w:t>
      </w:r>
    </w:p>
    <w:bookmarkEnd w:id="365"/>
    <w:bookmarkStart w:name="z417" w:id="3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приоритетности рассмотрения проектов законов, утвержденных вышеназванным Указом:</w:t>
      </w:r>
    </w:p>
    <w:bookmarkEnd w:id="366"/>
    <w:bookmarkStart w:name="z418" w:id="367"/>
    <w:p>
      <w:pPr>
        <w:spacing w:after="0"/>
        <w:ind w:left="0"/>
        <w:jc w:val="both"/>
      </w:pPr>
      <w:r>
        <w:rPr>
          <w:rFonts w:ascii="Times New Roman"/>
          <w:b w:val="false"/>
          <w:i w:val="false"/>
          <w:color w:val="000000"/>
          <w:sz w:val="28"/>
        </w:rPr>
        <w:t>
      по тексту слова "Мажилиса Парламента", "Парламентом" заменить соответственно словами "Курултая", "Курултаем".</w:t>
      </w:r>
    </w:p>
    <w:bookmarkEnd w:id="367"/>
    <w:bookmarkStart w:name="z419" w:id="36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21" w:id="36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bookmarkEnd w:id="369"/>
    <w:bookmarkStart w:name="z422"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Банке Республики Казахстан, утвержденном вышеназванным Указом:</w:t>
      </w:r>
    </w:p>
    <w:bookmarkEnd w:id="370"/>
    <w:bookmarkStart w:name="z423" w:id="371"/>
    <w:p>
      <w:pPr>
        <w:spacing w:after="0"/>
        <w:ind w:left="0"/>
        <w:jc w:val="both"/>
      </w:pPr>
      <w:r>
        <w:rPr>
          <w:rFonts w:ascii="Times New Roman"/>
          <w:b w:val="false"/>
          <w:i w:val="false"/>
          <w:color w:val="000000"/>
          <w:sz w:val="28"/>
        </w:rPr>
        <w:t>
      по всему тексту слова "законодательными актами", "законодательных актов", "тенге", "казахстанских тенге" заменить соответственно словами "законами", "законов", "теңге", "теңге";</w:t>
      </w:r>
    </w:p>
    <w:bookmarkEnd w:id="371"/>
    <w:bookmarkStart w:name="z424" w:id="3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слова "с согласия Сената Парламента Республики Казахстан" исключить;</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17 изложить в следующей редакции:</w:t>
      </w:r>
    </w:p>
    <w:bookmarkStart w:name="z426" w:id="373"/>
    <w:p>
      <w:pPr>
        <w:spacing w:after="0"/>
        <w:ind w:left="0"/>
        <w:jc w:val="both"/>
      </w:pPr>
      <w:r>
        <w:rPr>
          <w:rFonts w:ascii="Times New Roman"/>
          <w:b w:val="false"/>
          <w:i w:val="false"/>
          <w:color w:val="000000"/>
          <w:sz w:val="28"/>
        </w:rPr>
        <w:t>
      "5) представляет в пределах своей компетенции Национальный Банк Казахстана в Республике Казахстан и за ее пределами;".</w:t>
      </w:r>
    </w:p>
    <w:bookmarkEnd w:id="373"/>
    <w:bookmarkStart w:name="z427" w:id="37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февраля 2004 года № 1287 "Об утверждении Положения о дипломатическом и приравненном к нему представительстве Республики Казахстан":</w:t>
      </w:r>
    </w:p>
    <w:bookmarkEnd w:id="374"/>
    <w:bookmarkStart w:name="z428" w:id="3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дипломатическом и приравненном к нему представительстве Республики Казахстан, утвержденном вышеназванным Указом:</w:t>
      </w:r>
    </w:p>
    <w:bookmarkEnd w:id="375"/>
    <w:bookmarkStart w:name="z429" w:id="37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76"/>
    <w:bookmarkStart w:name="z430" w:id="377"/>
    <w:p>
      <w:pPr>
        <w:spacing w:after="0"/>
        <w:ind w:left="0"/>
        <w:jc w:val="both"/>
      </w:pPr>
      <w:r>
        <w:rPr>
          <w:rFonts w:ascii="Times New Roman"/>
          <w:b w:val="false"/>
          <w:i w:val="false"/>
          <w:color w:val="000000"/>
          <w:sz w:val="28"/>
        </w:rPr>
        <w:t>
      "обеспечение дипломатическими средствами и методами защиты Суверенитета, безопасности, территориальной целостности и нерушимости границ Республики Казахстан, ее политических, торгово-экономических и иных интересов во взаимоотношениях с государством пребывания либо международной организацией;";</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6 изложить в следующей редакции:</w:t>
      </w:r>
    </w:p>
    <w:bookmarkStart w:name="z432" w:id="378"/>
    <w:p>
      <w:pPr>
        <w:spacing w:after="0"/>
        <w:ind w:left="0"/>
        <w:jc w:val="both"/>
      </w:pPr>
      <w:r>
        <w:rPr>
          <w:rFonts w:ascii="Times New Roman"/>
          <w:b w:val="false"/>
          <w:i w:val="false"/>
          <w:color w:val="000000"/>
          <w:sz w:val="28"/>
        </w:rPr>
        <w:t>
      "8) осуществляет протокольно-организационное обеспечение мероприятий с участием Президента Республики Казахстан, Председателя Курултая Республики Казахстан, Премьер-Министра Республики Казахстан и других официальных лиц Республики Казахстан;";</w:t>
      </w:r>
    </w:p>
    <w:bookmarkEnd w:id="378"/>
    <w:bookmarkStart w:name="z433" w:id="3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79"/>
    <w:bookmarkStart w:name="z434" w:id="380"/>
    <w:p>
      <w:pPr>
        <w:spacing w:after="0"/>
        <w:ind w:left="0"/>
        <w:jc w:val="both"/>
      </w:pPr>
      <w:r>
        <w:rPr>
          <w:rFonts w:ascii="Times New Roman"/>
          <w:b w:val="false"/>
          <w:i w:val="false"/>
          <w:color w:val="000000"/>
          <w:sz w:val="28"/>
        </w:rPr>
        <w:t>
      "12. Чрезвычайный и Полномочный Посол Республики Казахстан осуществляет руководство деятельностью генеральных консульств, консульств, вице-консульств, консульских агентств, почетных консульств Республики Казахстан в государстве пребывания и дипломатических миссий Республики Казахстан, открытых в государствах его аккредитации, а также координацию деятельности и контроль за работой находящихся в государстве пребывания государственных организаций.";</w:t>
      </w:r>
    </w:p>
    <w:bookmarkEnd w:id="380"/>
    <w:bookmarkStart w:name="z435" w:id="3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 xml:space="preserve"> слова "флаг", "герба" заменить соответственно словами "Флаг", "Герба".</w:t>
      </w:r>
    </w:p>
    <w:bookmarkEnd w:id="381"/>
    <w:bookmarkStart w:name="z436" w:id="38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февраля 2006 года № 56 "О Национальной комиссии по делам женщин и семейно-демографической политике при Президенте Республики Казахстан":</w:t>
      </w:r>
    </w:p>
    <w:bookmarkEnd w:id="382"/>
    <w:bookmarkStart w:name="z437" w:id="383"/>
    <w:p>
      <w:pPr>
        <w:spacing w:after="0"/>
        <w:ind w:left="0"/>
        <w:jc w:val="both"/>
      </w:pPr>
      <w:r>
        <w:rPr>
          <w:rFonts w:ascii="Times New Roman"/>
          <w:b w:val="false"/>
          <w:i w:val="false"/>
          <w:color w:val="000000"/>
          <w:sz w:val="28"/>
        </w:rPr>
        <w:t>
      преамбулу изложить в следующей редакции:</w:t>
      </w:r>
    </w:p>
    <w:bookmarkEnd w:id="383"/>
    <w:bookmarkStart w:name="z438" w:id="38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46 Конституции Республики Казахстан, пунктом 1 </w:t>
      </w:r>
      <w:r>
        <w:rPr>
          <w:rFonts w:ascii="Times New Roman"/>
          <w:b w:val="false"/>
          <w:i w:val="false"/>
          <w:color w:val="000000"/>
          <w:sz w:val="28"/>
        </w:rPr>
        <w:t>статьи 38</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bookmarkEnd w:id="384"/>
    <w:bookmarkStart w:name="z439"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делам женщин и семейно-демографической политике при Президенте Республики Казахстан, утвержденном вышеназванным Указом:</w:t>
      </w:r>
    </w:p>
    <w:bookmarkEnd w:id="385"/>
    <w:bookmarkStart w:name="z440"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пункта 3 слово "законодательных" заменить словом "законов";</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42" w:id="387"/>
    <w:p>
      <w:pPr>
        <w:spacing w:after="0"/>
        <w:ind w:left="0"/>
        <w:jc w:val="both"/>
      </w:pPr>
      <w:r>
        <w:rPr>
          <w:rFonts w:ascii="Times New Roman"/>
          <w:b w:val="false"/>
          <w:i w:val="false"/>
          <w:color w:val="000000"/>
          <w:sz w:val="28"/>
        </w:rPr>
        <w:t>
      "6. Члены Комиссии по приглашению могут присутствовать на заседаниях Курултая Республики Казахстан, Правительства Республики Казахстан, коллегий государственных органов по вопросам равноправия полов, семьи и демографии.";</w:t>
      </w:r>
    </w:p>
    <w:bookmarkEnd w:id="387"/>
    <w:bookmarkStart w:name="z443" w:id="388"/>
    <w:p>
      <w:pPr>
        <w:spacing w:after="0"/>
        <w:ind w:left="0"/>
        <w:jc w:val="both"/>
      </w:pPr>
      <w:r>
        <w:rPr>
          <w:rFonts w:ascii="Times New Roman"/>
          <w:b w:val="false"/>
          <w:i w:val="false"/>
          <w:color w:val="000000"/>
          <w:sz w:val="28"/>
        </w:rPr>
        <w:t>
      в составе Национальной комиссии по делам женщин и семейно-демографической политике при Президенте Республики Казахстан, утвержденном вышеназванным Указом:</w:t>
      </w:r>
    </w:p>
    <w:bookmarkEnd w:id="388"/>
    <w:bookmarkStart w:name="z444" w:id="389"/>
    <w:p>
      <w:pPr>
        <w:spacing w:after="0"/>
        <w:ind w:left="0"/>
        <w:jc w:val="both"/>
      </w:pPr>
      <w:r>
        <w:rPr>
          <w:rFonts w:ascii="Times New Roman"/>
          <w:b w:val="false"/>
          <w:i w:val="false"/>
          <w:color w:val="000000"/>
          <w:sz w:val="28"/>
        </w:rPr>
        <w:t>
      строку "Балаева Аида Галымовна – Министр культуры и информации Республики Казахстан, председатель" изложить в следующей редакции:</w:t>
      </w:r>
    </w:p>
    <w:bookmarkEnd w:id="389"/>
    <w:bookmarkStart w:name="z445" w:id="390"/>
    <w:p>
      <w:pPr>
        <w:spacing w:after="0"/>
        <w:ind w:left="0"/>
        <w:jc w:val="both"/>
      </w:pPr>
      <w:r>
        <w:rPr>
          <w:rFonts w:ascii="Times New Roman"/>
          <w:b w:val="false"/>
          <w:i w:val="false"/>
          <w:color w:val="000000"/>
          <w:sz w:val="28"/>
        </w:rPr>
        <w:t>
      "Балаева Аида Галымовна – Заместитель Премьер-Министра – Министр культуры и информации Республики Казахстан, председатель";</w:t>
      </w:r>
    </w:p>
    <w:bookmarkEnd w:id="390"/>
    <w:bookmarkStart w:name="z446" w:id="391"/>
    <w:p>
      <w:pPr>
        <w:spacing w:after="0"/>
        <w:ind w:left="0"/>
        <w:jc w:val="both"/>
      </w:pPr>
      <w:r>
        <w:rPr>
          <w:rFonts w:ascii="Times New Roman"/>
          <w:b w:val="false"/>
          <w:i w:val="false"/>
          <w:color w:val="000000"/>
          <w:sz w:val="28"/>
        </w:rPr>
        <w:t>
      строку "Искакова Жулдызай Амангельдиновна – советник Председателя Сената Парламента Республики Казахстан, политолог, PhD, заместитель председателя (по согласованию)" изложить в следующей редакции:</w:t>
      </w:r>
    </w:p>
    <w:bookmarkEnd w:id="391"/>
    <w:bookmarkStart w:name="z447" w:id="392"/>
    <w:p>
      <w:pPr>
        <w:spacing w:after="0"/>
        <w:ind w:left="0"/>
        <w:jc w:val="both"/>
      </w:pPr>
      <w:r>
        <w:rPr>
          <w:rFonts w:ascii="Times New Roman"/>
          <w:b w:val="false"/>
          <w:i w:val="false"/>
          <w:color w:val="000000"/>
          <w:sz w:val="28"/>
        </w:rPr>
        <w:t>
      "Искакова Жулдызай Амангельдиновна – председатель правления НАО "Казахстанский институт общественного развития", политолог, PhD, заместитель председателя (по согласованию)";</w:t>
      </w:r>
    </w:p>
    <w:bookmarkEnd w:id="392"/>
    <w:bookmarkStart w:name="z448" w:id="393"/>
    <w:p>
      <w:pPr>
        <w:spacing w:after="0"/>
        <w:ind w:left="0"/>
        <w:jc w:val="both"/>
      </w:pPr>
      <w:r>
        <w:rPr>
          <w:rFonts w:ascii="Times New Roman"/>
          <w:b w:val="false"/>
          <w:i w:val="false"/>
          <w:color w:val="000000"/>
          <w:sz w:val="28"/>
        </w:rPr>
        <w:t>
      строку "Сулеймен Ляззат Жанылыскызы – заместитель директора республиканского государственного предприятия на праве хозяйственного ведения "Институт парламентаризма" Управления материально-технического обеспечения, заместитель председателя (по согласованию)" изложить в следующей редакции:</w:t>
      </w:r>
    </w:p>
    <w:bookmarkEnd w:id="393"/>
    <w:bookmarkStart w:name="z449" w:id="394"/>
    <w:p>
      <w:pPr>
        <w:spacing w:after="0"/>
        <w:ind w:left="0"/>
        <w:jc w:val="both"/>
      </w:pPr>
      <w:r>
        <w:rPr>
          <w:rFonts w:ascii="Times New Roman"/>
          <w:b w:val="false"/>
          <w:i w:val="false"/>
          <w:color w:val="000000"/>
          <w:sz w:val="28"/>
        </w:rPr>
        <w:t>
      "Сулеймен Ляззат Жанылыскызы – заместитель директора республиканского государственного предприятия на праве хозяйственного ведения "Институт парламентаризма" Департамента хозяйственного обеспечения Курултая Республики Казахстан, заместитель председателя (по согласованию)";</w:t>
      </w:r>
    </w:p>
    <w:bookmarkEnd w:id="394"/>
    <w:bookmarkStart w:name="z450" w:id="395"/>
    <w:p>
      <w:pPr>
        <w:spacing w:after="0"/>
        <w:ind w:left="0"/>
        <w:jc w:val="both"/>
      </w:pPr>
      <w:r>
        <w:rPr>
          <w:rFonts w:ascii="Times New Roman"/>
          <w:b w:val="false"/>
          <w:i w:val="false"/>
          <w:color w:val="000000"/>
          <w:sz w:val="28"/>
        </w:rPr>
        <w:t>
      строку "Умарова Айман Муратовна – адвокат, правозащитник, член Национального курултая при Президенте Республики Казахстан, заместитель председателя (по согласованию)" изложить в следующей редакции:</w:t>
      </w:r>
    </w:p>
    <w:bookmarkEnd w:id="395"/>
    <w:bookmarkStart w:name="z451" w:id="396"/>
    <w:p>
      <w:pPr>
        <w:spacing w:after="0"/>
        <w:ind w:left="0"/>
        <w:jc w:val="both"/>
      </w:pPr>
      <w:r>
        <w:rPr>
          <w:rFonts w:ascii="Times New Roman"/>
          <w:b w:val="false"/>
          <w:i w:val="false"/>
          <w:color w:val="000000"/>
          <w:sz w:val="28"/>
        </w:rPr>
        <w:t>
      "Умарова Айман Муратовна – адвокат, правозащитник, заместитель председателя (по согласованию)";</w:t>
      </w:r>
    </w:p>
    <w:bookmarkEnd w:id="396"/>
    <w:bookmarkStart w:name="z452" w:id="397"/>
    <w:p>
      <w:pPr>
        <w:spacing w:after="0"/>
        <w:ind w:left="0"/>
        <w:jc w:val="both"/>
      </w:pPr>
      <w:r>
        <w:rPr>
          <w:rFonts w:ascii="Times New Roman"/>
          <w:b w:val="false"/>
          <w:i w:val="false"/>
          <w:color w:val="000000"/>
          <w:sz w:val="28"/>
        </w:rPr>
        <w:t>
      строку "Имашева Снежанна Валерьевна – председатель Комитета по законодательству и судебно-правовой реформе Мажилиса Парламента Республики Казахстан (по согласованию)" изложить в следующей редакции:</w:t>
      </w:r>
    </w:p>
    <w:bookmarkEnd w:id="397"/>
    <w:bookmarkStart w:name="z453" w:id="398"/>
    <w:p>
      <w:pPr>
        <w:spacing w:after="0"/>
        <w:ind w:left="0"/>
        <w:jc w:val="both"/>
      </w:pPr>
      <w:r>
        <w:rPr>
          <w:rFonts w:ascii="Times New Roman"/>
          <w:b w:val="false"/>
          <w:i w:val="false"/>
          <w:color w:val="000000"/>
          <w:sz w:val="28"/>
        </w:rPr>
        <w:t>
      "Имашева Снежанна Валерьевна – Уполномоченный по вопросам семьи Республики Казахстан, заместитель председателя (по согласованию)";</w:t>
      </w:r>
    </w:p>
    <w:bookmarkEnd w:id="398"/>
    <w:bookmarkStart w:name="z454" w:id="399"/>
    <w:p>
      <w:pPr>
        <w:spacing w:after="0"/>
        <w:ind w:left="0"/>
        <w:jc w:val="both"/>
      </w:pPr>
      <w:r>
        <w:rPr>
          <w:rFonts w:ascii="Times New Roman"/>
          <w:b w:val="false"/>
          <w:i w:val="false"/>
          <w:color w:val="000000"/>
          <w:sz w:val="28"/>
        </w:rPr>
        <w:t>
      строку "Калтаева Ляззат Молдабековна – советник Председателя Сената Парламента Республики Казахстан, председатель Совета по инклюзии при Сенате Парламента Республики Казахстан (по согласованию)" изложить в следующей редакции:</w:t>
      </w:r>
    </w:p>
    <w:bookmarkEnd w:id="399"/>
    <w:bookmarkStart w:name="z455" w:id="400"/>
    <w:p>
      <w:pPr>
        <w:spacing w:after="0"/>
        <w:ind w:left="0"/>
        <w:jc w:val="both"/>
      </w:pPr>
      <w:r>
        <w:rPr>
          <w:rFonts w:ascii="Times New Roman"/>
          <w:b w:val="false"/>
          <w:i w:val="false"/>
          <w:color w:val="000000"/>
          <w:sz w:val="28"/>
        </w:rPr>
        <w:t>
      "Калтаева Ляззат Молдабековна – общественный деятель, председатель объединения юридических лиц "Ассоциация женщин с инвалидностью "Шырақ" (по согласованию)";</w:t>
      </w:r>
    </w:p>
    <w:bookmarkEnd w:id="400"/>
    <w:bookmarkStart w:name="z456" w:id="401"/>
    <w:p>
      <w:pPr>
        <w:spacing w:after="0"/>
        <w:ind w:left="0"/>
        <w:jc w:val="both"/>
      </w:pPr>
      <w:r>
        <w:rPr>
          <w:rFonts w:ascii="Times New Roman"/>
          <w:b w:val="false"/>
          <w:i w:val="false"/>
          <w:color w:val="000000"/>
          <w:sz w:val="28"/>
        </w:rPr>
        <w:t>
      строку "Қанай Гүлмира Әмірханқызы – председатель правления – ректор некоммерческого акционерного общества "Казахский национальный женский педагогический университет" (по согласованию)" изложить в следующей редакции:</w:t>
      </w:r>
    </w:p>
    <w:bookmarkEnd w:id="401"/>
    <w:bookmarkStart w:name="z457" w:id="402"/>
    <w:p>
      <w:pPr>
        <w:spacing w:after="0"/>
        <w:ind w:left="0"/>
        <w:jc w:val="both"/>
      </w:pPr>
      <w:r>
        <w:rPr>
          <w:rFonts w:ascii="Times New Roman"/>
          <w:b w:val="false"/>
          <w:i w:val="false"/>
          <w:color w:val="000000"/>
          <w:sz w:val="28"/>
        </w:rPr>
        <w:t>
      "Қанай Гүлмира Әмірханқызы – вице-президент Назарбаев Университета (по согласованию)";</w:t>
      </w:r>
    </w:p>
    <w:bookmarkEnd w:id="402"/>
    <w:bookmarkStart w:name="z458" w:id="403"/>
    <w:p>
      <w:pPr>
        <w:spacing w:after="0"/>
        <w:ind w:left="0"/>
        <w:jc w:val="both"/>
      </w:pPr>
      <w:r>
        <w:rPr>
          <w:rFonts w:ascii="Times New Roman"/>
          <w:b w:val="false"/>
          <w:i w:val="false"/>
          <w:color w:val="000000"/>
          <w:sz w:val="28"/>
        </w:rPr>
        <w:t>
      строку "Сулейменова Жулдыз Досбергеновна – депутат Мажилиса Парламента Республики Казахстан (по согласованию)" изложить в следующей редакции:</w:t>
      </w:r>
    </w:p>
    <w:bookmarkEnd w:id="403"/>
    <w:bookmarkStart w:name="z459" w:id="404"/>
    <w:p>
      <w:pPr>
        <w:spacing w:after="0"/>
        <w:ind w:left="0"/>
        <w:jc w:val="both"/>
      </w:pPr>
      <w:r>
        <w:rPr>
          <w:rFonts w:ascii="Times New Roman"/>
          <w:b w:val="false"/>
          <w:i w:val="false"/>
          <w:color w:val="000000"/>
          <w:sz w:val="28"/>
        </w:rPr>
        <w:t>
      "Сулейменова Жулдыз Досбергеновна – Министр просвещения Республики Казахстан (по согласованию)";</w:t>
      </w:r>
    </w:p>
    <w:bookmarkEnd w:id="404"/>
    <w:bookmarkStart w:name="z460" w:id="405"/>
    <w:p>
      <w:pPr>
        <w:spacing w:after="0"/>
        <w:ind w:left="0"/>
        <w:jc w:val="both"/>
      </w:pPr>
      <w:r>
        <w:rPr>
          <w:rFonts w:ascii="Times New Roman"/>
          <w:b w:val="false"/>
          <w:i w:val="false"/>
          <w:color w:val="000000"/>
          <w:sz w:val="28"/>
        </w:rPr>
        <w:t>
      строку "Шанаи Назипа Идрисовна – председатель Совета матерей Ассамблеи народа Казахстана (по согласованию)" изложить в следующей редакции:</w:t>
      </w:r>
    </w:p>
    <w:bookmarkEnd w:id="405"/>
    <w:bookmarkStart w:name="z461" w:id="406"/>
    <w:p>
      <w:pPr>
        <w:spacing w:after="0"/>
        <w:ind w:left="0"/>
        <w:jc w:val="both"/>
      </w:pPr>
      <w:r>
        <w:rPr>
          <w:rFonts w:ascii="Times New Roman"/>
          <w:b w:val="false"/>
          <w:i w:val="false"/>
          <w:color w:val="000000"/>
          <w:sz w:val="28"/>
        </w:rPr>
        <w:t>
      "Шанаи Назипа Идрисовна – общественный деятель (по согласованию)".</w:t>
      </w:r>
    </w:p>
    <w:bookmarkEnd w:id="406"/>
    <w:bookmarkStart w:name="z462" w:id="40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407"/>
    <w:bookmarkStart w:name="z463" w:id="4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465" w:id="409"/>
    <w:p>
      <w:pPr>
        <w:spacing w:after="0"/>
        <w:ind w:left="0"/>
        <w:jc w:val="both"/>
      </w:pPr>
      <w:r>
        <w:rPr>
          <w:rFonts w:ascii="Times New Roman"/>
          <w:b w:val="false"/>
          <w:i w:val="false"/>
          <w:color w:val="000000"/>
          <w:sz w:val="28"/>
        </w:rPr>
        <w:t>
      "1) для призванных на воинскую службу (воинские сборы) – день издания приказа соответствующего начальника об убытии из местного органа военного управления (столицы, области и города республиканского значения) к месту прохождения воинской службы (сборов);";</w:t>
      </w:r>
    </w:p>
    <w:bookmarkEnd w:id="409"/>
    <w:bookmarkStart w:name="z466" w:id="4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410"/>
    <w:bookmarkStart w:name="z467" w:id="411"/>
    <w:p>
      <w:pPr>
        <w:spacing w:after="0"/>
        <w:ind w:left="0"/>
        <w:jc w:val="both"/>
      </w:pPr>
      <w:r>
        <w:rPr>
          <w:rFonts w:ascii="Times New Roman"/>
          <w:b w:val="false"/>
          <w:i w:val="false"/>
          <w:color w:val="000000"/>
          <w:sz w:val="28"/>
        </w:rPr>
        <w:t>
      "Гражданин Республики Казахстан, проживающий за пределами Республики Казахстан, изъявивший желание поступить на воинскую службу по контракту, воинскую службу в резерве, подает заявление только по прибытии на постоянное место жительства в Республику Казахстан.";</w:t>
      </w:r>
    </w:p>
    <w:bookmarkEnd w:id="411"/>
    <w:bookmarkStart w:name="z468" w:id="4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12"/>
    <w:bookmarkStart w:name="z469" w:id="413"/>
    <w:p>
      <w:pPr>
        <w:spacing w:after="0"/>
        <w:ind w:left="0"/>
        <w:jc w:val="both"/>
      </w:pPr>
      <w:r>
        <w:rPr>
          <w:rFonts w:ascii="Times New Roman"/>
          <w:b w:val="false"/>
          <w:i w:val="false"/>
          <w:color w:val="000000"/>
          <w:sz w:val="28"/>
        </w:rPr>
        <w:t>
      "25. Медицинское освидетельствование проводится постоянно действующей медицинской комиссией местного исполнительного органа столицы, области, города республиканского значения, городов и районов.";</w:t>
      </w:r>
    </w:p>
    <w:bookmarkEnd w:id="413"/>
    <w:bookmarkStart w:name="z470" w:id="41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414"/>
    <w:bookmarkStart w:name="z471" w:id="415"/>
    <w:p>
      <w:pPr>
        <w:spacing w:after="0"/>
        <w:ind w:left="0"/>
        <w:jc w:val="both"/>
      </w:pPr>
      <w:r>
        <w:rPr>
          <w:rFonts w:ascii="Times New Roman"/>
          <w:b w:val="false"/>
          <w:i w:val="false"/>
          <w:color w:val="000000"/>
          <w:sz w:val="28"/>
        </w:rPr>
        <w:t>
      "1) к Администрации Президента Республики Казахстан, аппарату Курултая Республики Казахстан, Аппарату Правительства Республики Казахстан – на основании акта Правительства Республики Казахстан;";</w:t>
      </w:r>
    </w:p>
    <w:bookmarkEnd w:id="415"/>
    <w:bookmarkStart w:name="z472" w:id="4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94-1</w:t>
      </w:r>
      <w:r>
        <w:rPr>
          <w:rFonts w:ascii="Times New Roman"/>
          <w:b w:val="false"/>
          <w:i w:val="false"/>
          <w:color w:val="000000"/>
          <w:sz w:val="28"/>
        </w:rPr>
        <w:t xml:space="preserve"> изложить в следующей редакции:</w:t>
      </w:r>
    </w:p>
    <w:bookmarkEnd w:id="416"/>
    <w:bookmarkStart w:name="z473" w:id="417"/>
    <w:p>
      <w:pPr>
        <w:spacing w:after="0"/>
        <w:ind w:left="0"/>
        <w:jc w:val="both"/>
      </w:pPr>
      <w:r>
        <w:rPr>
          <w:rFonts w:ascii="Times New Roman"/>
          <w:b w:val="false"/>
          <w:i w:val="false"/>
          <w:color w:val="000000"/>
          <w:sz w:val="28"/>
        </w:rPr>
        <w:t>
      "Воинское звание "сержант запаса" ("старшина первой статьи запаса") присваивается руководителем местного органа военного управления (столицы, области и города республиканского значения) по представлению начальника военной кафедры (военного факультета).";</w:t>
      </w:r>
    </w:p>
    <w:bookmarkEnd w:id="417"/>
    <w:bookmarkStart w:name="z474" w:id="4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152</w:t>
      </w:r>
      <w:r>
        <w:rPr>
          <w:rFonts w:ascii="Times New Roman"/>
          <w:b w:val="false"/>
          <w:i w:val="false"/>
          <w:color w:val="000000"/>
          <w:sz w:val="28"/>
        </w:rPr>
        <w:t xml:space="preserve"> изложить в следующей редакции:</w:t>
      </w:r>
    </w:p>
    <w:bookmarkEnd w:id="418"/>
    <w:bookmarkStart w:name="z475" w:id="419"/>
    <w:p>
      <w:pPr>
        <w:spacing w:after="0"/>
        <w:ind w:left="0"/>
        <w:jc w:val="both"/>
      </w:pPr>
      <w:r>
        <w:rPr>
          <w:rFonts w:ascii="Times New Roman"/>
          <w:b w:val="false"/>
          <w:i w:val="false"/>
          <w:color w:val="000000"/>
          <w:sz w:val="28"/>
        </w:rPr>
        <w:t>
      "152. Жалоба на нарушение порядка и необъективность аттестации может быть подана вышестоящим должностным лицам через непосредственного начальника (по команде) не позднее трех месяцев со дня ознакомления с результатами аттестации лица, в отношении которого проводилась аттестация. При этом каждый человек имеет право на судебную защиту.".</w:t>
      </w:r>
    </w:p>
    <w:bookmarkEnd w:id="419"/>
    <w:bookmarkStart w:name="z476" w:id="42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июля 2006 года № 140 "О Комиссии по вопросам помилования при Президенте Республики Казахстан":</w:t>
      </w:r>
    </w:p>
    <w:bookmarkEnd w:id="420"/>
    <w:bookmarkStart w:name="z477" w:id="421"/>
    <w:p>
      <w:pPr>
        <w:spacing w:after="0"/>
        <w:ind w:left="0"/>
        <w:jc w:val="both"/>
      </w:pPr>
      <w:r>
        <w:rPr>
          <w:rFonts w:ascii="Times New Roman"/>
          <w:b w:val="false"/>
          <w:i w:val="false"/>
          <w:color w:val="000000"/>
          <w:sz w:val="28"/>
        </w:rPr>
        <w:t>
      преамбулу изложить в следующей редакции:</w:t>
      </w:r>
    </w:p>
    <w:bookmarkEnd w:id="421"/>
    <w:bookmarkStart w:name="z478" w:id="4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46 Конституции Республики Казахстан и подпунктом 3) пункта 2 </w:t>
      </w:r>
      <w:r>
        <w:rPr>
          <w:rFonts w:ascii="Times New Roman"/>
          <w:b w:val="false"/>
          <w:i w:val="false"/>
          <w:color w:val="000000"/>
          <w:sz w:val="28"/>
        </w:rPr>
        <w:t>статьи 38</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bookmarkEnd w:id="422"/>
    <w:bookmarkStart w:name="z479"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вопросам помилования при Президенте Республики Казахстан, утвержденном вышеназванным Указом:</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1" w:id="424"/>
    <w:p>
      <w:pPr>
        <w:spacing w:after="0"/>
        <w:ind w:left="0"/>
        <w:jc w:val="both"/>
      </w:pPr>
      <w:r>
        <w:rPr>
          <w:rFonts w:ascii="Times New Roman"/>
          <w:b w:val="false"/>
          <w:i w:val="false"/>
          <w:color w:val="000000"/>
          <w:sz w:val="28"/>
        </w:rPr>
        <w:t xml:space="preserve">
      "1. Настоящее Положение о Комиссии по вопросам помилования при Президенте Республики Казахстан (далее – Положение)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46 Конституции Республики Казахстан, подпунктом 5) </w:t>
      </w:r>
      <w:r>
        <w:rPr>
          <w:rFonts w:ascii="Times New Roman"/>
          <w:b w:val="false"/>
          <w:i w:val="false"/>
          <w:color w:val="000000"/>
          <w:sz w:val="28"/>
        </w:rPr>
        <w:t>статьи 22</w:t>
      </w:r>
      <w:r>
        <w:rPr>
          <w:rFonts w:ascii="Times New Roman"/>
          <w:b w:val="false"/>
          <w:i w:val="false"/>
          <w:color w:val="000000"/>
          <w:sz w:val="28"/>
        </w:rPr>
        <w:t xml:space="preserve"> и подпунктом 3) пункта 2 </w:t>
      </w:r>
      <w:r>
        <w:rPr>
          <w:rFonts w:ascii="Times New Roman"/>
          <w:b w:val="false"/>
          <w:i w:val="false"/>
          <w:color w:val="000000"/>
          <w:sz w:val="28"/>
        </w:rPr>
        <w:t>статьи 38</w:t>
      </w:r>
      <w:r>
        <w:rPr>
          <w:rFonts w:ascii="Times New Roman"/>
          <w:b w:val="false"/>
          <w:i w:val="false"/>
          <w:color w:val="000000"/>
          <w:sz w:val="28"/>
        </w:rPr>
        <w:t xml:space="preserve"> Конституционного закона Республики Казахстан "О Президенте Республики Казахстан" определяет порядок деятельности Комиссии по вопросам помилования при Президенте Республики Казахстан (далее – Комиссия) и рассмотрения ходатайств о помиловании.";</w:t>
      </w:r>
    </w:p>
    <w:bookmarkEnd w:id="424"/>
    <w:bookmarkStart w:name="z482"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"председатель Комитета", "Парламента" заменить соответственно словами "заместитель Министра внутренних дел – председатель Комитета", "Курултая";</w:t>
      </w:r>
    </w:p>
    <w:bookmarkEnd w:id="425"/>
    <w:bookmarkStart w:name="z483" w:id="426"/>
    <w:p>
      <w:pPr>
        <w:spacing w:after="0"/>
        <w:ind w:left="0"/>
        <w:jc w:val="both"/>
      </w:pPr>
      <w:r>
        <w:rPr>
          <w:rFonts w:ascii="Times New Roman"/>
          <w:b w:val="false"/>
          <w:i w:val="false"/>
          <w:color w:val="000000"/>
          <w:sz w:val="28"/>
        </w:rPr>
        <w:t>
      в составе Комиссии по вопросам помилования при Президенте Республики Казахстан, утвержденном вышеназванным Указом:</w:t>
      </w:r>
    </w:p>
    <w:bookmarkEnd w:id="426"/>
    <w:bookmarkStart w:name="z484" w:id="427"/>
    <w:p>
      <w:pPr>
        <w:spacing w:after="0"/>
        <w:ind w:left="0"/>
        <w:jc w:val="both"/>
      </w:pPr>
      <w:r>
        <w:rPr>
          <w:rFonts w:ascii="Times New Roman"/>
          <w:b w:val="false"/>
          <w:i w:val="false"/>
          <w:color w:val="000000"/>
          <w:sz w:val="28"/>
        </w:rPr>
        <w:t>
      строку "Башимов Марат Советович – депутат Мажилиса Парламента Республики Казахстан, председатель (по согласованию)" изложить в следующей редакции:</w:t>
      </w:r>
    </w:p>
    <w:bookmarkEnd w:id="427"/>
    <w:bookmarkStart w:name="z485" w:id="428"/>
    <w:p>
      <w:pPr>
        <w:spacing w:after="0"/>
        <w:ind w:left="0"/>
        <w:jc w:val="both"/>
      </w:pPr>
      <w:r>
        <w:rPr>
          <w:rFonts w:ascii="Times New Roman"/>
          <w:b w:val="false"/>
          <w:i w:val="false"/>
          <w:color w:val="000000"/>
          <w:sz w:val="28"/>
        </w:rPr>
        <w:t>
      "Башимов Марат Советович – общественный деятель, юрист, председатель (по согласованию)";</w:t>
      </w:r>
    </w:p>
    <w:bookmarkEnd w:id="428"/>
    <w:bookmarkStart w:name="z486" w:id="429"/>
    <w:p>
      <w:pPr>
        <w:spacing w:after="0"/>
        <w:ind w:left="0"/>
        <w:jc w:val="both"/>
      </w:pPr>
      <w:r>
        <w:rPr>
          <w:rFonts w:ascii="Times New Roman"/>
          <w:b w:val="false"/>
          <w:i w:val="false"/>
          <w:color w:val="000000"/>
          <w:sz w:val="28"/>
        </w:rPr>
        <w:t>
      строку "Асанова Жанна Бейсентаевна – депутат Сената Парламента Республики Казахстан (по согласованию)" изложить в следующей редакции:</w:t>
      </w:r>
    </w:p>
    <w:bookmarkEnd w:id="429"/>
    <w:bookmarkStart w:name="z487" w:id="430"/>
    <w:p>
      <w:pPr>
        <w:spacing w:after="0"/>
        <w:ind w:left="0"/>
        <w:jc w:val="both"/>
      </w:pPr>
      <w:r>
        <w:rPr>
          <w:rFonts w:ascii="Times New Roman"/>
          <w:b w:val="false"/>
          <w:i w:val="false"/>
          <w:color w:val="000000"/>
          <w:sz w:val="28"/>
        </w:rPr>
        <w:t>
      "Асанова Жанна Бейсентаевна – вице-президент объединения юридических лиц "Гражданский альянс Казахстана" (по согласованию)";</w:t>
      </w:r>
    </w:p>
    <w:bookmarkEnd w:id="430"/>
    <w:bookmarkStart w:name="z488" w:id="431"/>
    <w:p>
      <w:pPr>
        <w:spacing w:after="0"/>
        <w:ind w:left="0"/>
        <w:jc w:val="both"/>
      </w:pPr>
      <w:r>
        <w:rPr>
          <w:rFonts w:ascii="Times New Roman"/>
          <w:b w:val="false"/>
          <w:i w:val="false"/>
          <w:color w:val="000000"/>
          <w:sz w:val="28"/>
        </w:rPr>
        <w:t>
      слова "председатель Комитета" заменить словами "заместитель Министра внутренних дел – председатель Комитета".</w:t>
      </w:r>
    </w:p>
    <w:bookmarkEnd w:id="431"/>
    <w:bookmarkStart w:name="z489" w:id="43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9 октября 2006 года № 194 "О конкурсе на соискание премии Президента Республики Казахстан "Алтын сапа" и республиканском конкурсе-выставке "Лучший товар Казахстана":</w:t>
      </w:r>
    </w:p>
    <w:bookmarkEnd w:id="432"/>
    <w:bookmarkStart w:name="z490"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республиканского конкурса-выставки "Лучший товар Казахстана" и присуждения званий дипломантов, утвержденных вышеназванным Указом:</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2" w:id="434"/>
    <w:p>
      <w:pPr>
        <w:spacing w:after="0"/>
        <w:ind w:left="0"/>
        <w:jc w:val="both"/>
      </w:pPr>
      <w:r>
        <w:rPr>
          <w:rFonts w:ascii="Times New Roman"/>
          <w:b w:val="false"/>
          <w:i w:val="false"/>
          <w:color w:val="000000"/>
          <w:sz w:val="28"/>
        </w:rPr>
        <w:t>
      "1. Организатором республиканского конкурса-выставки "Лучший товар Казахстана" (далее – конкурс) является Национальная палата предпринимателей Республики Казахстан (далее – организатор конкурса), организаторами региональных конкурсов-выставок "Лучший товар Казахстана" являются палаты предпринимателей столицы, областей и городов республиканского значения (далее – организаторы региональных конкурсов). Организация конкурса осуществляется за счет и в пределах средств, предусмотренных на эти цели в республиканском бюджете на соответствующий финансовый год. Организация региональных конкурсов-выставок "Лучший товар Казахстана" осуществляется за счет и в пределах средств местных бюджетов акиматов столицы, областей и города республиканского значения.".</w:t>
      </w:r>
    </w:p>
    <w:bookmarkEnd w:id="434"/>
    <w:bookmarkStart w:name="z493" w:id="435"/>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октября 2006 года № 198 "О Комиссии по вопросам гражданства при Президенте Республики Казахстан":</w:t>
      </w:r>
    </w:p>
    <w:bookmarkEnd w:id="435"/>
    <w:bookmarkStart w:name="z494" w:id="436"/>
    <w:p>
      <w:pPr>
        <w:spacing w:after="0"/>
        <w:ind w:left="0"/>
        <w:jc w:val="both"/>
      </w:pPr>
      <w:r>
        <w:rPr>
          <w:rFonts w:ascii="Times New Roman"/>
          <w:b w:val="false"/>
          <w:i w:val="false"/>
          <w:color w:val="000000"/>
          <w:sz w:val="28"/>
        </w:rPr>
        <w:t>
      преамбулу изложить в следующей редакции:</w:t>
      </w:r>
    </w:p>
    <w:bookmarkEnd w:id="436"/>
    <w:bookmarkStart w:name="z495" w:id="4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46 Конституции Республики Казахстан и подпунктом 3) пункта 2 </w:t>
      </w:r>
      <w:r>
        <w:rPr>
          <w:rFonts w:ascii="Times New Roman"/>
          <w:b w:val="false"/>
          <w:i w:val="false"/>
          <w:color w:val="000000"/>
          <w:sz w:val="28"/>
        </w:rPr>
        <w:t>статьи 38</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bookmarkEnd w:id="437"/>
    <w:bookmarkStart w:name="z496"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вопросам гражданства при Президенте Республики Казахстан, утвержденном вышеназванным Указом:</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8" w:id="439"/>
    <w:p>
      <w:pPr>
        <w:spacing w:after="0"/>
        <w:ind w:left="0"/>
        <w:jc w:val="both"/>
      </w:pPr>
      <w:r>
        <w:rPr>
          <w:rFonts w:ascii="Times New Roman"/>
          <w:b w:val="false"/>
          <w:i w:val="false"/>
          <w:color w:val="000000"/>
          <w:sz w:val="28"/>
        </w:rPr>
        <w:t xml:space="preserve">
      "1. Настоящее Положение о Комиссии по вопросам гражданства при Президенте Республики Казахстан (далее – Положение) разработано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46 Конституции Республики Казахстан, подпунктами 3), 4) </w:t>
      </w:r>
      <w:r>
        <w:rPr>
          <w:rFonts w:ascii="Times New Roman"/>
          <w:b w:val="false"/>
          <w:i w:val="false"/>
          <w:color w:val="000000"/>
          <w:sz w:val="28"/>
        </w:rPr>
        <w:t>статьи 22</w:t>
      </w:r>
      <w:r>
        <w:rPr>
          <w:rFonts w:ascii="Times New Roman"/>
          <w:b w:val="false"/>
          <w:i w:val="false"/>
          <w:color w:val="000000"/>
          <w:sz w:val="28"/>
        </w:rPr>
        <w:t xml:space="preserve"> и подпунктом 3) пункта 2 </w:t>
      </w:r>
      <w:r>
        <w:rPr>
          <w:rFonts w:ascii="Times New Roman"/>
          <w:b w:val="false"/>
          <w:i w:val="false"/>
          <w:color w:val="000000"/>
          <w:sz w:val="28"/>
        </w:rPr>
        <w:t>статьи 38</w:t>
      </w:r>
      <w:r>
        <w:rPr>
          <w:rFonts w:ascii="Times New Roman"/>
          <w:b w:val="false"/>
          <w:i w:val="false"/>
          <w:color w:val="000000"/>
          <w:sz w:val="28"/>
        </w:rPr>
        <w:t xml:space="preserve"> Конституционного закона Республики Казахстан "О Президенте Республики Казахстан" и определяет порядок деятельности Комиссии по вопросам гражданства при Президенте Республики Казахстан (далее – Комиссия).";</w:t>
      </w:r>
    </w:p>
    <w:bookmarkEnd w:id="439"/>
    <w:bookmarkStart w:name="z499" w:id="4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"Государственный советник", "Парламента" заменить соответственно словами "Руководитель Администрации Президента", "Курултая";</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01" w:id="441"/>
    <w:p>
      <w:pPr>
        <w:spacing w:after="0"/>
        <w:ind w:left="0"/>
        <w:jc w:val="both"/>
      </w:pPr>
      <w:r>
        <w:rPr>
          <w:rFonts w:ascii="Times New Roman"/>
          <w:b w:val="false"/>
          <w:i w:val="false"/>
          <w:color w:val="000000"/>
          <w:sz w:val="28"/>
        </w:rPr>
        <w:t>
      "21. Органы внутренних дел по месту жительства заявителя направляют оформленные материалы в департаменты полиции столицы, областей и городов республиканского значения, которые согласовывают их с соответствующими органами национальной безопасности.</w:t>
      </w:r>
    </w:p>
    <w:bookmarkEnd w:id="441"/>
    <w:bookmarkStart w:name="z502" w:id="442"/>
    <w:p>
      <w:pPr>
        <w:spacing w:after="0"/>
        <w:ind w:left="0"/>
        <w:jc w:val="both"/>
      </w:pPr>
      <w:r>
        <w:rPr>
          <w:rFonts w:ascii="Times New Roman"/>
          <w:b w:val="false"/>
          <w:i w:val="false"/>
          <w:color w:val="000000"/>
          <w:sz w:val="28"/>
        </w:rPr>
        <w:t>
      Материалы с мнением органов национальной безопасности департаменты полиции столицы, областей и городов республиканского значения направляют в Министерство внутренних дел Республики Казахстан, которое составляет свое заключение и представляет его вместе с материалами рабочему органу Комиссии.";</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04" w:id="443"/>
    <w:p>
      <w:pPr>
        <w:spacing w:after="0"/>
        <w:ind w:left="0"/>
        <w:jc w:val="both"/>
      </w:pPr>
      <w:r>
        <w:rPr>
          <w:rFonts w:ascii="Times New Roman"/>
          <w:b w:val="false"/>
          <w:i w:val="false"/>
          <w:color w:val="000000"/>
          <w:sz w:val="28"/>
        </w:rPr>
        <w:t>
      "25. Исполнение решений по вопросам гражданства в отношении лиц, постоянно проживающих в Республике Казахстан, возлагается на уполномоченный орган по документированию и регистрации населения, а в отношении лиц, проживающих за пределами Республики Казахстан, – на загранучреждения Республики Казахстан.";</w:t>
      </w:r>
    </w:p>
    <w:bookmarkEnd w:id="443"/>
    <w:bookmarkStart w:name="z505" w:id="444"/>
    <w:p>
      <w:pPr>
        <w:spacing w:after="0"/>
        <w:ind w:left="0"/>
        <w:jc w:val="both"/>
      </w:pPr>
      <w:r>
        <w:rPr>
          <w:rFonts w:ascii="Times New Roman"/>
          <w:b w:val="false"/>
          <w:i w:val="false"/>
          <w:color w:val="000000"/>
          <w:sz w:val="28"/>
        </w:rPr>
        <w:t>
      в Составе Комиссии по вопросам гражданства при Президенте Республики Казахстан, утвержденном вышеназванным Указом:</w:t>
      </w:r>
    </w:p>
    <w:bookmarkEnd w:id="444"/>
    <w:bookmarkStart w:name="z506" w:id="445"/>
    <w:p>
      <w:pPr>
        <w:spacing w:after="0"/>
        <w:ind w:left="0"/>
        <w:jc w:val="both"/>
      </w:pPr>
      <w:r>
        <w:rPr>
          <w:rFonts w:ascii="Times New Roman"/>
          <w:b w:val="false"/>
          <w:i w:val="false"/>
          <w:color w:val="000000"/>
          <w:sz w:val="28"/>
        </w:rPr>
        <w:t>
      строку "Государственный советник Республики Казахстан – председатель" изложить в следующей редакции:</w:t>
      </w:r>
    </w:p>
    <w:bookmarkEnd w:id="445"/>
    <w:bookmarkStart w:name="z507" w:id="446"/>
    <w:p>
      <w:pPr>
        <w:spacing w:after="0"/>
        <w:ind w:left="0"/>
        <w:jc w:val="both"/>
      </w:pPr>
      <w:r>
        <w:rPr>
          <w:rFonts w:ascii="Times New Roman"/>
          <w:b w:val="false"/>
          <w:i w:val="false"/>
          <w:color w:val="000000"/>
          <w:sz w:val="28"/>
        </w:rPr>
        <w:t>
      "Руководитель Администрации Президент Республики Казахстан – председатель";</w:t>
      </w:r>
    </w:p>
    <w:bookmarkEnd w:id="446"/>
    <w:bookmarkStart w:name="z508" w:id="447"/>
    <w:p>
      <w:pPr>
        <w:spacing w:after="0"/>
        <w:ind w:left="0"/>
        <w:jc w:val="both"/>
      </w:pPr>
      <w:r>
        <w:rPr>
          <w:rFonts w:ascii="Times New Roman"/>
          <w:b w:val="false"/>
          <w:i w:val="false"/>
          <w:color w:val="000000"/>
          <w:sz w:val="28"/>
        </w:rPr>
        <w:t>
      строку "Лукин Андрей Иванович – председатель Комитета по международным отношениям, обороне и безопасности Сената Парламента Республики Казахстан (по согласованию)" изложить в следующей редакции:</w:t>
      </w:r>
    </w:p>
    <w:bookmarkEnd w:id="447"/>
    <w:bookmarkStart w:name="z509" w:id="448"/>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448"/>
    <w:bookmarkStart w:name="z510" w:id="449"/>
    <w:p>
      <w:pPr>
        <w:spacing w:after="0"/>
        <w:ind w:left="0"/>
        <w:jc w:val="both"/>
      </w:pPr>
      <w:r>
        <w:rPr>
          <w:rFonts w:ascii="Times New Roman"/>
          <w:b w:val="false"/>
          <w:i w:val="false"/>
          <w:color w:val="000000"/>
          <w:sz w:val="28"/>
        </w:rPr>
        <w:t>
      строку "Имашева Снежанна Валерьевна – председатель Комитета по законодательству и судебно-правовой реформе Мажилиса Парламента Республики Казахстан (по согласованию)" исключить.</w:t>
      </w:r>
    </w:p>
    <w:bookmarkEnd w:id="449"/>
    <w:bookmarkStart w:name="z511" w:id="45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w:t>
      </w:r>
    </w:p>
    <w:bookmarkEnd w:id="450"/>
    <w:bookmarkStart w:name="z512" w:id="451"/>
    <w:p>
      <w:pPr>
        <w:spacing w:after="0"/>
        <w:ind w:left="0"/>
        <w:jc w:val="both"/>
      </w:pPr>
      <w:r>
        <w:rPr>
          <w:rFonts w:ascii="Times New Roman"/>
          <w:b w:val="false"/>
          <w:i w:val="false"/>
          <w:color w:val="000000"/>
          <w:sz w:val="28"/>
        </w:rPr>
        <w:t>
      преамбулу изложить в следующей редакции:</w:t>
      </w:r>
    </w:p>
    <w:bookmarkEnd w:id="451"/>
    <w:bookmarkStart w:name="z513" w:id="45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46 Конституции Республики Казахстан в целях повышения конкурентоспособности и эффективности экономики страны ПОСТАНОВЛЯЮ:";</w:t>
      </w:r>
    </w:p>
    <w:bookmarkEnd w:id="452"/>
    <w:bookmarkStart w:name="z514"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Государственной комиссии по вопросам модернизации экономики Республики Казахстан, утвержденном вышеназванным Указом:</w:t>
      </w:r>
    </w:p>
    <w:bookmarkEnd w:id="453"/>
    <w:bookmarkStart w:name="z515" w:id="45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54"/>
    <w:bookmarkStart w:name="z516" w:id="455"/>
    <w:p>
      <w:pPr>
        <w:spacing w:after="0"/>
        <w:ind w:left="0"/>
        <w:jc w:val="both"/>
      </w:pPr>
      <w:r>
        <w:rPr>
          <w:rFonts w:ascii="Times New Roman"/>
          <w:b w:val="false"/>
          <w:i w:val="false"/>
          <w:color w:val="000000"/>
          <w:sz w:val="28"/>
        </w:rPr>
        <w:t>
      "3) запрашивает от центральных и местных исполнительных органов областей (столицы, города республиканского значения), районов (городов областного значения) информацию, документы и материалы, необходимые для выполнения возложенных на нее задач.".</w:t>
      </w:r>
    </w:p>
    <w:bookmarkEnd w:id="455"/>
    <w:bookmarkStart w:name="z517" w:id="45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bookmarkEnd w:id="456"/>
    <w:bookmarkStart w:name="z518" w:id="4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Уставе</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утвержденном вышеназванным Указом:</w:t>
      </w:r>
    </w:p>
    <w:bookmarkEnd w:id="457"/>
    <w:bookmarkStart w:name="z519" w:id="458"/>
    <w:p>
      <w:pPr>
        <w:spacing w:after="0"/>
        <w:ind w:left="0"/>
        <w:jc w:val="both"/>
      </w:pPr>
      <w:r>
        <w:rPr>
          <w:rFonts w:ascii="Times New Roman"/>
          <w:b w:val="false"/>
          <w:i w:val="false"/>
          <w:color w:val="000000"/>
          <w:sz w:val="28"/>
        </w:rPr>
        <w:t>
      по всему тексту слова "законодательными актами", "законодательных актов" заменить соответственно словами "законами", "законов";</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части первой пункта 9 изложить в следующей редакции:</w:t>
      </w:r>
    </w:p>
    <w:bookmarkStart w:name="z521" w:id="459"/>
    <w:p>
      <w:pPr>
        <w:spacing w:after="0"/>
        <w:ind w:left="0"/>
        <w:jc w:val="both"/>
      </w:pPr>
      <w:r>
        <w:rPr>
          <w:rFonts w:ascii="Times New Roman"/>
          <w:b w:val="false"/>
          <w:i w:val="false"/>
          <w:color w:val="000000"/>
          <w:sz w:val="28"/>
        </w:rPr>
        <w:t>
      "17) на осуществление медицинской, педагогической, научной, творческой деятельности.";</w:t>
      </w:r>
    </w:p>
    <w:bookmarkEnd w:id="459"/>
    <w:bookmarkStart w:name="z522" w:id="460"/>
    <w:p>
      <w:pPr>
        <w:spacing w:after="0"/>
        <w:ind w:left="0"/>
        <w:jc w:val="both"/>
      </w:pPr>
      <w:r>
        <w:rPr>
          <w:rFonts w:ascii="Times New Roman"/>
          <w:b w:val="false"/>
          <w:i w:val="false"/>
          <w:color w:val="000000"/>
          <w:sz w:val="28"/>
        </w:rPr>
        <w:t xml:space="preserve">
      подпункты 8) и 9) части первой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60"/>
    <w:bookmarkStart w:name="z523" w:id="461"/>
    <w:p>
      <w:pPr>
        <w:spacing w:after="0"/>
        <w:ind w:left="0"/>
        <w:jc w:val="both"/>
      </w:pPr>
      <w:r>
        <w:rPr>
          <w:rFonts w:ascii="Times New Roman"/>
          <w:b w:val="false"/>
          <w:i w:val="false"/>
          <w:color w:val="000000"/>
          <w:sz w:val="28"/>
        </w:rPr>
        <w:t>
      "8) дорожить войсковым товариществом, выручать военнослужащих из опасности, помогать им словом и делом, уважать честь и достоинство каждого человека, не допускать в отношении себя и других грубости и издевательств, удерживать их от недостойных поступков;</w:t>
      </w:r>
    </w:p>
    <w:bookmarkEnd w:id="461"/>
    <w:bookmarkStart w:name="z524" w:id="462"/>
    <w:p>
      <w:pPr>
        <w:spacing w:after="0"/>
        <w:ind w:left="0"/>
        <w:jc w:val="both"/>
      </w:pPr>
      <w:r>
        <w:rPr>
          <w:rFonts w:ascii="Times New Roman"/>
          <w:b w:val="false"/>
          <w:i w:val="false"/>
          <w:color w:val="000000"/>
          <w:sz w:val="28"/>
        </w:rPr>
        <w:t>
      9) соблюдать правила воинской вежливости, поведения и воинского приветствия, при исполнении обязанностей воинской службы носить военную форму одежды с соблюдением правил ее ношения, всегда и везде вести себя с честью и достоинством;";</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26" w:id="463"/>
    <w:p>
      <w:pPr>
        <w:spacing w:after="0"/>
        <w:ind w:left="0"/>
        <w:jc w:val="both"/>
      </w:pPr>
      <w:r>
        <w:rPr>
          <w:rFonts w:ascii="Times New Roman"/>
          <w:b w:val="false"/>
          <w:i w:val="false"/>
          <w:color w:val="000000"/>
          <w:sz w:val="28"/>
        </w:rPr>
        <w:t>
      "13. Военнослужащий должен с честью и достоинством нести высокое звание защитника Республики Казахстан, дорожить боевой славой Вооруженных Сил и своей воинской части, честью своего воинского звания.";</w:t>
      </w:r>
    </w:p>
    <w:bookmarkEnd w:id="463"/>
    <w:bookmarkStart w:name="z527" w:id="46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464"/>
    <w:bookmarkStart w:name="z528" w:id="465"/>
    <w:p>
      <w:pPr>
        <w:spacing w:after="0"/>
        <w:ind w:left="0"/>
        <w:jc w:val="both"/>
      </w:pPr>
      <w:r>
        <w:rPr>
          <w:rFonts w:ascii="Times New Roman"/>
          <w:b w:val="false"/>
          <w:i w:val="false"/>
          <w:color w:val="000000"/>
          <w:sz w:val="28"/>
        </w:rPr>
        <w:t>
      "Языком работы и делопроизводства в Вооруженных Силах является казахский язык, наряду с казахским официально употребляется русский язык.";</w:t>
      </w:r>
    </w:p>
    <w:bookmarkEnd w:id="465"/>
    <w:bookmarkStart w:name="z529" w:id="46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466"/>
    <w:bookmarkStart w:name="z530" w:id="467"/>
    <w:p>
      <w:pPr>
        <w:spacing w:after="0"/>
        <w:ind w:left="0"/>
        <w:jc w:val="both"/>
      </w:pPr>
      <w:r>
        <w:rPr>
          <w:rFonts w:ascii="Times New Roman"/>
          <w:b w:val="false"/>
          <w:i w:val="false"/>
          <w:color w:val="000000"/>
          <w:sz w:val="28"/>
        </w:rPr>
        <w:t>
      "Если же военнослужащий, оказавшись в отрыве от своих войск и исчерпав все средства и способы сопротивления или же находясь в беспомощном состоянии вследствие ранения или контузии, будет захвачен противником в плен, он должен искать и использовать любую возможность для освобождения себя и других военнопленных из плена и возвращения в свои войска. Военнослужащий, захваченный противником в плен, при допросе сообщает только свою фамилию, имя, отчество, воинское звание, дату рождения и личный номер. Он обязан поддерживать честь и достоинство воина, свято хранить государственные секреты, проявлять стойкость и мужество, помогать другим военнослужащим, находящимся в плену, удерживать их от пособничества врагу, отвергать попытки противника использовать военнопленного для нанесения ущерба Республике Казахстан.";</w:t>
      </w:r>
    </w:p>
    <w:bookmarkEnd w:id="467"/>
    <w:bookmarkStart w:name="z531" w:id="468"/>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468"/>
    <w:bookmarkStart w:name="z532" w:id="469"/>
    <w:p>
      <w:pPr>
        <w:spacing w:after="0"/>
        <w:ind w:left="0"/>
        <w:jc w:val="both"/>
      </w:pPr>
      <w:r>
        <w:rPr>
          <w:rFonts w:ascii="Times New Roman"/>
          <w:b w:val="false"/>
          <w:i w:val="false"/>
          <w:color w:val="000000"/>
          <w:sz w:val="28"/>
        </w:rPr>
        <w:t>
      "5) проявлять чуткость и внимательность к подчиненным, не допускать во взаимоотношениях бестактности и грубости, сочетать высокую требовательность и принципиальность с уважением их чести и достоинства;";</w:t>
      </w:r>
    </w:p>
    <w:bookmarkEnd w:id="469"/>
    <w:bookmarkStart w:name="z533" w:id="470"/>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470"/>
    <w:bookmarkStart w:name="z534" w:id="471"/>
    <w:p>
      <w:pPr>
        <w:spacing w:after="0"/>
        <w:ind w:left="0"/>
        <w:jc w:val="both"/>
      </w:pPr>
      <w:r>
        <w:rPr>
          <w:rFonts w:ascii="Times New Roman"/>
          <w:b w:val="false"/>
          <w:i w:val="false"/>
          <w:color w:val="000000"/>
          <w:sz w:val="28"/>
        </w:rPr>
        <w:t>
      "7) проводить работу по воспитанию личного состава бригады в духе преданности народу и Президенту Республики Казахстан, межэтнического и межконфессионального согласия, казахстанского патриотизма, соблюдения законов, верности воинскому долгу и военной присяге, безупречного выполнения требований общевоинских уставов и приказов командиров (начальников);";</w:t>
      </w:r>
    </w:p>
    <w:bookmarkEnd w:id="471"/>
    <w:bookmarkStart w:name="z535" w:id="472"/>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108</w:t>
      </w:r>
      <w:r>
        <w:rPr>
          <w:rFonts w:ascii="Times New Roman"/>
          <w:b w:val="false"/>
          <w:i w:val="false"/>
          <w:color w:val="000000"/>
          <w:sz w:val="28"/>
        </w:rPr>
        <w:t xml:space="preserve"> изложить в следующей редакции:</w:t>
      </w:r>
    </w:p>
    <w:bookmarkEnd w:id="472"/>
    <w:bookmarkStart w:name="z536" w:id="473"/>
    <w:p>
      <w:pPr>
        <w:spacing w:after="0"/>
        <w:ind w:left="0"/>
        <w:jc w:val="both"/>
      </w:pPr>
      <w:r>
        <w:rPr>
          <w:rFonts w:ascii="Times New Roman"/>
          <w:b w:val="false"/>
          <w:i w:val="false"/>
          <w:color w:val="000000"/>
          <w:sz w:val="28"/>
        </w:rPr>
        <w:t>
      "7) проводить работу по воспитанию личного состава батальона (корабля) в духе преданности народу и Президенту Республики Казахстан, межэтнического и межконфессионального согласия, казахстанского патриотизма, соблюдения законов, верности воинскому долгу и военной присяге, безупречного выполнения требований общевоинских уставов и приказов командиров (начальников), противодействию экстремизму и терроризму, защите личного состава от влияния деструктивной идеологии;";</w:t>
      </w:r>
    </w:p>
    <w:bookmarkEnd w:id="473"/>
    <w:bookmarkStart w:name="z537" w:id="474"/>
    <w:p>
      <w:pPr>
        <w:spacing w:after="0"/>
        <w:ind w:left="0"/>
        <w:jc w:val="both"/>
      </w:pPr>
      <w:r>
        <w:rPr>
          <w:rFonts w:ascii="Times New Roman"/>
          <w:b w:val="false"/>
          <w:i w:val="false"/>
          <w:color w:val="000000"/>
          <w:sz w:val="28"/>
        </w:rPr>
        <w:t>
      подпункт 4) пункта 144 изложить в следующей редакции:</w:t>
      </w:r>
    </w:p>
    <w:bookmarkEnd w:id="474"/>
    <w:bookmarkStart w:name="z538" w:id="475"/>
    <w:p>
      <w:pPr>
        <w:spacing w:after="0"/>
        <w:ind w:left="0"/>
        <w:jc w:val="both"/>
      </w:pPr>
      <w:r>
        <w:rPr>
          <w:rFonts w:ascii="Times New Roman"/>
          <w:b w:val="false"/>
          <w:i w:val="false"/>
          <w:color w:val="000000"/>
          <w:sz w:val="28"/>
        </w:rPr>
        <w:t>
      "4) быть храбрым и дисциплинированным; вести себя с честью и достоинством, не допускать нарушений общественного порядка, недостойных поступков и удерживать от них товарищей;";</w:t>
      </w:r>
    </w:p>
    <w:bookmarkEnd w:id="475"/>
    <w:bookmarkStart w:name="z539" w:id="4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151</w:t>
      </w:r>
      <w:r>
        <w:rPr>
          <w:rFonts w:ascii="Times New Roman"/>
          <w:b w:val="false"/>
          <w:i w:val="false"/>
          <w:color w:val="000000"/>
          <w:sz w:val="28"/>
        </w:rPr>
        <w:t xml:space="preserve"> изложить в следующей редакции:</w:t>
      </w:r>
    </w:p>
    <w:bookmarkEnd w:id="476"/>
    <w:bookmarkStart w:name="z540" w:id="477"/>
    <w:p>
      <w:pPr>
        <w:spacing w:after="0"/>
        <w:ind w:left="0"/>
        <w:jc w:val="both"/>
      </w:pPr>
      <w:r>
        <w:rPr>
          <w:rFonts w:ascii="Times New Roman"/>
          <w:b w:val="false"/>
          <w:i w:val="false"/>
          <w:color w:val="000000"/>
          <w:sz w:val="28"/>
        </w:rPr>
        <w:t>
      "Начальник отдает подчиненному приказы и обязан осуществлять контроль их исполнения. Командир (начальник) должен быть для подчиненного примером тактичности и выдержанности. За действия, унижающие честь и достоинство подчиненного, начальник несет ответственность.";</w:t>
      </w:r>
    </w:p>
    <w:bookmarkEnd w:id="477"/>
    <w:bookmarkStart w:name="z541" w:id="4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159</w:t>
      </w:r>
      <w:r>
        <w:rPr>
          <w:rFonts w:ascii="Times New Roman"/>
          <w:b w:val="false"/>
          <w:i w:val="false"/>
          <w:color w:val="000000"/>
          <w:sz w:val="28"/>
        </w:rPr>
        <w:t xml:space="preserve"> изложить в следующей редакции:</w:t>
      </w:r>
    </w:p>
    <w:bookmarkEnd w:id="478"/>
    <w:bookmarkStart w:name="z542" w:id="479"/>
    <w:p>
      <w:pPr>
        <w:spacing w:after="0"/>
        <w:ind w:left="0"/>
        <w:jc w:val="both"/>
      </w:pPr>
      <w:r>
        <w:rPr>
          <w:rFonts w:ascii="Times New Roman"/>
          <w:b w:val="false"/>
          <w:i w:val="false"/>
          <w:color w:val="000000"/>
          <w:sz w:val="28"/>
        </w:rPr>
        <w:t>
      "159. Военнослужащие должны постоянно служить примером высокой культуры, скромности и выдержанности, защищать свои честь и достоинство и уважать честь и достоинство других.";</w:t>
      </w:r>
    </w:p>
    <w:bookmarkEnd w:id="479"/>
    <w:bookmarkStart w:name="z543" w:id="48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167</w:t>
      </w:r>
      <w:r>
        <w:rPr>
          <w:rFonts w:ascii="Times New Roman"/>
          <w:b w:val="false"/>
          <w:i w:val="false"/>
          <w:color w:val="000000"/>
          <w:sz w:val="28"/>
        </w:rPr>
        <w:t xml:space="preserve"> изложить в следующей редакции:</w:t>
      </w:r>
    </w:p>
    <w:bookmarkEnd w:id="480"/>
    <w:bookmarkStart w:name="z544" w:id="481"/>
    <w:p>
      <w:pPr>
        <w:spacing w:after="0"/>
        <w:ind w:left="0"/>
        <w:jc w:val="both"/>
      </w:pPr>
      <w:r>
        <w:rPr>
          <w:rFonts w:ascii="Times New Roman"/>
          <w:b w:val="false"/>
          <w:i w:val="false"/>
          <w:color w:val="000000"/>
          <w:sz w:val="28"/>
        </w:rPr>
        <w:t>
      "1) памятники и могилы воинов, павших в боях за свободу и Независимость Отечества, при исполнении воинского долга;";</w:t>
      </w:r>
    </w:p>
    <w:bookmarkEnd w:id="481"/>
    <w:bookmarkStart w:name="z545" w:id="48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168</w:t>
      </w:r>
      <w:r>
        <w:rPr>
          <w:rFonts w:ascii="Times New Roman"/>
          <w:b w:val="false"/>
          <w:i w:val="false"/>
          <w:color w:val="000000"/>
          <w:sz w:val="28"/>
        </w:rPr>
        <w:t xml:space="preserve"> изложить в следующей редакции:</w:t>
      </w:r>
    </w:p>
    <w:bookmarkEnd w:id="482"/>
    <w:bookmarkStart w:name="z546" w:id="483"/>
    <w:p>
      <w:pPr>
        <w:spacing w:after="0"/>
        <w:ind w:left="0"/>
        <w:jc w:val="both"/>
      </w:pPr>
      <w:r>
        <w:rPr>
          <w:rFonts w:ascii="Times New Roman"/>
          <w:b w:val="false"/>
          <w:i w:val="false"/>
          <w:color w:val="000000"/>
          <w:sz w:val="28"/>
        </w:rPr>
        <w:t>
      "3) памятники и могилы воинов, павших в боях за свободу и Независимость Отечества, при исполнении воинского долга;";</w:t>
      </w:r>
    </w:p>
    <w:bookmarkEnd w:id="483"/>
    <w:bookmarkStart w:name="z547" w:id="48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251</w:t>
      </w:r>
      <w:r>
        <w:rPr>
          <w:rFonts w:ascii="Times New Roman"/>
          <w:b w:val="false"/>
          <w:i w:val="false"/>
          <w:color w:val="000000"/>
          <w:sz w:val="28"/>
        </w:rPr>
        <w:t xml:space="preserve"> изложить в следующей редакции:</w:t>
      </w:r>
    </w:p>
    <w:bookmarkEnd w:id="484"/>
    <w:bookmarkStart w:name="z548" w:id="485"/>
    <w:p>
      <w:pPr>
        <w:spacing w:after="0"/>
        <w:ind w:left="0"/>
        <w:jc w:val="both"/>
      </w:pPr>
      <w:r>
        <w:rPr>
          <w:rFonts w:ascii="Times New Roman"/>
          <w:b w:val="false"/>
          <w:i w:val="false"/>
          <w:color w:val="000000"/>
          <w:sz w:val="28"/>
        </w:rPr>
        <w:t>
      "251. Военнослужащий обязан бережно относиться к природе и охранять ее богатства в своей повседневной деятельности. Для этого он должен знать основные источники загрязнения, имеющиеся в воинской части (подразделении), и строго выполнять предусмотренные правилами и инструкциями мероприятия по предотвращению загрязнения водных ресурсов, воздуха, земель, сохранению животного и растительного мира.";</w:t>
      </w:r>
    </w:p>
    <w:bookmarkEnd w:id="485"/>
    <w:bookmarkStart w:name="z549" w:id="48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266</w:t>
      </w:r>
      <w:r>
        <w:rPr>
          <w:rFonts w:ascii="Times New Roman"/>
          <w:b w:val="false"/>
          <w:i w:val="false"/>
          <w:color w:val="000000"/>
          <w:sz w:val="28"/>
        </w:rPr>
        <w:t xml:space="preserve"> изложить в следующей редакции:</w:t>
      </w:r>
    </w:p>
    <w:bookmarkEnd w:id="486"/>
    <w:bookmarkStart w:name="z550" w:id="487"/>
    <w:p>
      <w:pPr>
        <w:spacing w:after="0"/>
        <w:ind w:left="0"/>
        <w:jc w:val="both"/>
      </w:pPr>
      <w:r>
        <w:rPr>
          <w:rFonts w:ascii="Times New Roman"/>
          <w:b w:val="false"/>
          <w:i w:val="false"/>
          <w:color w:val="000000"/>
          <w:sz w:val="28"/>
        </w:rPr>
        <w:t>
      "Должностное лицо, подав команду "Смирно", приступает к поверке. В начале поверки он называет воинские звания, фамилии военнослужащих, зачисленных за совершенные ими подвиги в списки роты (подразделения) навечно или почетными солдатами. При названии фамилий указанных военнослужащих правофланговый первого взвода докладывает: "Такой-то (воинское звание и фамилия) пал смертью храбрых в бою за свободу и Независимость Отечества при исполнении воинского долга" или "Почетный солдат роты (воинское звание и фамилия) находится в запасе (отставке)".";</w:t>
      </w:r>
    </w:p>
    <w:bookmarkEnd w:id="487"/>
    <w:bookmarkStart w:name="z551" w:id="4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386</w:t>
      </w:r>
      <w:r>
        <w:rPr>
          <w:rFonts w:ascii="Times New Roman"/>
          <w:b w:val="false"/>
          <w:i w:val="false"/>
          <w:color w:val="000000"/>
          <w:sz w:val="28"/>
        </w:rPr>
        <w:t xml:space="preserve"> слово "телеграфом" исключить;</w:t>
      </w:r>
    </w:p>
    <w:bookmarkEnd w:id="488"/>
    <w:bookmarkStart w:name="z552"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Уставе</w:t>
      </w:r>
      <w:r>
        <w:rPr>
          <w:rFonts w:ascii="Times New Roman"/>
          <w:b w:val="false"/>
          <w:i w:val="false"/>
          <w:color w:val="000000"/>
          <w:sz w:val="28"/>
        </w:rPr>
        <w:t xml:space="preserve"> гарнизонной и караульной служб Вооруженных Сил, других войск и воинских формирований Республики Казахстан, утвержденном вышеназванным Указом:</w:t>
      </w:r>
    </w:p>
    <w:bookmarkEnd w:id="489"/>
    <w:bookmarkStart w:name="z553" w:id="490"/>
    <w:p>
      <w:pPr>
        <w:spacing w:after="0"/>
        <w:ind w:left="0"/>
        <w:jc w:val="both"/>
      </w:pPr>
      <w:r>
        <w:rPr>
          <w:rFonts w:ascii="Times New Roman"/>
          <w:b w:val="false"/>
          <w:i w:val="false"/>
          <w:color w:val="000000"/>
          <w:sz w:val="28"/>
        </w:rPr>
        <w:t>
      заголовок подраздела "Отдание воинских почестей при возложении корзины цветов (венка, гирлянды) к памятникам и могилам воинов, павших в боях за свободу и независимость Отечества, при исполнении воинского долга" изложить в следующей редакции:</w:t>
      </w:r>
    </w:p>
    <w:bookmarkEnd w:id="490"/>
    <w:bookmarkStart w:name="z554" w:id="491"/>
    <w:p>
      <w:pPr>
        <w:spacing w:after="0"/>
        <w:ind w:left="0"/>
        <w:jc w:val="both"/>
      </w:pPr>
      <w:r>
        <w:rPr>
          <w:rFonts w:ascii="Times New Roman"/>
          <w:b w:val="false"/>
          <w:i w:val="false"/>
          <w:color w:val="000000"/>
          <w:sz w:val="28"/>
        </w:rPr>
        <w:t>
      "Отдание воинских почестей при возложении корзины цветов (венка, гирлянды) к памятникам и могилам воинов, павших в боях за свободу и Независимость Отечества, при исполнении воинского долга";</w:t>
      </w:r>
    </w:p>
    <w:bookmarkEnd w:id="491"/>
    <w:bookmarkStart w:name="z555" w:id="492"/>
    <w:p>
      <w:pPr>
        <w:spacing w:after="0"/>
        <w:ind w:left="0"/>
        <w:jc w:val="both"/>
      </w:pPr>
      <w:r>
        <w:rPr>
          <w:rFonts w:ascii="Times New Roman"/>
          <w:b w:val="false"/>
          <w:i w:val="false"/>
          <w:color w:val="000000"/>
          <w:sz w:val="28"/>
        </w:rPr>
        <w:t>
      по всему тексту слова "законодательными актами", "законодательные акты" заменить соответственно словами "законами", "законы";</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557" w:id="493"/>
    <w:p>
      <w:pPr>
        <w:spacing w:after="0"/>
        <w:ind w:left="0"/>
        <w:jc w:val="both"/>
      </w:pPr>
      <w:r>
        <w:rPr>
          <w:rFonts w:ascii="Times New Roman"/>
          <w:b w:val="false"/>
          <w:i w:val="false"/>
          <w:color w:val="000000"/>
          <w:sz w:val="28"/>
        </w:rPr>
        <w:t>
      "66. Корзины цветов (венки, гирлянды) делегациями воинских частей возлагаются к памятникам и могилам воинов, павших в боях за свободу и Независимость Отечества, при исполнении воинского долга.";</w:t>
      </w:r>
    </w:p>
    <w:bookmarkEnd w:id="493"/>
    <w:bookmarkStart w:name="z558" w:id="49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317</w:t>
      </w:r>
      <w:r>
        <w:rPr>
          <w:rFonts w:ascii="Times New Roman"/>
          <w:b w:val="false"/>
          <w:i w:val="false"/>
          <w:color w:val="000000"/>
          <w:sz w:val="28"/>
        </w:rPr>
        <w:t xml:space="preserve"> изложить в следующей редакции:</w:t>
      </w:r>
    </w:p>
    <w:bookmarkEnd w:id="494"/>
    <w:bookmarkStart w:name="z559" w:id="495"/>
    <w:p>
      <w:pPr>
        <w:spacing w:after="0"/>
        <w:ind w:left="0"/>
        <w:jc w:val="both"/>
      </w:pPr>
      <w:r>
        <w:rPr>
          <w:rFonts w:ascii="Times New Roman"/>
          <w:b w:val="false"/>
          <w:i w:val="false"/>
          <w:color w:val="000000"/>
          <w:sz w:val="28"/>
        </w:rPr>
        <w:t>
      "1) в особой охране законом его прав, чести и достоинства;";</w:t>
      </w:r>
    </w:p>
    <w:bookmarkEnd w:id="495"/>
    <w:bookmarkStart w:name="z560" w:id="4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Дисциплинарном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496"/>
    <w:bookmarkStart w:name="z561" w:id="49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97"/>
    <w:bookmarkStart w:name="z562" w:id="498"/>
    <w:p>
      <w:pPr>
        <w:spacing w:after="0"/>
        <w:ind w:left="0"/>
        <w:jc w:val="both"/>
      </w:pPr>
      <w:r>
        <w:rPr>
          <w:rFonts w:ascii="Times New Roman"/>
          <w:b w:val="false"/>
          <w:i w:val="false"/>
          <w:color w:val="000000"/>
          <w:sz w:val="28"/>
        </w:rPr>
        <w:t>
      "7) вести себя с честью и достоинством, не допускать самому и удерживать других от недостойных поступков, содействовать защите чести и достоинства граждан;";</w:t>
      </w:r>
    </w:p>
    <w:bookmarkEnd w:id="498"/>
    <w:bookmarkStart w:name="z563" w:id="49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99"/>
    <w:bookmarkStart w:name="z564" w:id="500"/>
    <w:p>
      <w:pPr>
        <w:spacing w:after="0"/>
        <w:ind w:left="0"/>
        <w:jc w:val="both"/>
      </w:pPr>
      <w:r>
        <w:rPr>
          <w:rFonts w:ascii="Times New Roman"/>
          <w:b w:val="false"/>
          <w:i w:val="false"/>
          <w:color w:val="000000"/>
          <w:sz w:val="28"/>
        </w:rPr>
        <w:t>
      "5) личным примером и повседневной требовательностью командиров (начальников) к подчиненным в надлежащем выполнении ими обязанностей воинской службы, постоянным контролем за их исполнительностью, уважением прав, чести и достоинства военнослужащих, постоянной заботой о них, умелым сочетанием и правильным применением мер поощрения, убеждения, принуждения и общественного воздействия коллектива;";</w:t>
      </w:r>
    </w:p>
    <w:bookmarkEnd w:id="500"/>
    <w:bookmarkStart w:name="z565" w:id="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501"/>
    <w:bookmarkStart w:name="z566" w:id="502"/>
    <w:p>
      <w:pPr>
        <w:spacing w:after="0"/>
        <w:ind w:left="0"/>
        <w:jc w:val="both"/>
      </w:pPr>
      <w:r>
        <w:rPr>
          <w:rFonts w:ascii="Times New Roman"/>
          <w:b w:val="false"/>
          <w:i w:val="false"/>
          <w:color w:val="000000"/>
          <w:sz w:val="28"/>
        </w:rPr>
        <w:t>
      подпункт 6) изложить в следующей редакции:</w:t>
      </w:r>
    </w:p>
    <w:bookmarkEnd w:id="502"/>
    <w:bookmarkStart w:name="z567" w:id="503"/>
    <w:p>
      <w:pPr>
        <w:spacing w:after="0"/>
        <w:ind w:left="0"/>
        <w:jc w:val="both"/>
      </w:pPr>
      <w:r>
        <w:rPr>
          <w:rFonts w:ascii="Times New Roman"/>
          <w:b w:val="false"/>
          <w:i w:val="false"/>
          <w:color w:val="000000"/>
          <w:sz w:val="28"/>
        </w:rPr>
        <w:t>
      "6) воспитывать подчиненных в духе неуклонного выполнения требований законодательства, военной присяги, общевоинских уставов, приказов командиров (начальников), развивать и поддерживать у них чувство чести и достоинства, стремление к образцовому выполнению воинского долга;";</w:t>
      </w:r>
    </w:p>
    <w:bookmarkEnd w:id="503"/>
    <w:bookmarkStart w:name="z568" w:id="504"/>
    <w:p>
      <w:pPr>
        <w:spacing w:after="0"/>
        <w:ind w:left="0"/>
        <w:jc w:val="both"/>
      </w:pPr>
      <w:r>
        <w:rPr>
          <w:rFonts w:ascii="Times New Roman"/>
          <w:b w:val="false"/>
          <w:i w:val="false"/>
          <w:color w:val="000000"/>
          <w:sz w:val="28"/>
        </w:rPr>
        <w:t>
      подпункт 8) изложить в следующей редакции:</w:t>
      </w:r>
    </w:p>
    <w:bookmarkEnd w:id="504"/>
    <w:bookmarkStart w:name="z569" w:id="505"/>
    <w:p>
      <w:pPr>
        <w:spacing w:after="0"/>
        <w:ind w:left="0"/>
        <w:jc w:val="both"/>
      </w:pPr>
      <w:r>
        <w:rPr>
          <w:rFonts w:ascii="Times New Roman"/>
          <w:b w:val="false"/>
          <w:i w:val="false"/>
          <w:color w:val="000000"/>
          <w:sz w:val="28"/>
        </w:rPr>
        <w:t>
      "8) уважать подчиненных, их личность, честь и достоинство, не допускать грубости к подчиненным и их унижения, постоянно служить им образцом строгого соблюдения законодательства, общевоинских уставов и приказов;";</w:t>
      </w:r>
    </w:p>
    <w:bookmarkEnd w:id="505"/>
    <w:bookmarkStart w:name="z570" w:id="5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Дисциплинарному уставу Вооруженных Сил, других войск и воинских формирований Республики Казахстан:</w:t>
      </w:r>
    </w:p>
    <w:bookmarkEnd w:id="506"/>
    <w:bookmarkStart w:name="z571" w:id="507"/>
    <w:p>
      <w:pPr>
        <w:spacing w:after="0"/>
        <w:ind w:left="0"/>
        <w:jc w:val="both"/>
      </w:pPr>
      <w:r>
        <w:rPr>
          <w:rFonts w:ascii="Times New Roman"/>
          <w:b w:val="false"/>
          <w:i w:val="false"/>
          <w:color w:val="000000"/>
          <w:sz w:val="28"/>
        </w:rPr>
        <w:t xml:space="preserve">
      абзац шестой части второй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507"/>
    <w:bookmarkStart w:name="z572" w:id="508"/>
    <w:p>
      <w:pPr>
        <w:spacing w:after="0"/>
        <w:ind w:left="0"/>
        <w:jc w:val="both"/>
      </w:pPr>
      <w:r>
        <w:rPr>
          <w:rFonts w:ascii="Times New Roman"/>
          <w:b w:val="false"/>
          <w:i w:val="false"/>
          <w:color w:val="000000"/>
          <w:sz w:val="28"/>
        </w:rPr>
        <w:t>
      "появление военнослужащего в военной форме одежды в общественном месте в состоянии алкогольного или иного опьянения, вызванного немедицинским употреблением наркотических средств, психотропных веществ, их аналогов, оскорбляющем честь и достоинство человека, общественную нравственность;".</w:t>
      </w:r>
    </w:p>
    <w:bookmarkEnd w:id="508"/>
    <w:bookmarkStart w:name="z573" w:id="509"/>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23 января 2008 года № 523 "О конкурсе по социальной ответственности бизнеса "Парыз":</w:t>
      </w:r>
    </w:p>
    <w:bookmarkEnd w:id="509"/>
    <w:bookmarkStart w:name="z574" w:id="5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по социальной ответственности бизнеса "Парыз", утвержденных вышеназванным Указом:</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76" w:id="511"/>
    <w:p>
      <w:pPr>
        <w:spacing w:after="0"/>
        <w:ind w:left="0"/>
        <w:jc w:val="both"/>
      </w:pPr>
      <w:r>
        <w:rPr>
          <w:rFonts w:ascii="Times New Roman"/>
          <w:b w:val="false"/>
          <w:i w:val="false"/>
          <w:color w:val="000000"/>
          <w:sz w:val="28"/>
        </w:rPr>
        <w:t>
      "5. Претенденты оформляют и представляют материалы на бумажном и электронном носителях местным исполнительным органам столицы, областей и городов республиканского значения в соответствии с настоящими Правилами.";</w:t>
      </w:r>
    </w:p>
    <w:bookmarkEnd w:id="511"/>
    <w:bookmarkStart w:name="z577" w:id="51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12"/>
    <w:bookmarkStart w:name="z578" w:id="513"/>
    <w:p>
      <w:pPr>
        <w:spacing w:after="0"/>
        <w:ind w:left="0"/>
        <w:jc w:val="both"/>
      </w:pPr>
      <w:r>
        <w:rPr>
          <w:rFonts w:ascii="Times New Roman"/>
          <w:b w:val="false"/>
          <w:i w:val="false"/>
          <w:color w:val="000000"/>
          <w:sz w:val="28"/>
        </w:rPr>
        <w:t>
      "3) до 1 октября ежегодно – направление местными исполнительными органами в Министерство труда и социальной защиты населения Республики Казахстан предварительных заключений комиссии столицы, областных комиссий и комиссий городов республиканского значения по социальному партнерству и регулированию социальных и трудовых отношений, заявок претендентов на участие в конкурсе в одном экземпляре;";</w:t>
      </w:r>
    </w:p>
    <w:bookmarkEnd w:id="513"/>
    <w:bookmarkStart w:name="z579" w:id="51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14"/>
    <w:bookmarkStart w:name="z580" w:id="515"/>
    <w:p>
      <w:pPr>
        <w:spacing w:after="0"/>
        <w:ind w:left="0"/>
        <w:jc w:val="both"/>
      </w:pPr>
      <w:r>
        <w:rPr>
          <w:rFonts w:ascii="Times New Roman"/>
          <w:b w:val="false"/>
          <w:i w:val="false"/>
          <w:color w:val="000000"/>
          <w:sz w:val="28"/>
        </w:rPr>
        <w:t>
      "2) формирует экспертную рабочую группу для оценки заявок претендентов, в состав которой входят представители палаты предпринимателей столицы, областей и городов республиканского значения, территориальных объединений профессиональных союзов;";</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582" w:id="516"/>
    <w:p>
      <w:pPr>
        <w:spacing w:after="0"/>
        <w:ind w:left="0"/>
        <w:jc w:val="both"/>
      </w:pPr>
      <w:r>
        <w:rPr>
          <w:rFonts w:ascii="Times New Roman"/>
          <w:b w:val="false"/>
          <w:i w:val="false"/>
          <w:color w:val="000000"/>
          <w:sz w:val="28"/>
        </w:rPr>
        <w:t>
      "11-3. Комиссии столицы, областные комиссии и комиссии городов республиканского значения по социальному партнерству и регулированию социальных и трудовых отношений на основании заключений экспертных рабочих групп формируют предварительное заключение и определяют победителей регионального этапа конкурса.</w:t>
      </w:r>
    </w:p>
    <w:bookmarkEnd w:id="516"/>
    <w:bookmarkStart w:name="z583" w:id="517"/>
    <w:p>
      <w:pPr>
        <w:spacing w:after="0"/>
        <w:ind w:left="0"/>
        <w:jc w:val="both"/>
      </w:pPr>
      <w:r>
        <w:rPr>
          <w:rFonts w:ascii="Times New Roman"/>
          <w:b w:val="false"/>
          <w:i w:val="false"/>
          <w:color w:val="000000"/>
          <w:sz w:val="28"/>
        </w:rPr>
        <w:t>
      Местные исполнительные органы направляют предварительные заключения комиссии столицы, областных комиссий и комиссий городов республиканского значения по социальному партнерству и регулированию социальных и трудовых отношений, заявки претендентов на участие в конкурсе в Министерство труда и социальной защиты населения Республики Казахстан.";</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85" w:id="518"/>
    <w:p>
      <w:pPr>
        <w:spacing w:after="0"/>
        <w:ind w:left="0"/>
        <w:jc w:val="both"/>
      </w:pPr>
      <w:r>
        <w:rPr>
          <w:rFonts w:ascii="Times New Roman"/>
          <w:b w:val="false"/>
          <w:i w:val="false"/>
          <w:color w:val="000000"/>
          <w:sz w:val="28"/>
        </w:rPr>
        <w:t>
      "12. После рассмотрения предварительных заключений комиссии столицы, областных комиссий и комиссий городов республиканского значения по социальному партнерству и регулированию социальных и трудовых отношений Министерство труда и социальной защиты населения Республики Казахстан формирует итоговое заключение и представляет его с материалами претендентов на рассмотрение Комиссии.";</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16-1</w:t>
      </w:r>
      <w:r>
        <w:rPr>
          <w:rFonts w:ascii="Times New Roman"/>
          <w:b w:val="false"/>
          <w:i w:val="false"/>
          <w:color w:val="000000"/>
          <w:sz w:val="28"/>
        </w:rPr>
        <w:t xml:space="preserve"> и </w:t>
      </w:r>
      <w:r>
        <w:rPr>
          <w:rFonts w:ascii="Times New Roman"/>
          <w:b w:val="false"/>
          <w:i w:val="false"/>
          <w:color w:val="000000"/>
          <w:sz w:val="28"/>
        </w:rPr>
        <w:t>16-2</w:t>
      </w:r>
      <w:r>
        <w:rPr>
          <w:rFonts w:ascii="Times New Roman"/>
          <w:b w:val="false"/>
          <w:i w:val="false"/>
          <w:color w:val="000000"/>
          <w:sz w:val="28"/>
        </w:rPr>
        <w:t xml:space="preserve"> изложить в следующей редакции:</w:t>
      </w:r>
    </w:p>
    <w:bookmarkStart w:name="z587" w:id="519"/>
    <w:p>
      <w:pPr>
        <w:spacing w:after="0"/>
        <w:ind w:left="0"/>
        <w:jc w:val="both"/>
      </w:pPr>
      <w:r>
        <w:rPr>
          <w:rFonts w:ascii="Times New Roman"/>
          <w:b w:val="false"/>
          <w:i w:val="false"/>
          <w:color w:val="000000"/>
          <w:sz w:val="28"/>
        </w:rPr>
        <w:t>
      "16-1. Местные исполнительные органы столицы, областей и городов республиканского значения обеспечивают освещение в местных средствах массовой информации процесса проведения регионального этапа конкурса и опубликование списка претендентов, рекомендуемых для участия в республиканском этапе конкурса.</w:t>
      </w:r>
    </w:p>
    <w:bookmarkEnd w:id="519"/>
    <w:bookmarkStart w:name="z588" w:id="520"/>
    <w:p>
      <w:pPr>
        <w:spacing w:after="0"/>
        <w:ind w:left="0"/>
        <w:jc w:val="both"/>
      </w:pPr>
      <w:r>
        <w:rPr>
          <w:rFonts w:ascii="Times New Roman"/>
          <w:b w:val="false"/>
          <w:i w:val="false"/>
          <w:color w:val="000000"/>
          <w:sz w:val="28"/>
        </w:rPr>
        <w:t>
      16-2. Организаторы и местные исполнительные органы столицы, областей и городов республиканского значения организуют распространение лучшего опыта социальной ответственности на примере победителей конкурса.";</w:t>
      </w:r>
    </w:p>
    <w:bookmarkEnd w:id="520"/>
    <w:bookmarkStart w:name="z589" w:id="5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присуждению званий лауреатов конкурса по социальной ответственности бизнеса "Парыз", утвержденном вышеназванным Указом:</w:t>
      </w:r>
    </w:p>
    <w:bookmarkEnd w:id="521"/>
    <w:bookmarkStart w:name="z590" w:id="52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22"/>
    <w:bookmarkStart w:name="z591" w:id="523"/>
    <w:p>
      <w:pPr>
        <w:spacing w:after="0"/>
        <w:ind w:left="0"/>
        <w:jc w:val="both"/>
      </w:pPr>
      <w:r>
        <w:rPr>
          <w:rFonts w:ascii="Times New Roman"/>
          <w:b w:val="false"/>
          <w:i w:val="false"/>
          <w:color w:val="000000"/>
          <w:sz w:val="28"/>
        </w:rPr>
        <w:t>
      "2) рассмотрение предварительных заключений комиссии столицы, областных комиссий и комиссий городов республиканского значения по социальному партнерству и регулированию социальных и трудовых отношений, формирование итогового заключения и представление его и материалов претендентов на рассмотрение Комиссии;";</w:t>
      </w:r>
    </w:p>
    <w:bookmarkEnd w:id="523"/>
    <w:bookmarkStart w:name="z592" w:id="524"/>
    <w:p>
      <w:pPr>
        <w:spacing w:after="0"/>
        <w:ind w:left="0"/>
        <w:jc w:val="both"/>
      </w:pPr>
      <w:r>
        <w:rPr>
          <w:rFonts w:ascii="Times New Roman"/>
          <w:b w:val="false"/>
          <w:i w:val="false"/>
          <w:color w:val="000000"/>
          <w:sz w:val="28"/>
        </w:rPr>
        <w:t>
      в должностном составе Комиссии по присуждению званий лауреатов конкурса по социальной ответственности бизнеса "Парыз", утвержденном вышеназванным Указом:</w:t>
      </w:r>
    </w:p>
    <w:bookmarkEnd w:id="524"/>
    <w:bookmarkStart w:name="z593" w:id="525"/>
    <w:p>
      <w:pPr>
        <w:spacing w:after="0"/>
        <w:ind w:left="0"/>
        <w:jc w:val="both"/>
      </w:pPr>
      <w:r>
        <w:rPr>
          <w:rFonts w:ascii="Times New Roman"/>
          <w:b w:val="false"/>
          <w:i w:val="false"/>
          <w:color w:val="000000"/>
          <w:sz w:val="28"/>
        </w:rPr>
        <w:t>
      строку "Председатель Комитета по социально-культурному развитию Сената Парламента Республики Казахстан (по согласованию)" исключить;</w:t>
      </w:r>
    </w:p>
    <w:bookmarkEnd w:id="525"/>
    <w:bookmarkStart w:name="z594" w:id="526"/>
    <w:p>
      <w:pPr>
        <w:spacing w:after="0"/>
        <w:ind w:left="0"/>
        <w:jc w:val="both"/>
      </w:pPr>
      <w:r>
        <w:rPr>
          <w:rFonts w:ascii="Times New Roman"/>
          <w:b w:val="false"/>
          <w:i w:val="false"/>
          <w:color w:val="000000"/>
          <w:sz w:val="28"/>
        </w:rPr>
        <w:t>
      строку "Председатель Комитета по социально-культурному развитию Мажилиса Парламента Республики Казахстан (по согласованию)" изложить в следующей редакции:</w:t>
      </w:r>
    </w:p>
    <w:bookmarkEnd w:id="526"/>
    <w:bookmarkStart w:name="z595" w:id="527"/>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527"/>
    <w:bookmarkStart w:name="z596" w:id="52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98" w:id="5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статьи 46, пунктом 1 статьи 47 Конституции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20 Конституционного закона Республики Казахстан "О Президенте Республики Казахстан" ПОСТАНОВЛЯЮ:";</w:t>
      </w:r>
    </w:p>
    <w:bookmarkEnd w:id="529"/>
    <w:bookmarkStart w:name="z599" w:id="5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01" w:id="531"/>
    <w:p>
      <w:pPr>
        <w:spacing w:after="0"/>
        <w:ind w:left="0"/>
        <w:jc w:val="both"/>
      </w:pPr>
      <w:r>
        <w:rPr>
          <w:rFonts w:ascii="Times New Roman"/>
          <w:b w:val="false"/>
          <w:i w:val="false"/>
          <w:color w:val="000000"/>
          <w:sz w:val="28"/>
        </w:rPr>
        <w:t xml:space="preserve">
      "Настоящее Положение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и иными нормативными правовыми актами Республики Казахстан определяет статус, миссию, основные задачи и функции, полномочия, организацию работы Администрации Президента Республики Казахстан.";</w:t>
      </w:r>
    </w:p>
    <w:bookmarkEnd w:id="531"/>
    <w:bookmarkStart w:name="z602" w:id="5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32"/>
    <w:bookmarkStart w:name="z603" w:id="533"/>
    <w:p>
      <w:pPr>
        <w:spacing w:after="0"/>
        <w:ind w:left="0"/>
        <w:jc w:val="both"/>
      </w:pPr>
      <w:r>
        <w:rPr>
          <w:rFonts w:ascii="Times New Roman"/>
          <w:b w:val="false"/>
          <w:i w:val="false"/>
          <w:color w:val="000000"/>
          <w:sz w:val="28"/>
        </w:rPr>
        <w:t>
      "Глава 1. Общие положения";</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05" w:id="534"/>
    <w:p>
      <w:pPr>
        <w:spacing w:after="0"/>
        <w:ind w:left="0"/>
        <w:jc w:val="both"/>
      </w:pPr>
      <w:r>
        <w:rPr>
          <w:rFonts w:ascii="Times New Roman"/>
          <w:b w:val="false"/>
          <w:i w:val="false"/>
          <w:color w:val="000000"/>
          <w:sz w:val="28"/>
        </w:rPr>
        <w:t>
      "1. Администрация Президента Республики Казахстан (далее - Администрация) является государственным органом, формируемым Президентом Республики Казахстан, непосредственно ему подчиненным и подотчетным.</w:t>
      </w:r>
    </w:p>
    <w:bookmarkEnd w:id="534"/>
    <w:bookmarkStart w:name="z606" w:id="535"/>
    <w:p>
      <w:pPr>
        <w:spacing w:after="0"/>
        <w:ind w:left="0"/>
        <w:jc w:val="both"/>
      </w:pPr>
      <w:r>
        <w:rPr>
          <w:rFonts w:ascii="Times New Roman"/>
          <w:b w:val="false"/>
          <w:i w:val="false"/>
          <w:color w:val="000000"/>
          <w:sz w:val="28"/>
        </w:rPr>
        <w:t>
      2. Администрация и ее сотрудники в своей деятельности руководствуются Конституцией Республики Казахстан, законами, актами Президента Республики Казахстан, настоящим Положением, а также иными нормативными правовыми актами.";</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08" w:id="536"/>
    <w:p>
      <w:pPr>
        <w:spacing w:after="0"/>
        <w:ind w:left="0"/>
        <w:jc w:val="both"/>
      </w:pPr>
      <w:r>
        <w:rPr>
          <w:rFonts w:ascii="Times New Roman"/>
          <w:b w:val="false"/>
          <w:i w:val="false"/>
          <w:color w:val="000000"/>
          <w:sz w:val="28"/>
        </w:rPr>
        <w:t>
      "4. Структура и штатная численность Администрации определяются Президентом Республики Казахстан.";</w:t>
      </w:r>
    </w:p>
    <w:bookmarkEnd w:id="536"/>
    <w:bookmarkStart w:name="z609" w:id="5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37"/>
    <w:bookmarkStart w:name="z610" w:id="538"/>
    <w:p>
      <w:pPr>
        <w:spacing w:after="0"/>
        <w:ind w:left="0"/>
        <w:jc w:val="both"/>
      </w:pPr>
      <w:r>
        <w:rPr>
          <w:rFonts w:ascii="Times New Roman"/>
          <w:b w:val="false"/>
          <w:i w:val="false"/>
          <w:color w:val="000000"/>
          <w:sz w:val="28"/>
        </w:rPr>
        <w:t>
      "Глава 2. Миссия и основные задачи Администрации";</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12" w:id="539"/>
    <w:p>
      <w:pPr>
        <w:spacing w:after="0"/>
        <w:ind w:left="0"/>
        <w:jc w:val="both"/>
      </w:pPr>
      <w:r>
        <w:rPr>
          <w:rFonts w:ascii="Times New Roman"/>
          <w:b w:val="false"/>
          <w:i w:val="false"/>
          <w:color w:val="000000"/>
          <w:sz w:val="28"/>
        </w:rPr>
        <w:t>
      "8. Миссией Администрации является качественное и своевременное информационно-аналитическое, правовое, протокольно-организационное, документационное и иное обеспечение деятельности Президента Республики Казахстан.";</w:t>
      </w:r>
    </w:p>
    <w:bookmarkEnd w:id="539"/>
    <w:bookmarkStart w:name="z613" w:id="5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540"/>
    <w:bookmarkStart w:name="z614" w:id="5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541"/>
    <w:bookmarkStart w:name="z615" w:id="542"/>
    <w:p>
      <w:pPr>
        <w:spacing w:after="0"/>
        <w:ind w:left="0"/>
        <w:jc w:val="both"/>
      </w:pPr>
      <w:r>
        <w:rPr>
          <w:rFonts w:ascii="Times New Roman"/>
          <w:b w:val="false"/>
          <w:i w:val="false"/>
          <w:color w:val="000000"/>
          <w:sz w:val="28"/>
        </w:rPr>
        <w:t>
      слова "Парламента", "Парламент" заменить соответственно словами "Курултая", "Курултай";</w:t>
      </w:r>
    </w:p>
    <w:bookmarkEnd w:id="542"/>
    <w:bookmarkStart w:name="z616" w:id="543"/>
    <w:p>
      <w:pPr>
        <w:spacing w:after="0"/>
        <w:ind w:left="0"/>
        <w:jc w:val="both"/>
      </w:pPr>
      <w:r>
        <w:rPr>
          <w:rFonts w:ascii="Times New Roman"/>
          <w:b w:val="false"/>
          <w:i w:val="false"/>
          <w:color w:val="000000"/>
          <w:sz w:val="28"/>
        </w:rPr>
        <w:t>
      дополнить абзацем двенадцатым следующего содержания:</w:t>
      </w:r>
    </w:p>
    <w:bookmarkEnd w:id="543"/>
    <w:bookmarkStart w:name="z617" w:id="544"/>
    <w:p>
      <w:pPr>
        <w:spacing w:after="0"/>
        <w:ind w:left="0"/>
        <w:jc w:val="both"/>
      </w:pPr>
      <w:r>
        <w:rPr>
          <w:rFonts w:ascii="Times New Roman"/>
          <w:b w:val="false"/>
          <w:i w:val="false"/>
          <w:color w:val="000000"/>
          <w:sz w:val="28"/>
        </w:rPr>
        <w:t>
      "в отношении Уполномоченного по правам человека в Республике Казахстан;";</w:t>
      </w:r>
    </w:p>
    <w:bookmarkEnd w:id="544"/>
    <w:bookmarkStart w:name="z618" w:id="545"/>
    <w:p>
      <w:pPr>
        <w:spacing w:after="0"/>
        <w:ind w:left="0"/>
        <w:jc w:val="both"/>
      </w:pPr>
      <w:r>
        <w:rPr>
          <w:rFonts w:ascii="Times New Roman"/>
          <w:b w:val="false"/>
          <w:i w:val="false"/>
          <w:color w:val="000000"/>
          <w:sz w:val="28"/>
        </w:rPr>
        <w:t>
      абзац тринадцатый изложить в следующей редакции:</w:t>
      </w:r>
    </w:p>
    <w:bookmarkEnd w:id="545"/>
    <w:bookmarkStart w:name="z619" w:id="546"/>
    <w:p>
      <w:pPr>
        <w:spacing w:after="0"/>
        <w:ind w:left="0"/>
        <w:jc w:val="both"/>
      </w:pPr>
      <w:r>
        <w:rPr>
          <w:rFonts w:ascii="Times New Roman"/>
          <w:b w:val="false"/>
          <w:i w:val="false"/>
          <w:color w:val="000000"/>
          <w:sz w:val="28"/>
        </w:rPr>
        <w:t>
      "в отношении местных представительных и исполнительных органов, акимов столицы, областей, городов республиканского значения и в сфере региональной политики;";</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621" w:id="547"/>
    <w:p>
      <w:pPr>
        <w:spacing w:after="0"/>
        <w:ind w:left="0"/>
        <w:jc w:val="both"/>
      </w:pPr>
      <w:r>
        <w:rPr>
          <w:rFonts w:ascii="Times New Roman"/>
          <w:b w:val="false"/>
          <w:i w:val="false"/>
          <w:color w:val="000000"/>
          <w:sz w:val="28"/>
        </w:rPr>
        <w:t>
      "2) обеспечение деятельности Вице-Президента Республики Казахстан (далее – Вице-Президент) и консультативно-совещательных органов при Президенте;";</w:t>
      </w:r>
    </w:p>
    <w:bookmarkEnd w:id="547"/>
    <w:bookmarkStart w:name="z622" w:id="5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548"/>
    <w:bookmarkStart w:name="z623" w:id="549"/>
    <w:p>
      <w:pPr>
        <w:spacing w:after="0"/>
        <w:ind w:left="0"/>
        <w:jc w:val="both"/>
      </w:pPr>
      <w:r>
        <w:rPr>
          <w:rFonts w:ascii="Times New Roman"/>
          <w:b w:val="false"/>
          <w:i w:val="false"/>
          <w:color w:val="000000"/>
          <w:sz w:val="28"/>
        </w:rPr>
        <w:t>
      "Глава 3. Основные функции Администрации";</w:t>
      </w:r>
    </w:p>
    <w:bookmarkEnd w:id="549"/>
    <w:bookmarkStart w:name="z624" w:id="5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"Президента", "Президенту" заменить соответственно словами "Президента Республики Казахстан", "Президенту Республики Казахстан"</w:t>
      </w:r>
    </w:p>
    <w:bookmarkEnd w:id="550"/>
    <w:bookmarkStart w:name="z625" w:id="5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551"/>
    <w:bookmarkStart w:name="z626" w:id="552"/>
    <w:p>
      <w:pPr>
        <w:spacing w:after="0"/>
        <w:ind w:left="0"/>
        <w:jc w:val="both"/>
      </w:pPr>
      <w:r>
        <w:rPr>
          <w:rFonts w:ascii="Times New Roman"/>
          <w:b w:val="false"/>
          <w:i w:val="false"/>
          <w:color w:val="000000"/>
          <w:sz w:val="28"/>
        </w:rPr>
        <w:t>
      слова "Президента", "Президенту" заменить соответственно словами "Президента Республики Казахстан", "Президенту Республики Казахстан";</w:t>
      </w:r>
    </w:p>
    <w:bookmarkEnd w:id="552"/>
    <w:bookmarkStart w:name="z627" w:id="553"/>
    <w:p>
      <w:pPr>
        <w:spacing w:after="0"/>
        <w:ind w:left="0"/>
        <w:jc w:val="both"/>
      </w:pPr>
      <w:r>
        <w:rPr>
          <w:rFonts w:ascii="Times New Roman"/>
          <w:b w:val="false"/>
          <w:i w:val="false"/>
          <w:color w:val="000000"/>
          <w:sz w:val="28"/>
        </w:rPr>
        <w:t>
      после слова "спорта," дополнить словом "цифровизации";</w:t>
      </w:r>
    </w:p>
    <w:bookmarkEnd w:id="553"/>
    <w:bookmarkStart w:name="z628" w:id="5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"Президента", "Президенту" заменить соответственно словами "Президента Республики Казахстан", "Президенту Республики Казахстан";</w:t>
      </w:r>
    </w:p>
    <w:bookmarkEnd w:id="554"/>
    <w:bookmarkStart w:name="z629" w:id="5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555"/>
    <w:bookmarkStart w:name="z630" w:id="556"/>
    <w:p>
      <w:pPr>
        <w:spacing w:after="0"/>
        <w:ind w:left="0"/>
        <w:jc w:val="both"/>
      </w:pPr>
      <w:r>
        <w:rPr>
          <w:rFonts w:ascii="Times New Roman"/>
          <w:b w:val="false"/>
          <w:i w:val="false"/>
          <w:color w:val="000000"/>
          <w:sz w:val="28"/>
        </w:rPr>
        <w:t>
      слова "Президента", "Президенту", "Парламента" заменить соответственно словами "Президента Республики Казахстан", "Президенту Республики Казахстан", "Курултая";</w:t>
      </w:r>
    </w:p>
    <w:bookmarkEnd w:id="556"/>
    <w:bookmarkStart w:name="z631" w:id="5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слова "Президента", "Президенту", "Президентом" заменить соответственно словами "Президента Республики Казахстан", "Президенту Республики Казахстан", "Президентом Республики Казахстан";</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633" w:id="558"/>
    <w:p>
      <w:pPr>
        <w:spacing w:after="0"/>
        <w:ind w:left="0"/>
        <w:jc w:val="both"/>
      </w:pPr>
      <w:r>
        <w:rPr>
          <w:rFonts w:ascii="Times New Roman"/>
          <w:b w:val="false"/>
          <w:i w:val="false"/>
          <w:color w:val="000000"/>
          <w:sz w:val="28"/>
        </w:rPr>
        <w:t>
      "15. Для обеспечения реализации полномочий Президента Республики Казахстан в отношении Курултая Администрация выполняет следующие функции:</w:t>
      </w:r>
    </w:p>
    <w:bookmarkEnd w:id="558"/>
    <w:bookmarkStart w:name="z634" w:id="559"/>
    <w:p>
      <w:pPr>
        <w:spacing w:after="0"/>
        <w:ind w:left="0"/>
        <w:jc w:val="both"/>
      </w:pPr>
      <w:r>
        <w:rPr>
          <w:rFonts w:ascii="Times New Roman"/>
          <w:b w:val="false"/>
          <w:i w:val="false"/>
          <w:color w:val="000000"/>
          <w:sz w:val="28"/>
        </w:rPr>
        <w:t>
      1) в целях реализации права законодательной инициативы Президента Республики Казахстан организует разработку, а также осуществляет правовую и иную экспертизу проектов законов, обеспечивает их внесение в Курултай и представляет их в Курултае;</w:t>
      </w:r>
    </w:p>
    <w:bookmarkEnd w:id="559"/>
    <w:bookmarkStart w:name="z635" w:id="560"/>
    <w:p>
      <w:pPr>
        <w:spacing w:after="0"/>
        <w:ind w:left="0"/>
        <w:jc w:val="both"/>
      </w:pPr>
      <w:r>
        <w:rPr>
          <w:rFonts w:ascii="Times New Roman"/>
          <w:b w:val="false"/>
          <w:i w:val="false"/>
          <w:color w:val="000000"/>
          <w:sz w:val="28"/>
        </w:rPr>
        <w:t>
      2) вносит Президенту Республики Казахстан предложения:</w:t>
      </w:r>
    </w:p>
    <w:bookmarkEnd w:id="560"/>
    <w:bookmarkStart w:name="z636" w:id="561"/>
    <w:p>
      <w:pPr>
        <w:spacing w:after="0"/>
        <w:ind w:left="0"/>
        <w:jc w:val="both"/>
      </w:pPr>
      <w:r>
        <w:rPr>
          <w:rFonts w:ascii="Times New Roman"/>
          <w:b w:val="false"/>
          <w:i w:val="false"/>
          <w:color w:val="000000"/>
          <w:sz w:val="28"/>
        </w:rPr>
        <w:t>
      по определению приоритетности рассмотрения Курултаем проектов законов;</w:t>
      </w:r>
    </w:p>
    <w:bookmarkEnd w:id="561"/>
    <w:bookmarkStart w:name="z637" w:id="562"/>
    <w:p>
      <w:pPr>
        <w:spacing w:after="0"/>
        <w:ind w:left="0"/>
        <w:jc w:val="both"/>
      </w:pPr>
      <w:r>
        <w:rPr>
          <w:rFonts w:ascii="Times New Roman"/>
          <w:b w:val="false"/>
          <w:i w:val="false"/>
          <w:color w:val="000000"/>
          <w:sz w:val="28"/>
        </w:rPr>
        <w:t>
      об участии на заседаниях Курултая;</w:t>
      </w:r>
    </w:p>
    <w:bookmarkEnd w:id="562"/>
    <w:bookmarkStart w:name="z638" w:id="563"/>
    <w:p>
      <w:pPr>
        <w:spacing w:after="0"/>
        <w:ind w:left="0"/>
        <w:jc w:val="both"/>
      </w:pPr>
      <w:r>
        <w:rPr>
          <w:rFonts w:ascii="Times New Roman"/>
          <w:b w:val="false"/>
          <w:i w:val="false"/>
          <w:color w:val="000000"/>
          <w:sz w:val="28"/>
        </w:rPr>
        <w:t>
      по проведению встреч Президента Республики Казахстан с руководством Курултая, партийных фракций и депутатских групп, отдельными депутатами Курултая;</w:t>
      </w:r>
    </w:p>
    <w:bookmarkEnd w:id="563"/>
    <w:bookmarkStart w:name="z639" w:id="564"/>
    <w:p>
      <w:pPr>
        <w:spacing w:after="0"/>
        <w:ind w:left="0"/>
        <w:jc w:val="both"/>
      </w:pPr>
      <w:r>
        <w:rPr>
          <w:rFonts w:ascii="Times New Roman"/>
          <w:b w:val="false"/>
          <w:i w:val="false"/>
          <w:color w:val="000000"/>
          <w:sz w:val="28"/>
        </w:rPr>
        <w:t>
      3) осуществляет правовую и иную экспертизу законов Республики Казахстан, вносимых на подпись Президенту Республики Казахстан;</w:t>
      </w:r>
    </w:p>
    <w:bookmarkEnd w:id="564"/>
    <w:bookmarkStart w:name="z640" w:id="565"/>
    <w:p>
      <w:pPr>
        <w:spacing w:after="0"/>
        <w:ind w:left="0"/>
        <w:jc w:val="both"/>
      </w:pPr>
      <w:r>
        <w:rPr>
          <w:rFonts w:ascii="Times New Roman"/>
          <w:b w:val="false"/>
          <w:i w:val="false"/>
          <w:color w:val="000000"/>
          <w:sz w:val="28"/>
        </w:rPr>
        <w:t>
      4) обеспечивает по решению Президента Республики Казахстан возврат законов или отдельных их статей в Курултай для повторного обсуждения и голосования;</w:t>
      </w:r>
    </w:p>
    <w:bookmarkEnd w:id="565"/>
    <w:bookmarkStart w:name="z641" w:id="566"/>
    <w:p>
      <w:pPr>
        <w:spacing w:after="0"/>
        <w:ind w:left="0"/>
        <w:jc w:val="both"/>
      </w:pPr>
      <w:r>
        <w:rPr>
          <w:rFonts w:ascii="Times New Roman"/>
          <w:b w:val="false"/>
          <w:i w:val="false"/>
          <w:color w:val="000000"/>
          <w:sz w:val="28"/>
        </w:rPr>
        <w:t>
      5) представляет интересы Президента Республики Казахстан в Курултае, в том числе позицию Президента Республики Казахстан в Курултае по возражениям к законам, представленным на подпись;</w:t>
      </w:r>
    </w:p>
    <w:bookmarkEnd w:id="566"/>
    <w:bookmarkStart w:name="z642" w:id="567"/>
    <w:p>
      <w:pPr>
        <w:spacing w:after="0"/>
        <w:ind w:left="0"/>
        <w:jc w:val="both"/>
      </w:pPr>
      <w:r>
        <w:rPr>
          <w:rFonts w:ascii="Times New Roman"/>
          <w:b w:val="false"/>
          <w:i w:val="false"/>
          <w:color w:val="000000"/>
          <w:sz w:val="28"/>
        </w:rPr>
        <w:t>
      6) регулярно информирует Президента Республики Казахстан о состоянии законодательного процесса в Курултае и рассматриваемых им вопросах, разъясняет позицию Президента по проектам законов.</w:t>
      </w:r>
    </w:p>
    <w:bookmarkEnd w:id="567"/>
    <w:bookmarkStart w:name="z643" w:id="568"/>
    <w:p>
      <w:pPr>
        <w:spacing w:after="0"/>
        <w:ind w:left="0"/>
        <w:jc w:val="both"/>
      </w:pPr>
      <w:r>
        <w:rPr>
          <w:rFonts w:ascii="Times New Roman"/>
          <w:b w:val="false"/>
          <w:i w:val="false"/>
          <w:color w:val="000000"/>
          <w:sz w:val="28"/>
        </w:rPr>
        <w:t>
      16. Для обеспечения реализации полномочий Президента Республики Казахстан в отношении Правительства Администрация выполняет следующие функции:</w:t>
      </w:r>
    </w:p>
    <w:bookmarkEnd w:id="568"/>
    <w:bookmarkStart w:name="z644" w:id="569"/>
    <w:p>
      <w:pPr>
        <w:spacing w:after="0"/>
        <w:ind w:left="0"/>
        <w:jc w:val="both"/>
      </w:pPr>
      <w:r>
        <w:rPr>
          <w:rFonts w:ascii="Times New Roman"/>
          <w:b w:val="false"/>
          <w:i w:val="false"/>
          <w:color w:val="000000"/>
          <w:sz w:val="28"/>
        </w:rPr>
        <w:t>
      1) организует и обеспечивает проведение в установленном порядке оценки эффективности деятельности министерств;</w:t>
      </w:r>
    </w:p>
    <w:bookmarkEnd w:id="569"/>
    <w:bookmarkStart w:name="z645" w:id="570"/>
    <w:p>
      <w:pPr>
        <w:spacing w:after="0"/>
        <w:ind w:left="0"/>
        <w:jc w:val="both"/>
      </w:pPr>
      <w:r>
        <w:rPr>
          <w:rFonts w:ascii="Times New Roman"/>
          <w:b w:val="false"/>
          <w:i w:val="false"/>
          <w:color w:val="000000"/>
          <w:sz w:val="28"/>
        </w:rPr>
        <w:t>
      2) вносит Президенту Республики Казахстан предложения:</w:t>
      </w:r>
    </w:p>
    <w:bookmarkEnd w:id="570"/>
    <w:bookmarkStart w:name="z646" w:id="571"/>
    <w:p>
      <w:pPr>
        <w:spacing w:after="0"/>
        <w:ind w:left="0"/>
        <w:jc w:val="both"/>
      </w:pPr>
      <w:r>
        <w:rPr>
          <w:rFonts w:ascii="Times New Roman"/>
          <w:b w:val="false"/>
          <w:i w:val="false"/>
          <w:color w:val="000000"/>
          <w:sz w:val="28"/>
        </w:rPr>
        <w:t>
      о совершенствовании структуры Правительства;</w:t>
      </w:r>
    </w:p>
    <w:bookmarkEnd w:id="571"/>
    <w:bookmarkStart w:name="z647" w:id="572"/>
    <w:p>
      <w:pPr>
        <w:spacing w:after="0"/>
        <w:ind w:left="0"/>
        <w:jc w:val="both"/>
      </w:pPr>
      <w:r>
        <w:rPr>
          <w:rFonts w:ascii="Times New Roman"/>
          <w:b w:val="false"/>
          <w:i w:val="false"/>
          <w:color w:val="000000"/>
          <w:sz w:val="28"/>
        </w:rPr>
        <w:t>
      о даче поручений Правительству;</w:t>
      </w:r>
    </w:p>
    <w:bookmarkEnd w:id="572"/>
    <w:bookmarkStart w:name="z648" w:id="573"/>
    <w:p>
      <w:pPr>
        <w:spacing w:after="0"/>
        <w:ind w:left="0"/>
        <w:jc w:val="both"/>
      </w:pPr>
      <w:r>
        <w:rPr>
          <w:rFonts w:ascii="Times New Roman"/>
          <w:b w:val="false"/>
          <w:i w:val="false"/>
          <w:color w:val="000000"/>
          <w:sz w:val="28"/>
        </w:rPr>
        <w:t>
      об издании актов, в соответствии с которыми на Правительство возлагается осуществление исполнительных функций, кроме тех, что установлены Конституцией Республики Казахстан и законами Республики Казахстан;</w:t>
      </w:r>
    </w:p>
    <w:bookmarkEnd w:id="573"/>
    <w:bookmarkStart w:name="z649" w:id="574"/>
    <w:p>
      <w:pPr>
        <w:spacing w:after="0"/>
        <w:ind w:left="0"/>
        <w:jc w:val="both"/>
      </w:pPr>
      <w:r>
        <w:rPr>
          <w:rFonts w:ascii="Times New Roman"/>
          <w:b w:val="false"/>
          <w:i w:val="false"/>
          <w:color w:val="000000"/>
          <w:sz w:val="28"/>
        </w:rPr>
        <w:t>
      о необходимости председательствования Президента Республики Казахстан на заседаниях Правительства по особо важным вопросам;</w:t>
      </w:r>
    </w:p>
    <w:bookmarkEnd w:id="574"/>
    <w:bookmarkStart w:name="z650" w:id="575"/>
    <w:p>
      <w:pPr>
        <w:spacing w:after="0"/>
        <w:ind w:left="0"/>
        <w:jc w:val="both"/>
      </w:pPr>
      <w:r>
        <w:rPr>
          <w:rFonts w:ascii="Times New Roman"/>
          <w:b w:val="false"/>
          <w:i w:val="false"/>
          <w:color w:val="000000"/>
          <w:sz w:val="28"/>
        </w:rPr>
        <w:t>
      3) согласовывает проекты решений Правительства, выработанные на заседаниях Правительства под председательством Президента Республики Казахстан;</w:t>
      </w:r>
    </w:p>
    <w:bookmarkEnd w:id="575"/>
    <w:bookmarkStart w:name="z651" w:id="576"/>
    <w:p>
      <w:pPr>
        <w:spacing w:after="0"/>
        <w:ind w:left="0"/>
        <w:jc w:val="both"/>
      </w:pPr>
      <w:r>
        <w:rPr>
          <w:rFonts w:ascii="Times New Roman"/>
          <w:b w:val="false"/>
          <w:i w:val="false"/>
          <w:color w:val="000000"/>
          <w:sz w:val="28"/>
        </w:rPr>
        <w:t>
      4) обеспечивает согласование проектов актов Правительства и государственных органов в случаях, установленных законодательством Республики Казахстан;</w:t>
      </w:r>
    </w:p>
    <w:bookmarkEnd w:id="576"/>
    <w:bookmarkStart w:name="z652" w:id="577"/>
    <w:p>
      <w:pPr>
        <w:spacing w:after="0"/>
        <w:ind w:left="0"/>
        <w:jc w:val="both"/>
      </w:pPr>
      <w:r>
        <w:rPr>
          <w:rFonts w:ascii="Times New Roman"/>
          <w:b w:val="false"/>
          <w:i w:val="false"/>
          <w:color w:val="000000"/>
          <w:sz w:val="28"/>
        </w:rPr>
        <w:t>
      5) в установленном порядке проводит правовую и иную экспертизу и согласовывает разработанные Правительством проекты законов до их внесения в Курултай.</w:t>
      </w:r>
    </w:p>
    <w:bookmarkEnd w:id="577"/>
    <w:bookmarkStart w:name="z653" w:id="578"/>
    <w:p>
      <w:pPr>
        <w:spacing w:after="0"/>
        <w:ind w:left="0"/>
        <w:jc w:val="both"/>
      </w:pPr>
      <w:r>
        <w:rPr>
          <w:rFonts w:ascii="Times New Roman"/>
          <w:b w:val="false"/>
          <w:i w:val="false"/>
          <w:color w:val="000000"/>
          <w:sz w:val="28"/>
        </w:rPr>
        <w:t xml:space="preserve">
      17. Для обеспечения реализации полномочий Президента Республики Казахстан в отношении Конституционного Суда Администрация осуществляет функцию по подготовке обращений Президента Республики Казахстан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статьи 46 и </w:t>
      </w:r>
      <w:r>
        <w:rPr>
          <w:rFonts w:ascii="Times New Roman"/>
          <w:b w:val="false"/>
          <w:i w:val="false"/>
          <w:color w:val="000000"/>
          <w:sz w:val="28"/>
        </w:rPr>
        <w:t>статьей 73</w:t>
      </w:r>
      <w:r>
        <w:rPr>
          <w:rFonts w:ascii="Times New Roman"/>
          <w:b w:val="false"/>
          <w:i w:val="false"/>
          <w:color w:val="000000"/>
          <w:sz w:val="28"/>
        </w:rPr>
        <w:t xml:space="preserve"> Конституции Республики Казахстан.</w:t>
      </w:r>
    </w:p>
    <w:bookmarkEnd w:id="578"/>
    <w:bookmarkStart w:name="z654" w:id="579"/>
    <w:p>
      <w:pPr>
        <w:spacing w:after="0"/>
        <w:ind w:left="0"/>
        <w:jc w:val="both"/>
      </w:pPr>
      <w:r>
        <w:rPr>
          <w:rFonts w:ascii="Times New Roman"/>
          <w:b w:val="false"/>
          <w:i w:val="false"/>
          <w:color w:val="000000"/>
          <w:sz w:val="28"/>
        </w:rPr>
        <w:t>
      18. Для обеспечения реализации полномочий Президента Республики Казахстан в отношении судов и судей Администрация выполняет следующие функции:</w:t>
      </w:r>
    </w:p>
    <w:bookmarkEnd w:id="579"/>
    <w:bookmarkStart w:name="z655" w:id="580"/>
    <w:p>
      <w:pPr>
        <w:spacing w:after="0"/>
        <w:ind w:left="0"/>
        <w:jc w:val="both"/>
      </w:pPr>
      <w:r>
        <w:rPr>
          <w:rFonts w:ascii="Times New Roman"/>
          <w:b w:val="false"/>
          <w:i w:val="false"/>
          <w:color w:val="000000"/>
          <w:sz w:val="28"/>
        </w:rPr>
        <w:t>
      1) обеспечивает деятельность Президента Республики Казахстан:</w:t>
      </w:r>
    </w:p>
    <w:bookmarkEnd w:id="580"/>
    <w:bookmarkStart w:name="z656" w:id="581"/>
    <w:p>
      <w:pPr>
        <w:spacing w:after="0"/>
        <w:ind w:left="0"/>
        <w:jc w:val="both"/>
      </w:pPr>
      <w:r>
        <w:rPr>
          <w:rFonts w:ascii="Times New Roman"/>
          <w:b w:val="false"/>
          <w:i w:val="false"/>
          <w:color w:val="000000"/>
          <w:sz w:val="28"/>
        </w:rPr>
        <w:t>
      при назначении Президентом Республики Казахстан по рекомендации Высшего Судебного Совета на должность Председателя Верховного Суда;</w:t>
      </w:r>
    </w:p>
    <w:bookmarkEnd w:id="581"/>
    <w:bookmarkStart w:name="z657" w:id="582"/>
    <w:p>
      <w:pPr>
        <w:spacing w:after="0"/>
        <w:ind w:left="0"/>
        <w:jc w:val="both"/>
      </w:pPr>
      <w:r>
        <w:rPr>
          <w:rFonts w:ascii="Times New Roman"/>
          <w:b w:val="false"/>
          <w:i w:val="false"/>
          <w:color w:val="000000"/>
          <w:sz w:val="28"/>
        </w:rPr>
        <w:t>
      при освобождении Президентом Республики Казахстан от должности Председателя Верховного Суда;</w:t>
      </w:r>
    </w:p>
    <w:bookmarkEnd w:id="582"/>
    <w:bookmarkStart w:name="z658" w:id="583"/>
    <w:p>
      <w:pPr>
        <w:spacing w:after="0"/>
        <w:ind w:left="0"/>
        <w:jc w:val="both"/>
      </w:pPr>
      <w:r>
        <w:rPr>
          <w:rFonts w:ascii="Times New Roman"/>
          <w:b w:val="false"/>
          <w:i w:val="false"/>
          <w:color w:val="000000"/>
          <w:sz w:val="28"/>
        </w:rPr>
        <w:t>
      при назначении Президентом Республики Казахстан на должность и освобождении от должности Председателя Высшего Судебного Совета;</w:t>
      </w:r>
    </w:p>
    <w:bookmarkEnd w:id="583"/>
    <w:bookmarkStart w:name="z659" w:id="584"/>
    <w:p>
      <w:pPr>
        <w:spacing w:after="0"/>
        <w:ind w:left="0"/>
        <w:jc w:val="both"/>
      </w:pPr>
      <w:r>
        <w:rPr>
          <w:rFonts w:ascii="Times New Roman"/>
          <w:b w:val="false"/>
          <w:i w:val="false"/>
          <w:color w:val="000000"/>
          <w:sz w:val="28"/>
        </w:rPr>
        <w:t>
      по представлению Курултаю для избрания на должности и освобождения от должностей судей Верховного Суда по рекомендации Высшего Судебного Совета;</w:t>
      </w:r>
    </w:p>
    <w:bookmarkEnd w:id="584"/>
    <w:bookmarkStart w:name="z660" w:id="585"/>
    <w:p>
      <w:pPr>
        <w:spacing w:after="0"/>
        <w:ind w:left="0"/>
        <w:jc w:val="both"/>
      </w:pPr>
      <w:r>
        <w:rPr>
          <w:rFonts w:ascii="Times New Roman"/>
          <w:b w:val="false"/>
          <w:i w:val="false"/>
          <w:color w:val="000000"/>
          <w:sz w:val="28"/>
        </w:rPr>
        <w:t>
      при назначении Президентом Республики Казахстан по рекомендации Высшего Судебного Совета на должности и освобождении от должностей председателей и судей местных и других судов, председателей коллегий соответствующих судов;</w:t>
      </w:r>
    </w:p>
    <w:bookmarkEnd w:id="585"/>
    <w:bookmarkStart w:name="z661" w:id="586"/>
    <w:p>
      <w:pPr>
        <w:spacing w:after="0"/>
        <w:ind w:left="0"/>
        <w:jc w:val="both"/>
      </w:pPr>
      <w:r>
        <w:rPr>
          <w:rFonts w:ascii="Times New Roman"/>
          <w:b w:val="false"/>
          <w:i w:val="false"/>
          <w:color w:val="000000"/>
          <w:sz w:val="28"/>
        </w:rPr>
        <w:t>
      при принятии основанного на заключении Высшего Судебного Совета решения о даче согласия на содержание судьи под стражей, его привод, применение к нему мер административного взыскания, налагаемых в судебном порядке, привлечение его к уголовной ответственности;</w:t>
      </w:r>
    </w:p>
    <w:bookmarkEnd w:id="586"/>
    <w:bookmarkStart w:name="z662" w:id="587"/>
    <w:p>
      <w:pPr>
        <w:spacing w:after="0"/>
        <w:ind w:left="0"/>
        <w:jc w:val="both"/>
      </w:pPr>
      <w:r>
        <w:rPr>
          <w:rFonts w:ascii="Times New Roman"/>
          <w:b w:val="false"/>
          <w:i w:val="false"/>
          <w:color w:val="000000"/>
          <w:sz w:val="28"/>
        </w:rPr>
        <w:t>
      2) вносит Президенту Республики Казахстан предложения по совершенствованию судебной системы.</w:t>
      </w:r>
    </w:p>
    <w:bookmarkEnd w:id="587"/>
    <w:bookmarkStart w:name="z663" w:id="588"/>
    <w:p>
      <w:pPr>
        <w:spacing w:after="0"/>
        <w:ind w:left="0"/>
        <w:jc w:val="both"/>
      </w:pPr>
      <w:r>
        <w:rPr>
          <w:rFonts w:ascii="Times New Roman"/>
          <w:b w:val="false"/>
          <w:i w:val="false"/>
          <w:color w:val="000000"/>
          <w:sz w:val="28"/>
        </w:rPr>
        <w:t>
      19. Для обеспечения реализации полномочий Президента Республики Казахстан в отношении Центральной избирательной комиссии Администрация выполняет функцию по внесению предложений Президенту Республики Казахстан о совершенствовании избирательной системы Республики Казахстан.</w:t>
      </w:r>
    </w:p>
    <w:bookmarkEnd w:id="588"/>
    <w:bookmarkStart w:name="z664" w:id="589"/>
    <w:p>
      <w:pPr>
        <w:spacing w:after="0"/>
        <w:ind w:left="0"/>
        <w:jc w:val="both"/>
      </w:pPr>
      <w:r>
        <w:rPr>
          <w:rFonts w:ascii="Times New Roman"/>
          <w:b w:val="false"/>
          <w:i w:val="false"/>
          <w:color w:val="000000"/>
          <w:sz w:val="28"/>
        </w:rPr>
        <w:t>
      20. Для обеспечения реализации полномочий Президента Республики Казахстан в отношении местных представительных и исполнительных органов, акимов столицы, областей, городов республиканского значения и в сфере региональной политики Администрация выполняет следующие функции:</w:t>
      </w:r>
    </w:p>
    <w:bookmarkEnd w:id="589"/>
    <w:bookmarkStart w:name="z665" w:id="590"/>
    <w:p>
      <w:pPr>
        <w:spacing w:after="0"/>
        <w:ind w:left="0"/>
        <w:jc w:val="both"/>
      </w:pPr>
      <w:r>
        <w:rPr>
          <w:rFonts w:ascii="Times New Roman"/>
          <w:b w:val="false"/>
          <w:i w:val="false"/>
          <w:color w:val="000000"/>
          <w:sz w:val="28"/>
        </w:rPr>
        <w:t>
      1) организует оценку эффективности деятельности местных исполнительных органов столицы, областей и городов республиканского значения и обеспечивает ее проведение в установленном порядке;</w:t>
      </w:r>
    </w:p>
    <w:bookmarkEnd w:id="590"/>
    <w:bookmarkStart w:name="z666" w:id="591"/>
    <w:p>
      <w:pPr>
        <w:spacing w:after="0"/>
        <w:ind w:left="0"/>
        <w:jc w:val="both"/>
      </w:pPr>
      <w:r>
        <w:rPr>
          <w:rFonts w:ascii="Times New Roman"/>
          <w:b w:val="false"/>
          <w:i w:val="false"/>
          <w:color w:val="000000"/>
          <w:sz w:val="28"/>
        </w:rPr>
        <w:t>
      2) проводит мониторинг и анализ социально-экономического развития регионов и информирует Президента Республики Казахстан о положении дел в регионах;</w:t>
      </w:r>
    </w:p>
    <w:bookmarkEnd w:id="591"/>
    <w:bookmarkStart w:name="z667" w:id="592"/>
    <w:p>
      <w:pPr>
        <w:spacing w:after="0"/>
        <w:ind w:left="0"/>
        <w:jc w:val="both"/>
      </w:pPr>
      <w:r>
        <w:rPr>
          <w:rFonts w:ascii="Times New Roman"/>
          <w:b w:val="false"/>
          <w:i w:val="false"/>
          <w:color w:val="000000"/>
          <w:sz w:val="28"/>
        </w:rPr>
        <w:t>
      3) осуществляет контроль за проведением отчетных встреч руководителей местных исполнительных органов с населением;</w:t>
      </w:r>
    </w:p>
    <w:bookmarkEnd w:id="592"/>
    <w:bookmarkStart w:name="z668" w:id="593"/>
    <w:p>
      <w:pPr>
        <w:spacing w:after="0"/>
        <w:ind w:left="0"/>
        <w:jc w:val="both"/>
      </w:pPr>
      <w:r>
        <w:rPr>
          <w:rFonts w:ascii="Times New Roman"/>
          <w:b w:val="false"/>
          <w:i w:val="false"/>
          <w:color w:val="000000"/>
          <w:sz w:val="28"/>
        </w:rPr>
        <w:t>
      4) вносит предложения Президенту Республики Казахстан:</w:t>
      </w:r>
    </w:p>
    <w:bookmarkEnd w:id="593"/>
    <w:bookmarkStart w:name="z669" w:id="594"/>
    <w:p>
      <w:pPr>
        <w:spacing w:after="0"/>
        <w:ind w:left="0"/>
        <w:jc w:val="both"/>
      </w:pPr>
      <w:r>
        <w:rPr>
          <w:rFonts w:ascii="Times New Roman"/>
          <w:b w:val="false"/>
          <w:i w:val="false"/>
          <w:color w:val="000000"/>
          <w:sz w:val="28"/>
        </w:rPr>
        <w:t>
      о совершенствовании деятельности акимов и местных исполнительных органов столицы, областей и городов республиканского значения;</w:t>
      </w:r>
    </w:p>
    <w:bookmarkEnd w:id="594"/>
    <w:bookmarkStart w:name="z670" w:id="595"/>
    <w:p>
      <w:pPr>
        <w:spacing w:after="0"/>
        <w:ind w:left="0"/>
        <w:jc w:val="both"/>
      </w:pPr>
      <w:r>
        <w:rPr>
          <w:rFonts w:ascii="Times New Roman"/>
          <w:b w:val="false"/>
          <w:i w:val="false"/>
          <w:color w:val="000000"/>
          <w:sz w:val="28"/>
        </w:rPr>
        <w:t>
      по стратегии и программам регионального развития, конструктивной совместной работе местных представительных и исполнительных органов, их взаимодействию с центральными органами страны;</w:t>
      </w:r>
    </w:p>
    <w:bookmarkEnd w:id="595"/>
    <w:bookmarkStart w:name="z671" w:id="596"/>
    <w:p>
      <w:pPr>
        <w:spacing w:after="0"/>
        <w:ind w:left="0"/>
        <w:jc w:val="both"/>
      </w:pPr>
      <w:r>
        <w:rPr>
          <w:rFonts w:ascii="Times New Roman"/>
          <w:b w:val="false"/>
          <w:i w:val="false"/>
          <w:color w:val="000000"/>
          <w:sz w:val="28"/>
        </w:rPr>
        <w:t>
      при необходимости по вопросу досрочного прекращения полномочий маслихата.</w:t>
      </w:r>
    </w:p>
    <w:bookmarkEnd w:id="596"/>
    <w:bookmarkStart w:name="z672" w:id="597"/>
    <w:p>
      <w:pPr>
        <w:spacing w:after="0"/>
        <w:ind w:left="0"/>
        <w:jc w:val="both"/>
      </w:pPr>
      <w:r>
        <w:rPr>
          <w:rFonts w:ascii="Times New Roman"/>
          <w:b w:val="false"/>
          <w:i w:val="false"/>
          <w:color w:val="000000"/>
          <w:sz w:val="28"/>
        </w:rPr>
        <w:t>
      21. Для обеспечения реализации полномочий Президента Республики Казахстан в отношении государственных органов, ему непосредственно подчиненных и подотчетных (согласно утвержденному перечню), Администрация выполняет следующие функции:</w:t>
      </w:r>
    </w:p>
    <w:bookmarkEnd w:id="597"/>
    <w:bookmarkStart w:name="z673" w:id="598"/>
    <w:p>
      <w:pPr>
        <w:spacing w:after="0"/>
        <w:ind w:left="0"/>
        <w:jc w:val="both"/>
      </w:pPr>
      <w:r>
        <w:rPr>
          <w:rFonts w:ascii="Times New Roman"/>
          <w:b w:val="false"/>
          <w:i w:val="false"/>
          <w:color w:val="000000"/>
          <w:sz w:val="28"/>
        </w:rPr>
        <w:t>
      1) организует оценку эффективности деятельности этих государственных органов и обеспечивает ее проведение в установленном порядке;</w:t>
      </w:r>
    </w:p>
    <w:bookmarkEnd w:id="598"/>
    <w:bookmarkStart w:name="z674" w:id="599"/>
    <w:p>
      <w:pPr>
        <w:spacing w:after="0"/>
        <w:ind w:left="0"/>
        <w:jc w:val="both"/>
      </w:pPr>
      <w:r>
        <w:rPr>
          <w:rFonts w:ascii="Times New Roman"/>
          <w:b w:val="false"/>
          <w:i w:val="false"/>
          <w:color w:val="000000"/>
          <w:sz w:val="28"/>
        </w:rPr>
        <w:t>
      2) вносит предложения Президенту Республики Казахстан о совершенствовании деятельности, об образовании, упразднении и реорганизации этих государственных органов;</w:t>
      </w:r>
    </w:p>
    <w:bookmarkEnd w:id="599"/>
    <w:bookmarkStart w:name="z675" w:id="600"/>
    <w:p>
      <w:pPr>
        <w:spacing w:after="0"/>
        <w:ind w:left="0"/>
        <w:jc w:val="both"/>
      </w:pPr>
      <w:r>
        <w:rPr>
          <w:rFonts w:ascii="Times New Roman"/>
          <w:b w:val="false"/>
          <w:i w:val="false"/>
          <w:color w:val="000000"/>
          <w:sz w:val="28"/>
        </w:rPr>
        <w:t>
      3) обеспечивает координацию и контроль деятельности этих государственных органов.</w:t>
      </w:r>
    </w:p>
    <w:bookmarkEnd w:id="600"/>
    <w:bookmarkStart w:name="z676" w:id="601"/>
    <w:p>
      <w:pPr>
        <w:spacing w:after="0"/>
        <w:ind w:left="0"/>
        <w:jc w:val="both"/>
      </w:pPr>
      <w:r>
        <w:rPr>
          <w:rFonts w:ascii="Times New Roman"/>
          <w:b w:val="false"/>
          <w:i w:val="false"/>
          <w:color w:val="000000"/>
          <w:sz w:val="28"/>
        </w:rPr>
        <w:t>
      22. Для обеспечения реализации иных полномочий Президента Республики Казахстан Администрация выполняет следующие функции:</w:t>
      </w:r>
    </w:p>
    <w:bookmarkEnd w:id="601"/>
    <w:bookmarkStart w:name="z677" w:id="602"/>
    <w:p>
      <w:pPr>
        <w:spacing w:after="0"/>
        <w:ind w:left="0"/>
        <w:jc w:val="both"/>
      </w:pPr>
      <w:r>
        <w:rPr>
          <w:rFonts w:ascii="Times New Roman"/>
          <w:b w:val="false"/>
          <w:i w:val="false"/>
          <w:color w:val="000000"/>
          <w:sz w:val="28"/>
        </w:rPr>
        <w:t>
      1) обеспечивает неприкосновенность чести и достоинства Президента Республики Казахстан;</w:t>
      </w:r>
    </w:p>
    <w:bookmarkEnd w:id="602"/>
    <w:bookmarkStart w:name="z678" w:id="603"/>
    <w:p>
      <w:pPr>
        <w:spacing w:after="0"/>
        <w:ind w:left="0"/>
        <w:jc w:val="both"/>
      </w:pPr>
      <w:r>
        <w:rPr>
          <w:rFonts w:ascii="Times New Roman"/>
          <w:b w:val="false"/>
          <w:i w:val="false"/>
          <w:color w:val="000000"/>
          <w:sz w:val="28"/>
        </w:rPr>
        <w:t>
      2) вносит Президенту Республики Казахстан предложения:</w:t>
      </w:r>
    </w:p>
    <w:bookmarkEnd w:id="603"/>
    <w:bookmarkStart w:name="z679" w:id="604"/>
    <w:p>
      <w:pPr>
        <w:spacing w:after="0"/>
        <w:ind w:left="0"/>
        <w:jc w:val="both"/>
      </w:pPr>
      <w:r>
        <w:rPr>
          <w:rFonts w:ascii="Times New Roman"/>
          <w:b w:val="false"/>
          <w:i w:val="false"/>
          <w:color w:val="000000"/>
          <w:sz w:val="28"/>
        </w:rPr>
        <w:t>
      по обеспечению согласованного функционирования всех ветвей государственной власти, совершенствованию деятельности государственных органов;</w:t>
      </w:r>
    </w:p>
    <w:bookmarkEnd w:id="604"/>
    <w:bookmarkStart w:name="z680" w:id="605"/>
    <w:p>
      <w:pPr>
        <w:spacing w:after="0"/>
        <w:ind w:left="0"/>
        <w:jc w:val="both"/>
      </w:pPr>
      <w:r>
        <w:rPr>
          <w:rFonts w:ascii="Times New Roman"/>
          <w:b w:val="false"/>
          <w:i w:val="false"/>
          <w:color w:val="000000"/>
          <w:sz w:val="28"/>
        </w:rPr>
        <w:t>
      по награждению государственными наградами, присвоению почетных званий, высших воинских и иных званий, высших классных чинов, высших дипломатических рангов, квалификационных классов; лишению названных наград, званий, чинов, рангов и классов;</w:t>
      </w:r>
    </w:p>
    <w:bookmarkEnd w:id="605"/>
    <w:bookmarkStart w:name="z681" w:id="606"/>
    <w:p>
      <w:pPr>
        <w:spacing w:after="0"/>
        <w:ind w:left="0"/>
        <w:jc w:val="both"/>
      </w:pPr>
      <w:r>
        <w:rPr>
          <w:rFonts w:ascii="Times New Roman"/>
          <w:b w:val="false"/>
          <w:i w:val="false"/>
          <w:color w:val="000000"/>
          <w:sz w:val="28"/>
        </w:rPr>
        <w:t>
      по вопросам гражданства Республики Казахстан, сохранения и выхода из него, восстановления в гражданстве Республики, предоставления политического убежища;</w:t>
      </w:r>
    </w:p>
    <w:bookmarkEnd w:id="606"/>
    <w:bookmarkStart w:name="z682" w:id="607"/>
    <w:p>
      <w:pPr>
        <w:spacing w:after="0"/>
        <w:ind w:left="0"/>
        <w:jc w:val="both"/>
      </w:pPr>
      <w:r>
        <w:rPr>
          <w:rFonts w:ascii="Times New Roman"/>
          <w:b w:val="false"/>
          <w:i w:val="false"/>
          <w:color w:val="000000"/>
          <w:sz w:val="28"/>
        </w:rPr>
        <w:t>
      3) обеспечивает осуществление Президентом Республики Казахстан помилования;</w:t>
      </w:r>
    </w:p>
    <w:bookmarkEnd w:id="607"/>
    <w:bookmarkStart w:name="z683" w:id="608"/>
    <w:p>
      <w:pPr>
        <w:spacing w:after="0"/>
        <w:ind w:left="0"/>
        <w:jc w:val="both"/>
      </w:pPr>
      <w:r>
        <w:rPr>
          <w:rFonts w:ascii="Times New Roman"/>
          <w:b w:val="false"/>
          <w:i w:val="false"/>
          <w:color w:val="000000"/>
          <w:sz w:val="28"/>
        </w:rPr>
        <w:t>
      4) обеспечивает подготовку проекта Послания Президента Республики Казахстан народу Казахстана о положении в стране и основных направлениях внутренней и внешней политики Республики Казахстан;</w:t>
      </w:r>
    </w:p>
    <w:bookmarkEnd w:id="608"/>
    <w:bookmarkStart w:name="z684" w:id="609"/>
    <w:p>
      <w:pPr>
        <w:spacing w:after="0"/>
        <w:ind w:left="0"/>
        <w:jc w:val="both"/>
      </w:pPr>
      <w:r>
        <w:rPr>
          <w:rFonts w:ascii="Times New Roman"/>
          <w:b w:val="false"/>
          <w:i w:val="false"/>
          <w:color w:val="000000"/>
          <w:sz w:val="28"/>
        </w:rPr>
        <w:t>
      5) осуществляет информационно-аналитическое и протокольно-организационное обеспечение деятельности Президента Республики Казахстан, в том числе проведение мероприятий с его участием;</w:t>
      </w:r>
    </w:p>
    <w:bookmarkEnd w:id="609"/>
    <w:bookmarkStart w:name="z685" w:id="610"/>
    <w:p>
      <w:pPr>
        <w:spacing w:after="0"/>
        <w:ind w:left="0"/>
        <w:jc w:val="both"/>
      </w:pPr>
      <w:r>
        <w:rPr>
          <w:rFonts w:ascii="Times New Roman"/>
          <w:b w:val="false"/>
          <w:i w:val="false"/>
          <w:color w:val="000000"/>
          <w:sz w:val="28"/>
        </w:rPr>
        <w:t>
      6) организует и участвует в разработке актов Президента Республики Казахстан;</w:t>
      </w:r>
    </w:p>
    <w:bookmarkEnd w:id="610"/>
    <w:bookmarkStart w:name="z686" w:id="611"/>
    <w:p>
      <w:pPr>
        <w:spacing w:after="0"/>
        <w:ind w:left="0"/>
        <w:jc w:val="both"/>
      </w:pPr>
      <w:r>
        <w:rPr>
          <w:rFonts w:ascii="Times New Roman"/>
          <w:b w:val="false"/>
          <w:i w:val="false"/>
          <w:color w:val="000000"/>
          <w:sz w:val="28"/>
        </w:rPr>
        <w:t>
      7) осуществляет согласование Системы государственного планирования Республики Казахстан;</w:t>
      </w:r>
    </w:p>
    <w:bookmarkEnd w:id="611"/>
    <w:bookmarkStart w:name="z687" w:id="612"/>
    <w:p>
      <w:pPr>
        <w:spacing w:after="0"/>
        <w:ind w:left="0"/>
        <w:jc w:val="both"/>
      </w:pPr>
      <w:r>
        <w:rPr>
          <w:rFonts w:ascii="Times New Roman"/>
          <w:b w:val="false"/>
          <w:i w:val="false"/>
          <w:color w:val="000000"/>
          <w:sz w:val="28"/>
        </w:rPr>
        <w:t>
      8) осуществляет контроль за реализацией государственными органами государственной политики, исполнением актов и поручений Президента Республики Казахстан, Вице-Президента, в том числе путем проведения проверок;</w:t>
      </w:r>
    </w:p>
    <w:bookmarkEnd w:id="612"/>
    <w:bookmarkStart w:name="z688" w:id="613"/>
    <w:p>
      <w:pPr>
        <w:spacing w:after="0"/>
        <w:ind w:left="0"/>
        <w:jc w:val="both"/>
      </w:pPr>
      <w:r>
        <w:rPr>
          <w:rFonts w:ascii="Times New Roman"/>
          <w:b w:val="false"/>
          <w:i w:val="false"/>
          <w:color w:val="000000"/>
          <w:sz w:val="28"/>
        </w:rPr>
        <w:t>
      9) осуществляет координацию и руководство деятельностью отдельных государственных органов и организаций в установленном порядке;</w:t>
      </w:r>
    </w:p>
    <w:bookmarkEnd w:id="613"/>
    <w:bookmarkStart w:name="z689" w:id="614"/>
    <w:p>
      <w:pPr>
        <w:spacing w:after="0"/>
        <w:ind w:left="0"/>
        <w:jc w:val="both"/>
      </w:pPr>
      <w:r>
        <w:rPr>
          <w:rFonts w:ascii="Times New Roman"/>
          <w:b w:val="false"/>
          <w:i w:val="false"/>
          <w:color w:val="000000"/>
          <w:sz w:val="28"/>
        </w:rPr>
        <w:t>
      10) разъясняет проводимую Президентом Республики Казахстан внутреннюю и внешнюю политику, обеспечивает освещение деятельности Президента Республики Казахстан в средствах массовой информации, взаимодействие с ними Президента Республики Казахстан;</w:t>
      </w:r>
    </w:p>
    <w:bookmarkEnd w:id="614"/>
    <w:bookmarkStart w:name="z690" w:id="615"/>
    <w:p>
      <w:pPr>
        <w:spacing w:after="0"/>
        <w:ind w:left="0"/>
        <w:jc w:val="both"/>
      </w:pPr>
      <w:r>
        <w:rPr>
          <w:rFonts w:ascii="Times New Roman"/>
          <w:b w:val="false"/>
          <w:i w:val="false"/>
          <w:color w:val="000000"/>
          <w:sz w:val="28"/>
        </w:rPr>
        <w:t>
      11) ведет регистрацию подписанных Президентом Республики Казахстан законов, а также актов, изданных Президентом Республики Казахстан, обеспечивает их публикацию, рассылку и хранение;</w:t>
      </w:r>
    </w:p>
    <w:bookmarkEnd w:id="615"/>
    <w:bookmarkStart w:name="z691" w:id="616"/>
    <w:p>
      <w:pPr>
        <w:spacing w:after="0"/>
        <w:ind w:left="0"/>
        <w:jc w:val="both"/>
      </w:pPr>
      <w:r>
        <w:rPr>
          <w:rFonts w:ascii="Times New Roman"/>
          <w:b w:val="false"/>
          <w:i w:val="false"/>
          <w:color w:val="000000"/>
          <w:sz w:val="28"/>
        </w:rPr>
        <w:t>
      12) рассматривает обращения физических и юридических лиц, поступающие в адрес Президента Республики Казахстан, проводит их анализ, организует и осуществляет прием граждан;</w:t>
      </w:r>
    </w:p>
    <w:bookmarkEnd w:id="616"/>
    <w:bookmarkStart w:name="z692" w:id="617"/>
    <w:p>
      <w:pPr>
        <w:spacing w:after="0"/>
        <w:ind w:left="0"/>
        <w:jc w:val="both"/>
      </w:pPr>
      <w:r>
        <w:rPr>
          <w:rFonts w:ascii="Times New Roman"/>
          <w:b w:val="false"/>
          <w:i w:val="false"/>
          <w:color w:val="000000"/>
          <w:sz w:val="28"/>
        </w:rPr>
        <w:t>
      13) обеспечивает подготовку рассмотрения у Президента Республики Казахстан результатов деятельности Правительства, центральных государственных органов, местных исполнительных органов столицы, областей и городов республиканского значения, должностных лиц;</w:t>
      </w:r>
    </w:p>
    <w:bookmarkEnd w:id="617"/>
    <w:bookmarkStart w:name="z693" w:id="618"/>
    <w:p>
      <w:pPr>
        <w:spacing w:after="0"/>
        <w:ind w:left="0"/>
        <w:jc w:val="both"/>
      </w:pPr>
      <w:r>
        <w:rPr>
          <w:rFonts w:ascii="Times New Roman"/>
          <w:b w:val="false"/>
          <w:i w:val="false"/>
          <w:color w:val="000000"/>
          <w:sz w:val="28"/>
        </w:rPr>
        <w:t>
      14) осуществляет документационное обеспечение Президента Республики Казахстан, в том числе путем организации надлежащего документооборота, внедрения и развития информационных технологий, деятельности официального интернет-ресурса Президента Республики Казахстан, контроля за соблюдением правил делопроизводства и расширения сферы применения государственного языка;</w:t>
      </w:r>
    </w:p>
    <w:bookmarkEnd w:id="618"/>
    <w:bookmarkStart w:name="z694" w:id="619"/>
    <w:p>
      <w:pPr>
        <w:spacing w:after="0"/>
        <w:ind w:left="0"/>
        <w:jc w:val="both"/>
      </w:pPr>
      <w:r>
        <w:rPr>
          <w:rFonts w:ascii="Times New Roman"/>
          <w:b w:val="false"/>
          <w:i w:val="false"/>
          <w:color w:val="000000"/>
          <w:sz w:val="28"/>
        </w:rPr>
        <w:t>
      15) осуществляет информационно-аналитическое, организационное и документационное обеспечение деятельности Вице-Президента, консультативно-совещательных органов при Президенте Республики Казахстан, контроль за исполнением их решений;</w:t>
      </w:r>
    </w:p>
    <w:bookmarkEnd w:id="619"/>
    <w:bookmarkStart w:name="z695" w:id="620"/>
    <w:p>
      <w:pPr>
        <w:spacing w:after="0"/>
        <w:ind w:left="0"/>
        <w:jc w:val="both"/>
      </w:pPr>
      <w:r>
        <w:rPr>
          <w:rFonts w:ascii="Times New Roman"/>
          <w:b w:val="false"/>
          <w:i w:val="false"/>
          <w:color w:val="000000"/>
          <w:sz w:val="28"/>
        </w:rPr>
        <w:t>
      16) осуществляет иные функции, установленные законодательством Республики Казахстан и (или) определяемые Президентом Республики Казахстан.";</w:t>
      </w:r>
    </w:p>
    <w:bookmarkEnd w:id="620"/>
    <w:bookmarkStart w:name="z696" w:id="6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621"/>
    <w:bookmarkStart w:name="z697" w:id="622"/>
    <w:p>
      <w:pPr>
        <w:spacing w:after="0"/>
        <w:ind w:left="0"/>
        <w:jc w:val="both"/>
      </w:pPr>
      <w:r>
        <w:rPr>
          <w:rFonts w:ascii="Times New Roman"/>
          <w:b w:val="false"/>
          <w:i w:val="false"/>
          <w:color w:val="000000"/>
          <w:sz w:val="28"/>
        </w:rPr>
        <w:t>
      "Глава 4. Организация деятельности Администрации и полномочия ее должностных лиц и сотрудников";</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99" w:id="623"/>
    <w:p>
      <w:pPr>
        <w:spacing w:after="0"/>
        <w:ind w:left="0"/>
        <w:jc w:val="both"/>
      </w:pPr>
      <w:r>
        <w:rPr>
          <w:rFonts w:ascii="Times New Roman"/>
          <w:b w:val="false"/>
          <w:i w:val="false"/>
          <w:color w:val="000000"/>
          <w:sz w:val="28"/>
        </w:rPr>
        <w:t>
      "24. Администрацию возглавляет Руководитель Администрации, который назначается на должность и освобождается от должности Президентом Республики Казахстан и работает под его непосредственным руководством, ему подотчетен и подконтролен.</w:t>
      </w:r>
    </w:p>
    <w:bookmarkEnd w:id="623"/>
    <w:bookmarkStart w:name="z700" w:id="624"/>
    <w:p>
      <w:pPr>
        <w:spacing w:after="0"/>
        <w:ind w:left="0"/>
        <w:jc w:val="both"/>
      </w:pPr>
      <w:r>
        <w:rPr>
          <w:rFonts w:ascii="Times New Roman"/>
          <w:b w:val="false"/>
          <w:i w:val="false"/>
          <w:color w:val="000000"/>
          <w:sz w:val="28"/>
        </w:rPr>
        <w:t>
      Руководитель Администрации:</w:t>
      </w:r>
    </w:p>
    <w:bookmarkEnd w:id="624"/>
    <w:bookmarkStart w:name="z701" w:id="625"/>
    <w:p>
      <w:pPr>
        <w:spacing w:after="0"/>
        <w:ind w:left="0"/>
        <w:jc w:val="both"/>
      </w:pPr>
      <w:r>
        <w:rPr>
          <w:rFonts w:ascii="Times New Roman"/>
          <w:b w:val="false"/>
          <w:i w:val="false"/>
          <w:color w:val="000000"/>
          <w:sz w:val="28"/>
        </w:rPr>
        <w:t>
      1) представляет на утверждение Президенту Республики Казахстан положение об Администрации, вносит предложения по структуре и штатной численности Администрации, утверждает штатное расписание Администрации, вносит в него изменения в пределах утвержденной штатной численности;</w:t>
      </w:r>
    </w:p>
    <w:bookmarkEnd w:id="625"/>
    <w:bookmarkStart w:name="z702" w:id="626"/>
    <w:p>
      <w:pPr>
        <w:spacing w:after="0"/>
        <w:ind w:left="0"/>
        <w:jc w:val="both"/>
      </w:pPr>
      <w:r>
        <w:rPr>
          <w:rFonts w:ascii="Times New Roman"/>
          <w:b w:val="false"/>
          <w:i w:val="false"/>
          <w:color w:val="000000"/>
          <w:sz w:val="28"/>
        </w:rPr>
        <w:t>
      2) координирует работу своих первого заместителя и заместителей, помощников и советников Президента Республики Казахстан, организует и направляет работу структурных подразделений Администрации, обеспечивает взаимодействие с государственными органами;</w:t>
      </w:r>
    </w:p>
    <w:bookmarkEnd w:id="626"/>
    <w:bookmarkStart w:name="z703" w:id="627"/>
    <w:p>
      <w:pPr>
        <w:spacing w:after="0"/>
        <w:ind w:left="0"/>
        <w:jc w:val="both"/>
      </w:pPr>
      <w:r>
        <w:rPr>
          <w:rFonts w:ascii="Times New Roman"/>
          <w:b w:val="false"/>
          <w:i w:val="false"/>
          <w:color w:val="000000"/>
          <w:sz w:val="28"/>
        </w:rPr>
        <w:t>
      3) по согласованию с Президентом Республики Казахстан утверждает распределение обязанностей между своими первым заместителем и заместителями, начальником Канцелярии, помощниками и советниками Президента Республики Казахстан (далее – Распределение);</w:t>
      </w:r>
    </w:p>
    <w:bookmarkEnd w:id="627"/>
    <w:bookmarkStart w:name="z704" w:id="628"/>
    <w:p>
      <w:pPr>
        <w:spacing w:after="0"/>
        <w:ind w:left="0"/>
        <w:jc w:val="both"/>
      </w:pPr>
      <w:r>
        <w:rPr>
          <w:rFonts w:ascii="Times New Roman"/>
          <w:b w:val="false"/>
          <w:i w:val="false"/>
          <w:color w:val="000000"/>
          <w:sz w:val="28"/>
        </w:rPr>
        <w:t>
      4) вносит на рассмотрение Президента Республики Казахстан предложения о назначении на должности и освобождении от должностей своих первого заместителя и заместителей, помощников и советников Президента Республики Казахстан, руководителей структурных подразделений Администрации, за исключением руководителей отдельных секретариатов Администрации;</w:t>
      </w:r>
    </w:p>
    <w:bookmarkEnd w:id="628"/>
    <w:bookmarkStart w:name="z705" w:id="629"/>
    <w:p>
      <w:pPr>
        <w:spacing w:after="0"/>
        <w:ind w:left="0"/>
        <w:jc w:val="both"/>
      </w:pPr>
      <w:r>
        <w:rPr>
          <w:rFonts w:ascii="Times New Roman"/>
          <w:b w:val="false"/>
          <w:i w:val="false"/>
          <w:color w:val="000000"/>
          <w:sz w:val="28"/>
        </w:rPr>
        <w:t>
      5) назначает на должности и освобождает от должностей руководителей отдельных секретариатов Администрации, заместителей руководителей структурных подразделений Администрации, государственных инспекторов, заведующих секторами и иных административных государственных служащих Администрации;</w:t>
      </w:r>
    </w:p>
    <w:bookmarkEnd w:id="629"/>
    <w:bookmarkStart w:name="z706" w:id="630"/>
    <w:p>
      <w:pPr>
        <w:spacing w:after="0"/>
        <w:ind w:left="0"/>
        <w:jc w:val="both"/>
      </w:pPr>
      <w:r>
        <w:rPr>
          <w:rFonts w:ascii="Times New Roman"/>
          <w:b w:val="false"/>
          <w:i w:val="false"/>
          <w:color w:val="000000"/>
          <w:sz w:val="28"/>
        </w:rPr>
        <w:t>
      6) утверждает положения о структурных подразделениях Администрации;</w:t>
      </w:r>
    </w:p>
    <w:bookmarkEnd w:id="630"/>
    <w:bookmarkStart w:name="z707" w:id="631"/>
    <w:p>
      <w:pPr>
        <w:spacing w:after="0"/>
        <w:ind w:left="0"/>
        <w:jc w:val="both"/>
      </w:pPr>
      <w:r>
        <w:rPr>
          <w:rFonts w:ascii="Times New Roman"/>
          <w:b w:val="false"/>
          <w:i w:val="false"/>
          <w:color w:val="000000"/>
          <w:sz w:val="28"/>
        </w:rPr>
        <w:t>
      7) координирует работу по контролю за исполнением и соблюдением актов Президента Республики Казахстан, исполнением его поручений, прохождением документов в Администрации в этих целях, а также по вопросам подготовки мероприятий с участием Президента Республики Казахстан, в том числе проводит совещания с руководящими работниками Администрации и приглашением руководителей соответствующих государственных органов Республики Казахстан;</w:t>
      </w:r>
    </w:p>
    <w:bookmarkEnd w:id="631"/>
    <w:bookmarkStart w:name="z708" w:id="632"/>
    <w:p>
      <w:pPr>
        <w:spacing w:after="0"/>
        <w:ind w:left="0"/>
        <w:jc w:val="both"/>
      </w:pPr>
      <w:r>
        <w:rPr>
          <w:rFonts w:ascii="Times New Roman"/>
          <w:b w:val="false"/>
          <w:i w:val="false"/>
          <w:color w:val="000000"/>
          <w:sz w:val="28"/>
        </w:rPr>
        <w:t>
      8) представляет на подпись Президенту Республики Казахстан законы, принятые Курултаем, проекты указов, распоряжений и на рассмотрение другие адресуемые Президенту Республики Казахстан документы и материалы;</w:t>
      </w:r>
    </w:p>
    <w:bookmarkEnd w:id="632"/>
    <w:bookmarkStart w:name="z709" w:id="633"/>
    <w:p>
      <w:pPr>
        <w:spacing w:after="0"/>
        <w:ind w:left="0"/>
        <w:jc w:val="both"/>
      </w:pPr>
      <w:r>
        <w:rPr>
          <w:rFonts w:ascii="Times New Roman"/>
          <w:b w:val="false"/>
          <w:i w:val="false"/>
          <w:color w:val="000000"/>
          <w:sz w:val="28"/>
        </w:rPr>
        <w:t>
      9) издает приказы Администрации;</w:t>
      </w:r>
    </w:p>
    <w:bookmarkEnd w:id="633"/>
    <w:bookmarkStart w:name="z710" w:id="634"/>
    <w:p>
      <w:pPr>
        <w:spacing w:after="0"/>
        <w:ind w:left="0"/>
        <w:jc w:val="both"/>
      </w:pPr>
      <w:r>
        <w:rPr>
          <w:rFonts w:ascii="Times New Roman"/>
          <w:b w:val="false"/>
          <w:i w:val="false"/>
          <w:color w:val="000000"/>
          <w:sz w:val="28"/>
        </w:rPr>
        <w:t>
      10) устанавливает внутренний трудовой распорядок в Администрации;</w:t>
      </w:r>
    </w:p>
    <w:bookmarkEnd w:id="634"/>
    <w:bookmarkStart w:name="z711" w:id="635"/>
    <w:p>
      <w:pPr>
        <w:spacing w:after="0"/>
        <w:ind w:left="0"/>
        <w:jc w:val="both"/>
      </w:pPr>
      <w:r>
        <w:rPr>
          <w:rFonts w:ascii="Times New Roman"/>
          <w:b w:val="false"/>
          <w:i w:val="false"/>
          <w:color w:val="000000"/>
          <w:sz w:val="28"/>
        </w:rPr>
        <w:t>
      11) утверждает план финансирования Администрации и в ее пределах распоряжается финансовыми средствами;</w:t>
      </w:r>
    </w:p>
    <w:bookmarkEnd w:id="635"/>
    <w:bookmarkStart w:name="z712" w:id="636"/>
    <w:p>
      <w:pPr>
        <w:spacing w:after="0"/>
        <w:ind w:left="0"/>
        <w:jc w:val="both"/>
      </w:pPr>
      <w:r>
        <w:rPr>
          <w:rFonts w:ascii="Times New Roman"/>
          <w:b w:val="false"/>
          <w:i w:val="false"/>
          <w:color w:val="000000"/>
          <w:sz w:val="28"/>
        </w:rPr>
        <w:t>
      12) подписывает служебную документацию;</w:t>
      </w:r>
    </w:p>
    <w:bookmarkEnd w:id="636"/>
    <w:bookmarkStart w:name="z713" w:id="637"/>
    <w:p>
      <w:pPr>
        <w:spacing w:after="0"/>
        <w:ind w:left="0"/>
        <w:jc w:val="both"/>
      </w:pPr>
      <w:r>
        <w:rPr>
          <w:rFonts w:ascii="Times New Roman"/>
          <w:b w:val="false"/>
          <w:i w:val="false"/>
          <w:color w:val="000000"/>
          <w:sz w:val="28"/>
        </w:rPr>
        <w:t>
      13) поощряет сотрудников Администрации и налагает на них дисциплинарные взыскания;</w:t>
      </w:r>
    </w:p>
    <w:bookmarkEnd w:id="637"/>
    <w:bookmarkStart w:name="z714" w:id="638"/>
    <w:p>
      <w:pPr>
        <w:spacing w:after="0"/>
        <w:ind w:left="0"/>
        <w:jc w:val="both"/>
      </w:pPr>
      <w:r>
        <w:rPr>
          <w:rFonts w:ascii="Times New Roman"/>
          <w:b w:val="false"/>
          <w:i w:val="false"/>
          <w:color w:val="000000"/>
          <w:sz w:val="28"/>
        </w:rPr>
        <w:t>
      14) направляет служащих Администрации в командировки;</w:t>
      </w:r>
    </w:p>
    <w:bookmarkEnd w:id="638"/>
    <w:bookmarkStart w:name="z715" w:id="639"/>
    <w:p>
      <w:pPr>
        <w:spacing w:after="0"/>
        <w:ind w:left="0"/>
        <w:jc w:val="both"/>
      </w:pPr>
      <w:r>
        <w:rPr>
          <w:rFonts w:ascii="Times New Roman"/>
          <w:b w:val="false"/>
          <w:i w:val="false"/>
          <w:color w:val="000000"/>
          <w:sz w:val="28"/>
        </w:rPr>
        <w:t>
      15) вправе образовывать межведомственные рабочие группы, привлекать к работе по исполнению поручений Президента Республики Казахстан должностных лиц государственных органов;</w:t>
      </w:r>
    </w:p>
    <w:bookmarkEnd w:id="639"/>
    <w:bookmarkStart w:name="z716" w:id="640"/>
    <w:p>
      <w:pPr>
        <w:spacing w:after="0"/>
        <w:ind w:left="0"/>
        <w:jc w:val="both"/>
      </w:pPr>
      <w:r>
        <w:rPr>
          <w:rFonts w:ascii="Times New Roman"/>
          <w:b w:val="false"/>
          <w:i w:val="false"/>
          <w:color w:val="000000"/>
          <w:sz w:val="28"/>
        </w:rPr>
        <w:t>
      16) контролирует исполнение в Администрации законодательства Республики Казахстан о государственной службе;</w:t>
      </w:r>
    </w:p>
    <w:bookmarkEnd w:id="640"/>
    <w:bookmarkStart w:name="z717" w:id="641"/>
    <w:p>
      <w:pPr>
        <w:spacing w:after="0"/>
        <w:ind w:left="0"/>
        <w:jc w:val="both"/>
      </w:pPr>
      <w:r>
        <w:rPr>
          <w:rFonts w:ascii="Times New Roman"/>
          <w:b w:val="false"/>
          <w:i w:val="false"/>
          <w:color w:val="000000"/>
          <w:sz w:val="28"/>
        </w:rPr>
        <w:t>
      17) обеспечивает на постоянной основе связь Администрации с Курултаем, рабочими органами и Аппаратом Курултая, Правительством и Аппаратом Правительства, Конституционным Судом, Верховным Судом, Высшим Судебным Советом, Центральной избирательной комиссией, государственными органами, непосредственно подчиненными и подотчетными Президенту, министерствами, акимами, маслихатами столицы, областей и городов республиканского значения, политическими партиями и иными общественными объединениями, средствами массовой информации, физическими и юридическими лицами;</w:t>
      </w:r>
    </w:p>
    <w:bookmarkEnd w:id="641"/>
    <w:bookmarkStart w:name="z718" w:id="642"/>
    <w:p>
      <w:pPr>
        <w:spacing w:after="0"/>
        <w:ind w:left="0"/>
        <w:jc w:val="both"/>
      </w:pPr>
      <w:r>
        <w:rPr>
          <w:rFonts w:ascii="Times New Roman"/>
          <w:b w:val="false"/>
          <w:i w:val="false"/>
          <w:color w:val="000000"/>
          <w:sz w:val="28"/>
        </w:rPr>
        <w:t>
      18) вправе присутствовать на открытых и закрытых заседаниях Курултая;</w:t>
      </w:r>
    </w:p>
    <w:bookmarkEnd w:id="642"/>
    <w:bookmarkStart w:name="z719" w:id="643"/>
    <w:p>
      <w:pPr>
        <w:spacing w:after="0"/>
        <w:ind w:left="0"/>
        <w:jc w:val="both"/>
      </w:pPr>
      <w:r>
        <w:rPr>
          <w:rFonts w:ascii="Times New Roman"/>
          <w:b w:val="false"/>
          <w:i w:val="false"/>
          <w:color w:val="000000"/>
          <w:sz w:val="28"/>
        </w:rPr>
        <w:t>
      19) вправе участвовать в заседаниях Правительства, коллегий центральных исполнительных органов, государственных органов, непосредственно подчиненных и подотчетных Президенту Республики Казахстан, и консультативно-совещательных органов при Президенте, заседаниях Высшего Судебного Совета;</w:t>
      </w:r>
    </w:p>
    <w:bookmarkEnd w:id="643"/>
    <w:bookmarkStart w:name="z720" w:id="644"/>
    <w:p>
      <w:pPr>
        <w:spacing w:after="0"/>
        <w:ind w:left="0"/>
        <w:jc w:val="both"/>
      </w:pPr>
      <w:r>
        <w:rPr>
          <w:rFonts w:ascii="Times New Roman"/>
          <w:b w:val="false"/>
          <w:i w:val="false"/>
          <w:color w:val="000000"/>
          <w:sz w:val="28"/>
        </w:rPr>
        <w:t>
      20) организует и обеспечивает реализацию кадровой политики Президента Республики Казахстан;</w:t>
      </w:r>
    </w:p>
    <w:bookmarkEnd w:id="644"/>
    <w:bookmarkStart w:name="z721" w:id="645"/>
    <w:p>
      <w:pPr>
        <w:spacing w:after="0"/>
        <w:ind w:left="0"/>
        <w:jc w:val="both"/>
      </w:pPr>
      <w:r>
        <w:rPr>
          <w:rFonts w:ascii="Times New Roman"/>
          <w:b w:val="false"/>
          <w:i w:val="false"/>
          <w:color w:val="000000"/>
          <w:sz w:val="28"/>
        </w:rPr>
        <w:t>
      21) вносит Президенту Республики Казахстан предложения по кандидатам, назначаемым на руководящие должности Президентом Республики Казахстан или по его представлению, а также обеспечивает согласование с Президентом Республики Казахстан кандидатур, предлагаемых к назначению на руководящие должности Правительством, иными государственными органами и должностными лицами государства;</w:t>
      </w:r>
    </w:p>
    <w:bookmarkEnd w:id="645"/>
    <w:bookmarkStart w:name="z722" w:id="646"/>
    <w:p>
      <w:pPr>
        <w:spacing w:after="0"/>
        <w:ind w:left="0"/>
        <w:jc w:val="both"/>
      </w:pPr>
      <w:r>
        <w:rPr>
          <w:rFonts w:ascii="Times New Roman"/>
          <w:b w:val="false"/>
          <w:i w:val="false"/>
          <w:color w:val="000000"/>
          <w:sz w:val="28"/>
        </w:rPr>
        <w:t>
      22) вправе делегировать выполнение отдельных своих полномочий иным руководящим должностным лицам Администрации;</w:t>
      </w:r>
    </w:p>
    <w:bookmarkEnd w:id="646"/>
    <w:bookmarkStart w:name="z723" w:id="647"/>
    <w:p>
      <w:pPr>
        <w:spacing w:after="0"/>
        <w:ind w:left="0"/>
        <w:jc w:val="both"/>
      </w:pPr>
      <w:r>
        <w:rPr>
          <w:rFonts w:ascii="Times New Roman"/>
          <w:b w:val="false"/>
          <w:i w:val="false"/>
          <w:color w:val="000000"/>
          <w:sz w:val="28"/>
        </w:rPr>
        <w:t>
      23) осуществляет другие полномочия, предусмотренные настоящим положением, а также возложенные на него Президентом Республики Казахстан.";</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725" w:id="648"/>
    <w:p>
      <w:pPr>
        <w:spacing w:after="0"/>
        <w:ind w:left="0"/>
        <w:jc w:val="both"/>
      </w:pPr>
      <w:r>
        <w:rPr>
          <w:rFonts w:ascii="Times New Roman"/>
          <w:b w:val="false"/>
          <w:i w:val="false"/>
          <w:color w:val="000000"/>
          <w:sz w:val="28"/>
        </w:rPr>
        <w:t>
      "27. Первый заместитель и заместители Руководителя Администрации, начальник Канцелярии Президента Республики Казахстан, помощники и советники Президента:</w:t>
      </w:r>
    </w:p>
    <w:bookmarkEnd w:id="648"/>
    <w:bookmarkStart w:name="z726" w:id="649"/>
    <w:p>
      <w:pPr>
        <w:spacing w:after="0"/>
        <w:ind w:left="0"/>
        <w:jc w:val="both"/>
      </w:pPr>
      <w:r>
        <w:rPr>
          <w:rFonts w:ascii="Times New Roman"/>
          <w:b w:val="false"/>
          <w:i w:val="false"/>
          <w:color w:val="000000"/>
          <w:sz w:val="28"/>
        </w:rPr>
        <w:t>
      1) организуют исполнение актов и поручений Президента Республики Казахстан, Руководителя Администрации;</w:t>
      </w:r>
    </w:p>
    <w:bookmarkEnd w:id="649"/>
    <w:bookmarkStart w:name="z727" w:id="650"/>
    <w:p>
      <w:pPr>
        <w:spacing w:after="0"/>
        <w:ind w:left="0"/>
        <w:jc w:val="both"/>
      </w:pPr>
      <w:r>
        <w:rPr>
          <w:rFonts w:ascii="Times New Roman"/>
          <w:b w:val="false"/>
          <w:i w:val="false"/>
          <w:color w:val="000000"/>
          <w:sz w:val="28"/>
        </w:rPr>
        <w:t>
      2) информируют Президента Республики Казахстан о положении дел в стране, обеспечивают его информационно-аналитическими материалами;</w:t>
      </w:r>
    </w:p>
    <w:bookmarkEnd w:id="650"/>
    <w:bookmarkStart w:name="z728" w:id="651"/>
    <w:p>
      <w:pPr>
        <w:spacing w:after="0"/>
        <w:ind w:left="0"/>
        <w:jc w:val="both"/>
      </w:pPr>
      <w:r>
        <w:rPr>
          <w:rFonts w:ascii="Times New Roman"/>
          <w:b w:val="false"/>
          <w:i w:val="false"/>
          <w:color w:val="000000"/>
          <w:sz w:val="28"/>
        </w:rPr>
        <w:t>
      3) координируют деятельность государственных органов по вопросам, входящим в их компетенцию согласно Распределению;</w:t>
      </w:r>
    </w:p>
    <w:bookmarkEnd w:id="651"/>
    <w:bookmarkStart w:name="z729" w:id="652"/>
    <w:p>
      <w:pPr>
        <w:spacing w:after="0"/>
        <w:ind w:left="0"/>
        <w:jc w:val="both"/>
      </w:pPr>
      <w:r>
        <w:rPr>
          <w:rFonts w:ascii="Times New Roman"/>
          <w:b w:val="false"/>
          <w:i w:val="false"/>
          <w:color w:val="000000"/>
          <w:sz w:val="28"/>
        </w:rPr>
        <w:t>
      4) осуществляют координацию деятельности структурных подразделений Администрации согласно Распределению, обеспечивают их взаимодействие с государственными органами и иными организациями;</w:t>
      </w:r>
    </w:p>
    <w:bookmarkEnd w:id="652"/>
    <w:bookmarkStart w:name="z730" w:id="653"/>
    <w:p>
      <w:pPr>
        <w:spacing w:after="0"/>
        <w:ind w:left="0"/>
        <w:jc w:val="both"/>
      </w:pPr>
      <w:r>
        <w:rPr>
          <w:rFonts w:ascii="Times New Roman"/>
          <w:b w:val="false"/>
          <w:i w:val="false"/>
          <w:color w:val="000000"/>
          <w:sz w:val="28"/>
        </w:rPr>
        <w:t>
      5) осуществляют иные функции, установленные Президентом Республики Казахстан и Руководителем Администрации.</w:t>
      </w:r>
    </w:p>
    <w:bookmarkEnd w:id="653"/>
    <w:bookmarkStart w:name="z731" w:id="654"/>
    <w:p>
      <w:pPr>
        <w:spacing w:after="0"/>
        <w:ind w:left="0"/>
        <w:jc w:val="both"/>
      </w:pPr>
      <w:r>
        <w:rPr>
          <w:rFonts w:ascii="Times New Roman"/>
          <w:b w:val="false"/>
          <w:i w:val="false"/>
          <w:color w:val="000000"/>
          <w:sz w:val="28"/>
        </w:rPr>
        <w:t>
      28. Советники Президента:</w:t>
      </w:r>
    </w:p>
    <w:bookmarkEnd w:id="654"/>
    <w:bookmarkStart w:name="z732" w:id="655"/>
    <w:p>
      <w:pPr>
        <w:spacing w:after="0"/>
        <w:ind w:left="0"/>
        <w:jc w:val="both"/>
      </w:pPr>
      <w:r>
        <w:rPr>
          <w:rFonts w:ascii="Times New Roman"/>
          <w:b w:val="false"/>
          <w:i w:val="false"/>
          <w:color w:val="000000"/>
          <w:sz w:val="28"/>
        </w:rPr>
        <w:t>
      1) информируют Президента Республики Казахстан о положении дел в курируемой сфере, обеспечивают его информационно-аналитическими материалами;</w:t>
      </w:r>
    </w:p>
    <w:bookmarkEnd w:id="655"/>
    <w:bookmarkStart w:name="z733" w:id="656"/>
    <w:p>
      <w:pPr>
        <w:spacing w:after="0"/>
        <w:ind w:left="0"/>
        <w:jc w:val="both"/>
      </w:pPr>
      <w:r>
        <w:rPr>
          <w:rFonts w:ascii="Times New Roman"/>
          <w:b w:val="false"/>
          <w:i w:val="false"/>
          <w:color w:val="000000"/>
          <w:sz w:val="28"/>
        </w:rPr>
        <w:t>
      2) осуществляют иные функции, установленные Президентом Республики Казахстан и Руководителем Администрации.</w:t>
      </w:r>
    </w:p>
    <w:bookmarkEnd w:id="656"/>
    <w:bookmarkStart w:name="z734" w:id="657"/>
    <w:p>
      <w:pPr>
        <w:spacing w:after="0"/>
        <w:ind w:left="0"/>
        <w:jc w:val="both"/>
      </w:pPr>
      <w:r>
        <w:rPr>
          <w:rFonts w:ascii="Times New Roman"/>
          <w:b w:val="false"/>
          <w:i w:val="false"/>
          <w:color w:val="000000"/>
          <w:sz w:val="28"/>
        </w:rPr>
        <w:t>
      29. Президент Республики Казахстан в зависимости от первоочередности и важности задач может возложить на первого заместителя и заместителей Руководителя Администрации Президента Республики Казахстан, своих помощников и советников иные задачи и полномочия, отличные от тех, что предусмотрены настоящим Положением. Президент Республики Казахстан определяет количество и направления деятельности своих помощников и советников.";</w:t>
      </w:r>
    </w:p>
    <w:bookmarkEnd w:id="657"/>
    <w:bookmarkStart w:name="z735" w:id="6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37" w:id="659"/>
    <w:p>
      <w:pPr>
        <w:spacing w:after="0"/>
        <w:ind w:left="0"/>
        <w:jc w:val="both"/>
      </w:pPr>
      <w:r>
        <w:rPr>
          <w:rFonts w:ascii="Times New Roman"/>
          <w:b w:val="false"/>
          <w:i w:val="false"/>
          <w:color w:val="000000"/>
          <w:sz w:val="28"/>
        </w:rPr>
        <w:t>
      "1) организуют выполнение задач, возложенных на структурные подразделения, своевременное и исчерпывающее исполнение актов и поручений Президента Республики Казахстан, поручений Руководителя Администрации;";</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39" w:id="660"/>
    <w:p>
      <w:pPr>
        <w:spacing w:after="0"/>
        <w:ind w:left="0"/>
        <w:jc w:val="both"/>
      </w:pPr>
      <w:r>
        <w:rPr>
          <w:rFonts w:ascii="Times New Roman"/>
          <w:b w:val="false"/>
          <w:i w:val="false"/>
          <w:color w:val="000000"/>
          <w:sz w:val="28"/>
        </w:rPr>
        <w:t>
      "8) осуществляют иные функции, установленные Президентом Республики Казахстан и руководством Администрации.";</w:t>
      </w:r>
    </w:p>
    <w:bookmarkEnd w:id="660"/>
    <w:bookmarkStart w:name="z740" w:id="6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661"/>
    <w:bookmarkStart w:name="z741" w:id="6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662"/>
    <w:bookmarkStart w:name="z742" w:id="663"/>
    <w:p>
      <w:pPr>
        <w:spacing w:after="0"/>
        <w:ind w:left="0"/>
        <w:jc w:val="both"/>
      </w:pPr>
      <w:r>
        <w:rPr>
          <w:rFonts w:ascii="Times New Roman"/>
          <w:b w:val="false"/>
          <w:i w:val="false"/>
          <w:color w:val="000000"/>
          <w:sz w:val="28"/>
        </w:rPr>
        <w:t>
      абзац пятый изложить в следующей редакции:</w:t>
      </w:r>
    </w:p>
    <w:bookmarkEnd w:id="663"/>
    <w:bookmarkStart w:name="z743" w:id="664"/>
    <w:p>
      <w:pPr>
        <w:spacing w:after="0"/>
        <w:ind w:left="0"/>
        <w:jc w:val="both"/>
      </w:pPr>
      <w:r>
        <w:rPr>
          <w:rFonts w:ascii="Times New Roman"/>
          <w:b w:val="false"/>
          <w:i w:val="false"/>
          <w:color w:val="000000"/>
          <w:sz w:val="28"/>
        </w:rPr>
        <w:t>
      "акимам столицы, областей и городов республиканского значения Республики Казахстан;";</w:t>
      </w:r>
    </w:p>
    <w:bookmarkEnd w:id="664"/>
    <w:bookmarkStart w:name="z744" w:id="665"/>
    <w:p>
      <w:pPr>
        <w:spacing w:after="0"/>
        <w:ind w:left="0"/>
        <w:jc w:val="both"/>
      </w:pPr>
      <w:r>
        <w:rPr>
          <w:rFonts w:ascii="Times New Roman"/>
          <w:b w:val="false"/>
          <w:i w:val="false"/>
          <w:color w:val="000000"/>
          <w:sz w:val="28"/>
        </w:rPr>
        <w:t>
      абзац восьмой изложить в следующей редакции:</w:t>
      </w:r>
    </w:p>
    <w:bookmarkEnd w:id="665"/>
    <w:bookmarkStart w:name="z745" w:id="666"/>
    <w:p>
      <w:pPr>
        <w:spacing w:after="0"/>
        <w:ind w:left="0"/>
        <w:jc w:val="both"/>
      </w:pPr>
      <w:r>
        <w:rPr>
          <w:rFonts w:ascii="Times New Roman"/>
          <w:b w:val="false"/>
          <w:i w:val="false"/>
          <w:color w:val="000000"/>
          <w:sz w:val="28"/>
        </w:rPr>
        <w:t>
      "Национальному Банку, Высшей аудиторской палате Республики Казахстан, иным государственным органам, непосредственно подчиненным и подотчетным Президенту Республики Казахстан;";</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747" w:id="667"/>
    <w:p>
      <w:pPr>
        <w:spacing w:after="0"/>
        <w:ind w:left="0"/>
        <w:jc w:val="both"/>
      </w:pPr>
      <w:r>
        <w:rPr>
          <w:rFonts w:ascii="Times New Roman"/>
          <w:b w:val="false"/>
          <w:i w:val="false"/>
          <w:color w:val="000000"/>
          <w:sz w:val="28"/>
        </w:rPr>
        <w:t>
      "3) координировать и контролировать деятельность соответствующих государственных органов и должностных лиц, организовывать соответствующие проверки исполнения актов и поручений Президента Республики Казахстан и его Администрации, в том числе на предмет соответствия актов Правительства, центральных и местных государственных органов, акимов и иных должностных лиц государства Конституции Республики Казахстан, законам Республики Казахстан и актам Президента Республики Казахстан;</w:t>
      </w:r>
    </w:p>
    <w:bookmarkEnd w:id="667"/>
    <w:bookmarkStart w:name="z748" w:id="668"/>
    <w:p>
      <w:pPr>
        <w:spacing w:after="0"/>
        <w:ind w:left="0"/>
        <w:jc w:val="both"/>
      </w:pPr>
      <w:r>
        <w:rPr>
          <w:rFonts w:ascii="Times New Roman"/>
          <w:b w:val="false"/>
          <w:i w:val="false"/>
          <w:color w:val="000000"/>
          <w:sz w:val="28"/>
        </w:rPr>
        <w:t>
      4) требовать устранения выявленных нарушений и недостатков в ходе исполнения законов Республики Казахстан, актов и поручений Президента Республики Казахстан;</w:t>
      </w:r>
    </w:p>
    <w:bookmarkEnd w:id="668"/>
    <w:bookmarkStart w:name="z749" w:id="669"/>
    <w:p>
      <w:pPr>
        <w:spacing w:after="0"/>
        <w:ind w:left="0"/>
        <w:jc w:val="both"/>
      </w:pPr>
      <w:r>
        <w:rPr>
          <w:rFonts w:ascii="Times New Roman"/>
          <w:b w:val="false"/>
          <w:i w:val="false"/>
          <w:color w:val="000000"/>
          <w:sz w:val="28"/>
        </w:rPr>
        <w:t>
      5) разрабатывать рекомендации по устранению выявленных нарушений, фактов несоблюдения законов Республики Казахстан, актов Президента Республики Казахстан и неисполнения его поручений;";</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751" w:id="670"/>
    <w:p>
      <w:pPr>
        <w:spacing w:after="0"/>
        <w:ind w:left="0"/>
        <w:jc w:val="both"/>
      </w:pPr>
      <w:r>
        <w:rPr>
          <w:rFonts w:ascii="Times New Roman"/>
          <w:b w:val="false"/>
          <w:i w:val="false"/>
          <w:color w:val="000000"/>
          <w:sz w:val="28"/>
        </w:rPr>
        <w:t xml:space="preserve">
      "7) систематически докладывать Президенту Республики Казахстан о результатах проводимых Администрацией проверок.". </w:t>
      </w:r>
    </w:p>
    <w:bookmarkEnd w:id="670"/>
    <w:bookmarkStart w:name="z752" w:id="671"/>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июля 2008 года № 625"О создании Совета по молодежной политике при Президенте Республики Казахстан":</w:t>
      </w:r>
    </w:p>
    <w:bookmarkEnd w:id="671"/>
    <w:bookmarkStart w:name="z753" w:id="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20) статьи 44" заменить словами "</w:t>
      </w:r>
      <w:r>
        <w:rPr>
          <w:rFonts w:ascii="Times New Roman"/>
          <w:b w:val="false"/>
          <w:i w:val="false"/>
          <w:color w:val="000000"/>
          <w:sz w:val="28"/>
        </w:rPr>
        <w:t>подпунктом 21)</w:t>
      </w:r>
      <w:r>
        <w:rPr>
          <w:rFonts w:ascii="Times New Roman"/>
          <w:b w:val="false"/>
          <w:i w:val="false"/>
          <w:color w:val="000000"/>
          <w:sz w:val="28"/>
        </w:rPr>
        <w:t xml:space="preserve"> статьи 46";</w:t>
      </w:r>
    </w:p>
    <w:bookmarkEnd w:id="672"/>
    <w:bookmarkStart w:name="z754" w:id="6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молодежной политике при Президенте Республики Казахстан, утвержденном вышеназванным Указом:</w:t>
      </w:r>
    </w:p>
    <w:bookmarkEnd w:id="673"/>
    <w:bookmarkStart w:name="z755" w:id="6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слова "Государственным секретарем", "Государственный секретарь" заменить соответственно словами "Руководителем Администрации Президента", "Руководитель Администрации Президента";</w:t>
      </w:r>
    </w:p>
    <w:bookmarkEnd w:id="674"/>
    <w:bookmarkStart w:name="z756" w:id="6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слово "Парламента" заменить словом "Курултая".</w:t>
      </w:r>
    </w:p>
    <w:bookmarkEnd w:id="675"/>
    <w:bookmarkStart w:name="z757" w:id="676"/>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59" w:id="677"/>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Конституционного закона Республики Казахстан "О Президенте Республики Казахстан" ПОСТАНОВЛЯЮ:";</w:t>
      </w:r>
    </w:p>
    <w:bookmarkEnd w:id="677"/>
    <w:bookmarkStart w:name="z760" w:id="6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 утвержденных вышеназванным Указом:</w:t>
      </w:r>
    </w:p>
    <w:bookmarkEnd w:id="678"/>
    <w:bookmarkStart w:name="z761" w:id="6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763" w:id="680"/>
    <w:p>
      <w:pPr>
        <w:spacing w:after="0"/>
        <w:ind w:left="0"/>
        <w:jc w:val="both"/>
      </w:pPr>
      <w:r>
        <w:rPr>
          <w:rFonts w:ascii="Times New Roman"/>
          <w:b w:val="false"/>
          <w:i w:val="false"/>
          <w:color w:val="000000"/>
          <w:sz w:val="28"/>
        </w:rPr>
        <w:t>
      "2) поручения Президента – поручения, данные по итогам региональных поездок, международных и общественно значимых мероприятий, рабочих совещаний, расширенных заседаний Правительства с участием Президента, заявлений (обращений) Президента, заседаний консультативно-совещательных органов, Совета Безопасности Республики Казахстан (далее – Совет Безопасности) и иных органов, возглавляемых Президентом; поручения Президента по служебным документам, обращениям физических и юридических лиц, а также личные поручения Президента, в том числе опубликованные в его официальных аккаунтах и официальных аккаунтах Администрации Президента Республики Казахстан (далее – Администрация Президента) в социальных сетях и средствах массовой информации;";</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65" w:id="681"/>
    <w:p>
      <w:pPr>
        <w:spacing w:after="0"/>
        <w:ind w:left="0"/>
        <w:jc w:val="both"/>
      </w:pPr>
      <w:r>
        <w:rPr>
          <w:rFonts w:ascii="Times New Roman"/>
          <w:b w:val="false"/>
          <w:i w:val="false"/>
          <w:color w:val="000000"/>
          <w:sz w:val="28"/>
        </w:rPr>
        <w:t>
      "4) послание Президента – обращение Президента к народу Казахстана, посвященное положению в стране и основным направлениям внутренней и внешней политики;";</w:t>
      </w:r>
    </w:p>
    <w:bookmarkEnd w:id="681"/>
    <w:bookmarkStart w:name="z766" w:id="6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"Ежегодно в сентябре" исключить;</w:t>
      </w:r>
    </w:p>
    <w:bookmarkEnd w:id="682"/>
    <w:bookmarkStart w:name="z767" w:id="6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69" w:id="684"/>
    <w:p>
      <w:pPr>
        <w:spacing w:after="0"/>
        <w:ind w:left="0"/>
        <w:jc w:val="both"/>
      </w:pPr>
      <w:r>
        <w:rPr>
          <w:rFonts w:ascii="Times New Roman"/>
          <w:b w:val="false"/>
          <w:i w:val="false"/>
          <w:color w:val="000000"/>
          <w:sz w:val="28"/>
        </w:rPr>
        <w:t>
      "1) соответствия Конституции Республики Казахстан, законам Республики Казахстан, указам Президента, иным нормативным правовым актам, а также ратифицированным международным договорам;";</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71" w:id="685"/>
    <w:p>
      <w:pPr>
        <w:spacing w:after="0"/>
        <w:ind w:left="0"/>
        <w:jc w:val="both"/>
      </w:pPr>
      <w:r>
        <w:rPr>
          <w:rFonts w:ascii="Times New Roman"/>
          <w:b w:val="false"/>
          <w:i w:val="false"/>
          <w:color w:val="000000"/>
          <w:sz w:val="28"/>
        </w:rPr>
        <w:t>
      "4) соответствия поручениям Президента, Вице-Президента, Администрации Президента;";</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73" w:id="686"/>
    <w:p>
      <w:pPr>
        <w:spacing w:after="0"/>
        <w:ind w:left="0"/>
        <w:jc w:val="both"/>
      </w:pPr>
      <w:r>
        <w:rPr>
          <w:rFonts w:ascii="Times New Roman"/>
          <w:b w:val="false"/>
          <w:i w:val="false"/>
          <w:color w:val="000000"/>
          <w:sz w:val="28"/>
        </w:rPr>
        <w:t>
      "21. В случае если в проекте акта Президента выявляются недостатки или по нему имеются возражения, устранимые в рабочем порядке, то проект может быть доработан в Администрации Президента с участием всех заинтересованных государственных органов в течение пяти рабочих дней, если иной срок не установлен Руководителем Администрации Президента, Секретарем Совета Безопасности, первым заместителем Руководителя Администрации Президента, заместителями Руководителя Администрации Президента, начальником Канцелярии Президента, помощником или советником Президента.";</w:t>
      </w:r>
    </w:p>
    <w:bookmarkEnd w:id="686"/>
    <w:bookmarkStart w:name="z774" w:id="6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687"/>
    <w:bookmarkStart w:name="z775" w:id="688"/>
    <w:p>
      <w:pPr>
        <w:spacing w:after="0"/>
        <w:ind w:left="0"/>
        <w:jc w:val="both"/>
      </w:pPr>
      <w:r>
        <w:rPr>
          <w:rFonts w:ascii="Times New Roman"/>
          <w:b w:val="false"/>
          <w:i w:val="false"/>
          <w:color w:val="000000"/>
          <w:sz w:val="28"/>
        </w:rPr>
        <w:t>
      часть третью изложить в следующей редакции:</w:t>
      </w:r>
    </w:p>
    <w:bookmarkEnd w:id="688"/>
    <w:bookmarkStart w:name="z776" w:id="689"/>
    <w:p>
      <w:pPr>
        <w:spacing w:after="0"/>
        <w:ind w:left="0"/>
        <w:jc w:val="both"/>
      </w:pPr>
      <w:r>
        <w:rPr>
          <w:rFonts w:ascii="Times New Roman"/>
          <w:b w:val="false"/>
          <w:i w:val="false"/>
          <w:color w:val="000000"/>
          <w:sz w:val="28"/>
        </w:rPr>
        <w:t>
      "До внесения на подпись Президенту проект акта визируется в бумажном виде Руководителем Администрации Президента, а также Секретарем Совета Безопасности, первым заместителем Руководителя Администрации Президента, заместителями Руководителя Администрации Президента, начальником Канцелярии Президента, помощником или советником Президента, курирующими ответственный отдел Администрации Президента согласно распределению обязанностей, и руководителем Общего отдела Администрации Президента.";</w:t>
      </w:r>
    </w:p>
    <w:bookmarkEnd w:id="689"/>
    <w:bookmarkStart w:name="z777" w:id="690"/>
    <w:p>
      <w:pPr>
        <w:spacing w:after="0"/>
        <w:ind w:left="0"/>
        <w:jc w:val="both"/>
      </w:pPr>
      <w:r>
        <w:rPr>
          <w:rFonts w:ascii="Times New Roman"/>
          <w:b w:val="false"/>
          <w:i w:val="false"/>
          <w:color w:val="000000"/>
          <w:sz w:val="28"/>
        </w:rPr>
        <w:t>
      часть пятую изложить в следующей редакции:</w:t>
      </w:r>
    </w:p>
    <w:bookmarkEnd w:id="690"/>
    <w:bookmarkStart w:name="z778" w:id="691"/>
    <w:p>
      <w:pPr>
        <w:spacing w:after="0"/>
        <w:ind w:left="0"/>
        <w:jc w:val="both"/>
      </w:pPr>
      <w:r>
        <w:rPr>
          <w:rFonts w:ascii="Times New Roman"/>
          <w:b w:val="false"/>
          <w:i w:val="false"/>
          <w:color w:val="000000"/>
          <w:sz w:val="28"/>
        </w:rPr>
        <w:t>
      "При необходимости проект акта Президента в электронном виде визируется Вице-Президентом Республики Казахстан.";</w:t>
      </w:r>
    </w:p>
    <w:bookmarkEnd w:id="691"/>
    <w:bookmarkStart w:name="z779" w:id="6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первой изложить в следующей редакции:</w:t>
      </w:r>
    </w:p>
    <w:bookmarkStart w:name="z781" w:id="693"/>
    <w:p>
      <w:pPr>
        <w:spacing w:after="0"/>
        <w:ind w:left="0"/>
        <w:jc w:val="both"/>
      </w:pPr>
      <w:r>
        <w:rPr>
          <w:rFonts w:ascii="Times New Roman"/>
          <w:b w:val="false"/>
          <w:i w:val="false"/>
          <w:color w:val="000000"/>
          <w:sz w:val="28"/>
        </w:rPr>
        <w:t>
      "7) заседаний консультативно-совещательных органов, Совета Безопасности и иных органов, возглавляемых Президентом.";</w:t>
      </w:r>
    </w:p>
    <w:bookmarkEnd w:id="693"/>
    <w:bookmarkStart w:name="z782" w:id="694"/>
    <w:p>
      <w:pPr>
        <w:spacing w:after="0"/>
        <w:ind w:left="0"/>
        <w:jc w:val="both"/>
      </w:pPr>
      <w:r>
        <w:rPr>
          <w:rFonts w:ascii="Times New Roman"/>
          <w:b w:val="false"/>
          <w:i w:val="false"/>
          <w:color w:val="000000"/>
          <w:sz w:val="28"/>
        </w:rPr>
        <w:t>
      часть вторую изложить в следующей редакции:</w:t>
      </w:r>
    </w:p>
    <w:bookmarkEnd w:id="694"/>
    <w:bookmarkStart w:name="z783" w:id="695"/>
    <w:p>
      <w:pPr>
        <w:spacing w:after="0"/>
        <w:ind w:left="0"/>
        <w:jc w:val="both"/>
      </w:pPr>
      <w:r>
        <w:rPr>
          <w:rFonts w:ascii="Times New Roman"/>
          <w:b w:val="false"/>
          <w:i w:val="false"/>
          <w:color w:val="000000"/>
          <w:sz w:val="28"/>
        </w:rPr>
        <w:t>
      "Проекты поручений по итогам мероприятий, предусмотренных подпунктами 1), 5), 6) и 7) части первой настоящего пункта, оформляются в виде протокола, а по итогам заседаний Совета Безопасности – в виде решения, которое, как правило, подписывается Президентом.";</w:t>
      </w:r>
    </w:p>
    <w:bookmarkEnd w:id="695"/>
    <w:bookmarkStart w:name="z784" w:id="69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696"/>
    <w:bookmarkStart w:name="z785" w:id="697"/>
    <w:p>
      <w:pPr>
        <w:spacing w:after="0"/>
        <w:ind w:left="0"/>
        <w:jc w:val="both"/>
      </w:pPr>
      <w:r>
        <w:rPr>
          <w:rFonts w:ascii="Times New Roman"/>
          <w:b w:val="false"/>
          <w:i w:val="false"/>
          <w:color w:val="000000"/>
          <w:sz w:val="28"/>
        </w:rPr>
        <w:t>
      "Проект поручений Президента согласовывается только в электронном виде с Государственно-правовым отделом, заинтересованными структурными подразделениями Администрации Президента, соответствующими курирующими их Секретарем Совета Безопасности, первым заместителем Руководителя Администрации Президента, заместителями Руководителя Администрации Президента, начальником Канцелярии Президента, помощниками и советниками Президента. Визы руководителя ответственного структурного подразделения Администрации Президента, соответствующего курирующего руководящего должностного лица, руководителя Общего отдела проставляются как в электронном виде, так и на бумажном носителе проекта поручений.";</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42 изложить в следующей редакции:</w:t>
      </w:r>
    </w:p>
    <w:bookmarkStart w:name="z787" w:id="698"/>
    <w:p>
      <w:pPr>
        <w:spacing w:after="0"/>
        <w:ind w:left="0"/>
        <w:jc w:val="both"/>
      </w:pPr>
      <w:r>
        <w:rPr>
          <w:rFonts w:ascii="Times New Roman"/>
          <w:b w:val="false"/>
          <w:i w:val="false"/>
          <w:color w:val="000000"/>
          <w:sz w:val="28"/>
        </w:rPr>
        <w:t>
      "2) поручения Президента (либо пункты поручений), данные по итогам региональных поездок, международных и общественно значимых мероприятий, заявлений (обращений) Президента, рабочих совещаний, расширенных заседаний Правительства с участием Президента, заседаний консультативно-совещательных органов, Совета Безопасности и иных органов, возглавляемых Президентом;";</w:t>
      </w:r>
    </w:p>
    <w:bookmarkEnd w:id="698"/>
    <w:bookmarkStart w:name="z788" w:id="6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42-1</w:t>
      </w:r>
      <w:r>
        <w:rPr>
          <w:rFonts w:ascii="Times New Roman"/>
          <w:b w:val="false"/>
          <w:i w:val="false"/>
          <w:color w:val="000000"/>
          <w:sz w:val="28"/>
        </w:rPr>
        <w:t>:</w:t>
      </w:r>
    </w:p>
    <w:bookmarkEnd w:id="699"/>
    <w:bookmarkStart w:name="z789" w:id="700"/>
    <w:p>
      <w:pPr>
        <w:spacing w:after="0"/>
        <w:ind w:left="0"/>
        <w:jc w:val="both"/>
      </w:pPr>
      <w:r>
        <w:rPr>
          <w:rFonts w:ascii="Times New Roman"/>
          <w:b w:val="false"/>
          <w:i w:val="false"/>
          <w:color w:val="000000"/>
          <w:sz w:val="28"/>
        </w:rPr>
        <w:t>
      в части первой:</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791" w:id="701"/>
    <w:p>
      <w:pPr>
        <w:spacing w:after="0"/>
        <w:ind w:left="0"/>
        <w:jc w:val="both"/>
      </w:pPr>
      <w:r>
        <w:rPr>
          <w:rFonts w:ascii="Times New Roman"/>
          <w:b w:val="false"/>
          <w:i w:val="false"/>
          <w:color w:val="000000"/>
          <w:sz w:val="28"/>
        </w:rPr>
        <w:t>
      "2) поручения, требующие внесения изменений и дополнений в законы или принятия нового кодекса или закона;";</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93" w:id="702"/>
    <w:p>
      <w:pPr>
        <w:spacing w:after="0"/>
        <w:ind w:left="0"/>
        <w:jc w:val="both"/>
      </w:pPr>
      <w:r>
        <w:rPr>
          <w:rFonts w:ascii="Times New Roman"/>
          <w:b w:val="false"/>
          <w:i w:val="false"/>
          <w:color w:val="000000"/>
          <w:sz w:val="28"/>
        </w:rPr>
        <w:t>
      "4) поручения, содержащиеся в решениях Совета Безопасности;";</w:t>
      </w:r>
    </w:p>
    <w:bookmarkEnd w:id="702"/>
    <w:bookmarkStart w:name="z794" w:id="703"/>
    <w:p>
      <w:pPr>
        <w:spacing w:after="0"/>
        <w:ind w:left="0"/>
        <w:jc w:val="both"/>
      </w:pPr>
      <w:r>
        <w:rPr>
          <w:rFonts w:ascii="Times New Roman"/>
          <w:b w:val="false"/>
          <w:i w:val="false"/>
          <w:color w:val="000000"/>
          <w:sz w:val="28"/>
        </w:rPr>
        <w:t>
      часть третью изложить в следующей редакции:</w:t>
      </w:r>
    </w:p>
    <w:bookmarkEnd w:id="703"/>
    <w:bookmarkStart w:name="z795" w:id="704"/>
    <w:p>
      <w:pPr>
        <w:spacing w:after="0"/>
        <w:ind w:left="0"/>
        <w:jc w:val="both"/>
      </w:pPr>
      <w:r>
        <w:rPr>
          <w:rFonts w:ascii="Times New Roman"/>
          <w:b w:val="false"/>
          <w:i w:val="false"/>
          <w:color w:val="000000"/>
          <w:sz w:val="28"/>
        </w:rPr>
        <w:t>
      "Все иные поручения ставятся на контроль Правительства или центрального государственного или местного исполнительного органа согласно закреплению контроля или содержанию резолюции Президента или Руководителя Администрации Президента, Вице-Президента Республики Казахстан, Секретаря Совета Безопасности.";</w:t>
      </w:r>
    </w:p>
    <w:bookmarkEnd w:id="704"/>
    <w:bookmarkStart w:name="z796" w:id="7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705"/>
    <w:bookmarkStart w:name="z797" w:id="706"/>
    <w:p>
      <w:pPr>
        <w:spacing w:after="0"/>
        <w:ind w:left="0"/>
        <w:jc w:val="both"/>
      </w:pPr>
      <w:r>
        <w:rPr>
          <w:rFonts w:ascii="Times New Roman"/>
          <w:b w:val="false"/>
          <w:i w:val="false"/>
          <w:color w:val="000000"/>
          <w:sz w:val="28"/>
        </w:rPr>
        <w:t>
      "50. Исполнение актов и поручений Президента обеспечивается в сроки, указанные в данных актах и поручениях либо закреплении контроля по их реализации, или в сроки, указанные в резолюциях Президента, Вице-Президента, Руководителя Администрации Президента, Секретаря Совета Безопасности.";</w:t>
      </w:r>
    </w:p>
    <w:bookmarkEnd w:id="706"/>
    <w:bookmarkStart w:name="z798" w:id="70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707"/>
    <w:bookmarkStart w:name="z799" w:id="708"/>
    <w:p>
      <w:pPr>
        <w:spacing w:after="0"/>
        <w:ind w:left="0"/>
        <w:jc w:val="both"/>
      </w:pPr>
      <w:r>
        <w:rPr>
          <w:rFonts w:ascii="Times New Roman"/>
          <w:b w:val="false"/>
          <w:i w:val="false"/>
          <w:color w:val="000000"/>
          <w:sz w:val="28"/>
        </w:rPr>
        <w:t>
      "План организационных мероприятий (дорожная карта), разработчиком которого (которой) является местный исполнительный орган, утверждается акимом столицы, соответствующей области, города республиканского значения.";</w:t>
      </w:r>
    </w:p>
    <w:bookmarkEnd w:id="708"/>
    <w:bookmarkStart w:name="z800" w:id="7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66-1</w:t>
      </w:r>
      <w:r>
        <w:rPr>
          <w:rFonts w:ascii="Times New Roman"/>
          <w:b w:val="false"/>
          <w:i w:val="false"/>
          <w:color w:val="000000"/>
          <w:sz w:val="28"/>
        </w:rPr>
        <w:t>:</w:t>
      </w:r>
    </w:p>
    <w:bookmarkEnd w:id="709"/>
    <w:bookmarkStart w:name="z801" w:id="710"/>
    <w:p>
      <w:pPr>
        <w:spacing w:after="0"/>
        <w:ind w:left="0"/>
        <w:jc w:val="both"/>
      </w:pPr>
      <w:r>
        <w:rPr>
          <w:rFonts w:ascii="Times New Roman"/>
          <w:b w:val="false"/>
          <w:i w:val="false"/>
          <w:color w:val="000000"/>
          <w:sz w:val="28"/>
        </w:rPr>
        <w:t>
      часть вторую изложить в следующей редакции:</w:t>
      </w:r>
    </w:p>
    <w:bookmarkEnd w:id="710"/>
    <w:bookmarkStart w:name="z802" w:id="711"/>
    <w:p>
      <w:pPr>
        <w:spacing w:after="0"/>
        <w:ind w:left="0"/>
        <w:jc w:val="both"/>
      </w:pPr>
      <w:r>
        <w:rPr>
          <w:rFonts w:ascii="Times New Roman"/>
          <w:b w:val="false"/>
          <w:i w:val="false"/>
          <w:color w:val="000000"/>
          <w:sz w:val="28"/>
        </w:rPr>
        <w:t>
      "Внесенная промежуточная отчетность государственных органов, за исключением сводных отчетов Аппарата Правительства о ходе выполнения поручений Президента по итогам международных мероприятий, подлежит рассмотрению Секретарем Совета Безопасности, первым заместителем Руководителя Администрации Президента, заместителем Руководителя Администрации Президента, начальником Канцелярии Президента, помощником или советником Президента в зависимости от курируемых направлений.";</w:t>
      </w:r>
    </w:p>
    <w:bookmarkEnd w:id="711"/>
    <w:bookmarkStart w:name="z803" w:id="712"/>
    <w:p>
      <w:pPr>
        <w:spacing w:after="0"/>
        <w:ind w:left="0"/>
        <w:jc w:val="both"/>
      </w:pPr>
      <w:r>
        <w:rPr>
          <w:rFonts w:ascii="Times New Roman"/>
          <w:b w:val="false"/>
          <w:i w:val="false"/>
          <w:color w:val="000000"/>
          <w:sz w:val="28"/>
        </w:rPr>
        <w:t>
      часть четвертую изложить в следующей редакции:</w:t>
      </w:r>
    </w:p>
    <w:bookmarkEnd w:id="712"/>
    <w:bookmarkStart w:name="z804" w:id="713"/>
    <w:p>
      <w:pPr>
        <w:spacing w:after="0"/>
        <w:ind w:left="0"/>
        <w:jc w:val="both"/>
      </w:pPr>
      <w:r>
        <w:rPr>
          <w:rFonts w:ascii="Times New Roman"/>
          <w:b w:val="false"/>
          <w:i w:val="false"/>
          <w:color w:val="000000"/>
          <w:sz w:val="28"/>
        </w:rPr>
        <w:t>
      "При наличии рисков несвоевременного исполнения и иных существенных проблем неисполнения поручений руководители ответственных структурных подразделений Администрации Президента информируют и вносят соответствующие предложения Руководителю Администрации Президента, по поручениям, данным персонально Вице-Президенту Республики Казахстан и не требующим личного информирования Президента, – Вице-Президенту Республики Казахстан, по поручениям, содержащимся в решениях Совета Безопасности, – Секретарю Совета Безопасности.";</w:t>
      </w:r>
    </w:p>
    <w:bookmarkEnd w:id="713"/>
    <w:bookmarkStart w:name="z805" w:id="7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66-3</w:t>
      </w:r>
      <w:r>
        <w:rPr>
          <w:rFonts w:ascii="Times New Roman"/>
          <w:b w:val="false"/>
          <w:i w:val="false"/>
          <w:color w:val="000000"/>
          <w:sz w:val="28"/>
        </w:rPr>
        <w:t>:</w:t>
      </w:r>
    </w:p>
    <w:bookmarkEnd w:id="714"/>
    <w:bookmarkStart w:name="z806" w:id="715"/>
    <w:p>
      <w:pPr>
        <w:spacing w:after="0"/>
        <w:ind w:left="0"/>
        <w:jc w:val="both"/>
      </w:pPr>
      <w:r>
        <w:rPr>
          <w:rFonts w:ascii="Times New Roman"/>
          <w:b w:val="false"/>
          <w:i w:val="false"/>
          <w:color w:val="000000"/>
          <w:sz w:val="28"/>
        </w:rPr>
        <w:t>
      подпункт 3) части первой изложить в следующей редакции:</w:t>
      </w:r>
    </w:p>
    <w:bookmarkEnd w:id="715"/>
    <w:bookmarkStart w:name="z807" w:id="716"/>
    <w:p>
      <w:pPr>
        <w:spacing w:after="0"/>
        <w:ind w:left="0"/>
        <w:jc w:val="both"/>
      </w:pPr>
      <w:r>
        <w:rPr>
          <w:rFonts w:ascii="Times New Roman"/>
          <w:b w:val="false"/>
          <w:i w:val="false"/>
          <w:color w:val="000000"/>
          <w:sz w:val="28"/>
        </w:rPr>
        <w:t>
      "3) принятия законодательных поправок или нового закона – посредством запроса в рабочем порядке у ответственных государственных органов информации о ходе реализации таких поручений, мониторинга состояния законодательного процесса в Курултае Республики Казахстан, а также использования информационной системы законотворческого процесса с предварительным официальным согласованием с Администрацией Президента в установленном порядке проектов законов или законодательных поправок с указанием конкретных наименований законов;";</w:t>
      </w:r>
    </w:p>
    <w:bookmarkEnd w:id="716"/>
    <w:bookmarkStart w:name="z808" w:id="717"/>
    <w:p>
      <w:pPr>
        <w:spacing w:after="0"/>
        <w:ind w:left="0"/>
        <w:jc w:val="both"/>
      </w:pPr>
      <w:r>
        <w:rPr>
          <w:rFonts w:ascii="Times New Roman"/>
          <w:b w:val="false"/>
          <w:i w:val="false"/>
          <w:color w:val="000000"/>
          <w:sz w:val="28"/>
        </w:rPr>
        <w:t>
      часть третью изложить в следующей редакции:</w:t>
      </w:r>
    </w:p>
    <w:bookmarkEnd w:id="717"/>
    <w:bookmarkStart w:name="z809" w:id="718"/>
    <w:p>
      <w:pPr>
        <w:spacing w:after="0"/>
        <w:ind w:left="0"/>
        <w:jc w:val="both"/>
      </w:pPr>
      <w:r>
        <w:rPr>
          <w:rFonts w:ascii="Times New Roman"/>
          <w:b w:val="false"/>
          <w:i w:val="false"/>
          <w:color w:val="000000"/>
          <w:sz w:val="28"/>
        </w:rPr>
        <w:t>
      "Руководители ответственных структурных подразделений Администрации Президента при установлении рисков несвоевременного, некачественного, неполного исполнения и иных существенных проблем неисполнения поручений, указанных в настоящем пункте Правил, информируют и вносят соответствующие предложения Руководителю Администрации Президента, по поручениям, данным персонально Вице-Президенту Республики Казахстан и не требующим личного информирования Президента, – Вице-Президенту Республики Казахстан, по поручениям, содержащимся в решениях Совета Безопасности, – Секретарю Совета Безопасности.";</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811" w:id="719"/>
    <w:p>
      <w:pPr>
        <w:spacing w:after="0"/>
        <w:ind w:left="0"/>
        <w:jc w:val="both"/>
      </w:pPr>
      <w:r>
        <w:rPr>
          <w:rFonts w:ascii="Times New Roman"/>
          <w:b w:val="false"/>
          <w:i w:val="false"/>
          <w:color w:val="000000"/>
          <w:sz w:val="28"/>
        </w:rPr>
        <w:t>
      "67. Информация Правительства о ходе реализации актов и поручений Президента вносится в Администрацию Президента за подписью Премьер-Министра, соответствующего Заместителя Премьер-Министра или Руководителя Аппарата Правительства в зависимости от адресата резолюции Президента, Руководителя Администрации Президента или Секретаря Совета Безопасности.</w:t>
      </w:r>
    </w:p>
    <w:bookmarkEnd w:id="719"/>
    <w:bookmarkStart w:name="z812" w:id="720"/>
    <w:p>
      <w:pPr>
        <w:spacing w:after="0"/>
        <w:ind w:left="0"/>
        <w:jc w:val="both"/>
      </w:pPr>
      <w:r>
        <w:rPr>
          <w:rFonts w:ascii="Times New Roman"/>
          <w:b w:val="false"/>
          <w:i w:val="false"/>
          <w:color w:val="000000"/>
          <w:sz w:val="28"/>
        </w:rPr>
        <w:t>
      Промежуточная отчетная информация о ходе реализации актов и поручений Президента, адресованная первому заместителю Руководителя Администрации Президента, заместителям Руководителя Администрации Президента, начальнику Канцелярии Президента, помощникам и советникам Президента, может вноситься за подписью заместителей Руководителя Аппарата Правительства, заместителей первого руководителя государственного органа и членов коллегиальных органов.";</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814" w:id="721"/>
    <w:p>
      <w:pPr>
        <w:spacing w:after="0"/>
        <w:ind w:left="0"/>
        <w:jc w:val="both"/>
      </w:pPr>
      <w:r>
        <w:rPr>
          <w:rFonts w:ascii="Times New Roman"/>
          <w:b w:val="false"/>
          <w:i w:val="false"/>
          <w:color w:val="000000"/>
          <w:sz w:val="28"/>
        </w:rPr>
        <w:t>
      "71. Продление сроков исполнения, перевод на среднесрочный и долгосрочный контроль, установление нового срока исполнения поручений Президента по служебным и иным документам, указанным в подпункте 5) пункта 42 настоящих Правил, данных персонально Вице-Президенту Республики Казахстан и не требующих личного информирования Президента, могут осуществляться решением Вице-Президента Республики Казахстан.";</w:t>
      </w:r>
    </w:p>
    <w:bookmarkEnd w:id="721"/>
    <w:bookmarkStart w:name="z815" w:id="72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76</w:t>
      </w:r>
      <w:r>
        <w:rPr>
          <w:rFonts w:ascii="Times New Roman"/>
          <w:b w:val="false"/>
          <w:i w:val="false"/>
          <w:color w:val="000000"/>
          <w:sz w:val="28"/>
        </w:rPr>
        <w:t xml:space="preserve"> исключить;</w:t>
      </w:r>
    </w:p>
    <w:bookmarkEnd w:id="722"/>
    <w:bookmarkStart w:name="z816" w:id="723"/>
    <w:p>
      <w:pPr>
        <w:spacing w:after="0"/>
        <w:ind w:left="0"/>
        <w:jc w:val="both"/>
      </w:pPr>
      <w:r>
        <w:rPr>
          <w:rFonts w:ascii="Times New Roman"/>
          <w:b w:val="false"/>
          <w:i w:val="false"/>
          <w:color w:val="000000"/>
          <w:sz w:val="28"/>
        </w:rPr>
        <w:t xml:space="preserve">
      абзацы пятый и шестой </w:t>
      </w:r>
      <w:r>
        <w:rPr>
          <w:rFonts w:ascii="Times New Roman"/>
          <w:b w:val="false"/>
          <w:i w:val="false"/>
          <w:color w:val="000000"/>
          <w:sz w:val="28"/>
        </w:rPr>
        <w:t>пункта 76-1</w:t>
      </w:r>
      <w:r>
        <w:rPr>
          <w:rFonts w:ascii="Times New Roman"/>
          <w:b w:val="false"/>
          <w:i w:val="false"/>
          <w:color w:val="000000"/>
          <w:sz w:val="28"/>
        </w:rPr>
        <w:t xml:space="preserve"> изложить в следующей редакции:</w:t>
      </w:r>
    </w:p>
    <w:bookmarkEnd w:id="723"/>
    <w:bookmarkStart w:name="z817" w:id="724"/>
    <w:p>
      <w:pPr>
        <w:spacing w:after="0"/>
        <w:ind w:left="0"/>
        <w:jc w:val="both"/>
      </w:pPr>
      <w:r>
        <w:rPr>
          <w:rFonts w:ascii="Times New Roman"/>
          <w:b w:val="false"/>
          <w:i w:val="false"/>
          <w:color w:val="000000"/>
          <w:sz w:val="28"/>
        </w:rPr>
        <w:t>
      "в случае, если поручение по форме завершения и (или) конечному результату предусматривало принятие отдельного закона с указанием конкретного наименования, отражающего предмет регулирования, – по факту подписания Президентом, без представления официального отчета государственного органа и без внесения экспертного заключения ответственного структурного подразделения Администрации Президента;</w:t>
      </w:r>
    </w:p>
    <w:bookmarkEnd w:id="724"/>
    <w:bookmarkStart w:name="z818" w:id="725"/>
    <w:p>
      <w:pPr>
        <w:spacing w:after="0"/>
        <w:ind w:left="0"/>
        <w:jc w:val="both"/>
      </w:pPr>
      <w:r>
        <w:rPr>
          <w:rFonts w:ascii="Times New Roman"/>
          <w:b w:val="false"/>
          <w:i w:val="false"/>
          <w:color w:val="000000"/>
          <w:sz w:val="28"/>
        </w:rPr>
        <w:t>
      в случае, если содержанием поручения было предусмотрено принятие поправок в законодательство, – на основании экспертного заключения ответственного структурного подразделения Администрации Президента с указанием конкретных наименований принятых законов и краткого содержания исполнения поручения, без представления официального отчета ответственного государственного органа-исполнителя;";</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820" w:id="726"/>
    <w:p>
      <w:pPr>
        <w:spacing w:after="0"/>
        <w:ind w:left="0"/>
        <w:jc w:val="both"/>
      </w:pPr>
      <w:r>
        <w:rPr>
          <w:rFonts w:ascii="Times New Roman"/>
          <w:b w:val="false"/>
          <w:i w:val="false"/>
          <w:color w:val="000000"/>
          <w:sz w:val="28"/>
        </w:rPr>
        <w:t xml:space="preserve">
      "78. Снятие с контроля поручений Президента по служебным и иным документам, указанным в подпункте 5) </w:t>
      </w:r>
      <w:r>
        <w:rPr>
          <w:rFonts w:ascii="Times New Roman"/>
          <w:b w:val="false"/>
          <w:i w:val="false"/>
          <w:color w:val="000000"/>
          <w:sz w:val="28"/>
        </w:rPr>
        <w:t>пункта 42</w:t>
      </w:r>
      <w:r>
        <w:rPr>
          <w:rFonts w:ascii="Times New Roman"/>
          <w:b w:val="false"/>
          <w:i w:val="false"/>
          <w:color w:val="000000"/>
          <w:sz w:val="28"/>
        </w:rPr>
        <w:t xml:space="preserve"> настоящих Правил, данных персонально Вице-Президенту Республики Казахстан и не требующих личного информирования Президента, может осуществляться решением Вице-Президента Республики Казахстан.". </w:t>
      </w:r>
    </w:p>
    <w:bookmarkEnd w:id="726"/>
    <w:bookmarkStart w:name="z821" w:id="727"/>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мая 2011 года № 67 "О совершенствовании органов внешнего государственного финансового контроля в регионах":</w:t>
      </w:r>
    </w:p>
    <w:bookmarkEnd w:id="727"/>
    <w:bookmarkStart w:name="z822" w:id="7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"областей, столицы" заменить словами "столицы, областей";</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лимиты</w:t>
      </w:r>
      <w:r>
        <w:rPr>
          <w:rFonts w:ascii="Times New Roman"/>
          <w:b w:val="false"/>
          <w:i w:val="false"/>
          <w:color w:val="000000"/>
          <w:sz w:val="28"/>
        </w:rPr>
        <w:t xml:space="preserve"> штатной численности ревизионных комиссий областей, столицы, городов республиканского значения, утвержденные вышеназванным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и дополнениям, которые вносятся в некоторые акты Президента Республики Казахстан.</w:t>
      </w:r>
    </w:p>
    <w:bookmarkStart w:name="z824" w:id="72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25 августа 2011 года № 144 "О военной форме одежды и знаках различия Вооруженных Сил, других войск и воинских формирований Республики Казахстан":</w:t>
      </w:r>
    </w:p>
    <w:bookmarkEnd w:id="729"/>
    <w:bookmarkStart w:name="z825" w:id="7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xml:space="preserve"> и рисунках образцов военной формы одежды и знаков различия Вооруженных Сил, других войск и воинских формирований Республики Казахстан, утвержденных вышеназванным Указом:</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827" w:id="731"/>
    <w:p>
      <w:pPr>
        <w:spacing w:after="0"/>
        <w:ind w:left="0"/>
        <w:jc w:val="both"/>
      </w:pPr>
      <w:r>
        <w:rPr>
          <w:rFonts w:ascii="Times New Roman"/>
          <w:b w:val="false"/>
          <w:i w:val="false"/>
          <w:color w:val="000000"/>
          <w:sz w:val="28"/>
        </w:rPr>
        <w:t>
      "60. На погонах Верховного Главнокомандующего размещается на продольной осевой линии по центру погона вышитое позолоченной мишурой и шелком золотистого цвета изображение Государственного Герба Республики Казахстан (диаметр – 35 миллиметров). Расстояние от нижнего края погона до центра Государственного Герба – 60 миллиметров (рисунок 133).".</w:t>
      </w:r>
    </w:p>
    <w:bookmarkEnd w:id="731"/>
    <w:bookmarkStart w:name="z828" w:id="732"/>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30" w:id="733"/>
    <w:p>
      <w:pPr>
        <w:spacing w:after="0"/>
        <w:ind w:left="0"/>
        <w:jc w:val="both"/>
      </w:pPr>
      <w:r>
        <w:rPr>
          <w:rFonts w:ascii="Times New Roman"/>
          <w:b w:val="false"/>
          <w:i w:val="false"/>
          <w:color w:val="000000"/>
          <w:sz w:val="28"/>
        </w:rPr>
        <w:t>
      "В соответствии с подпунктом 3) пункта 2 статьи 26 Конституционного закона Республики Казахстан "О Президенте Республики Казахстан" ПОСТАНОВЛЯЮ:";</w:t>
      </w:r>
    </w:p>
    <w:bookmarkEnd w:id="733"/>
    <w:bookmarkStart w:name="z831" w:id="7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833" w:id="735"/>
    <w:p>
      <w:pPr>
        <w:spacing w:after="0"/>
        <w:ind w:left="0"/>
        <w:jc w:val="both"/>
      </w:pPr>
      <w:r>
        <w:rPr>
          <w:rFonts w:ascii="Times New Roman"/>
          <w:b w:val="false"/>
          <w:i w:val="false"/>
          <w:color w:val="000000"/>
          <w:sz w:val="28"/>
        </w:rPr>
        <w:t>
      "25. Медалью "Халықаралық ынтымақтастықты дамытуға косқан үлесі үшін" награждаются военнослужащие Вооруженных Сил, других войск и воинских формирований, судьи, работники Судебной администрации Республики Казахстан и ее территориальных подразделений, сотрудники специальных государственных органов, органов прокуратуры и внутренних дел Республики Казахстан, а также другие лица и иностранные граждане за заслуги в развитии международного сотрудничества по укреплению добрососедских отношений в области защиты прав и свобод человека с зарубежными правоохранительными и иными органами, выполняющими аналогичные функции.";</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835" w:id="736"/>
    <w:p>
      <w:pPr>
        <w:spacing w:after="0"/>
        <w:ind w:left="0"/>
        <w:jc w:val="both"/>
      </w:pPr>
      <w:r>
        <w:rPr>
          <w:rFonts w:ascii="Times New Roman"/>
          <w:b w:val="false"/>
          <w:i w:val="false"/>
          <w:color w:val="000000"/>
          <w:sz w:val="28"/>
        </w:rPr>
        <w:t>
      "27. Медалью "Сот жүйесінің ардагері" награждаются за значительный вклад в развитие судебной системы, за многолетнюю и плодотворную работу:</w:t>
      </w:r>
    </w:p>
    <w:bookmarkEnd w:id="736"/>
    <w:bookmarkStart w:name="z836" w:id="737"/>
    <w:p>
      <w:pPr>
        <w:spacing w:after="0"/>
        <w:ind w:left="0"/>
        <w:jc w:val="both"/>
      </w:pPr>
      <w:r>
        <w:rPr>
          <w:rFonts w:ascii="Times New Roman"/>
          <w:b w:val="false"/>
          <w:i w:val="false"/>
          <w:color w:val="000000"/>
          <w:sz w:val="28"/>
        </w:rPr>
        <w:t>
      судьи, в том числе полномочия которых прекращены, безупречно проработавшие в судебной системе 15 и более лет в календарном исчислении в соответствии с законодательством Республики Казахстан;</w:t>
      </w:r>
    </w:p>
    <w:bookmarkEnd w:id="737"/>
    <w:bookmarkStart w:name="z837" w:id="738"/>
    <w:p>
      <w:pPr>
        <w:spacing w:after="0"/>
        <w:ind w:left="0"/>
        <w:jc w:val="both"/>
      </w:pPr>
      <w:r>
        <w:rPr>
          <w:rFonts w:ascii="Times New Roman"/>
          <w:b w:val="false"/>
          <w:i w:val="false"/>
          <w:color w:val="000000"/>
          <w:sz w:val="28"/>
        </w:rPr>
        <w:t>
      работники Судебной администрации Республики Казахстан и ее территориальных подразделений, а также иные лица, обеспечивавшие деятельность судов, проработавшие на благо судебной системы 25 и более лет в календарном исчислении в соответствии с законодательством Республики Казахстан.</w:t>
      </w:r>
    </w:p>
    <w:bookmarkEnd w:id="738"/>
    <w:bookmarkStart w:name="z838" w:id="739"/>
    <w:p>
      <w:pPr>
        <w:spacing w:after="0"/>
        <w:ind w:left="0"/>
        <w:jc w:val="both"/>
      </w:pPr>
      <w:r>
        <w:rPr>
          <w:rFonts w:ascii="Times New Roman"/>
          <w:b w:val="false"/>
          <w:i w:val="false"/>
          <w:color w:val="000000"/>
          <w:sz w:val="28"/>
        </w:rPr>
        <w:t>
      28. Медалью "Прокуратура ардагері" награждаются сотрудники и пенсионеры органов прокуратуры за многолетнюю и плодотворную работу, безупречно проработавшие в органах прокуратуры 25 и более лет в календарном исчислении, в соответствии с законодательством Республики Казахстан.";</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840" w:id="740"/>
    <w:p>
      <w:pPr>
        <w:spacing w:after="0"/>
        <w:ind w:left="0"/>
        <w:jc w:val="both"/>
      </w:pPr>
      <w:r>
        <w:rPr>
          <w:rFonts w:ascii="Times New Roman"/>
          <w:b w:val="false"/>
          <w:i w:val="false"/>
          <w:color w:val="000000"/>
          <w:sz w:val="28"/>
        </w:rPr>
        <w:t>
      "32. Медалью "Ұлттық қауіпсіздікті қамтамасыз етудегі үлесі үшін" награждаются:</w:t>
      </w:r>
    </w:p>
    <w:bookmarkEnd w:id="740"/>
    <w:bookmarkStart w:name="z841" w:id="741"/>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за умелую организацию оперативно-служебной деятельности по обеспечению безопасности личности и общества, защиты конституционного строя, государственного Суверенитета, территориальной целостности, экономического, научно-технического и оборонного потенциала государства, по борьбе с коррупцией; успешную организацию, проведение и реализацию (в том числе следственной) разведывательной, контрразведывательной и боевой операции по защите интересов национальной безопасности Республики Казахстан; надежное обеспечение правительственной связью; профессиональное проведение сложных специальных технических мероприятий; подготовку и переподготовку высококвалифицированных кадров для органов безопасности Республики Казахстан; успехи в фундаментальных и прикладных научных исследованиях по проблемам обеспечения национальной безопасности, а также в обеспечении оперативно-служебной деятельности органов национальной безопасности Республики Казахстан;</w:t>
      </w:r>
    </w:p>
    <w:bookmarkEnd w:id="741"/>
    <w:bookmarkStart w:name="z842" w:id="742"/>
    <w:p>
      <w:pPr>
        <w:spacing w:after="0"/>
        <w:ind w:left="0"/>
        <w:jc w:val="both"/>
      </w:pPr>
      <w:r>
        <w:rPr>
          <w:rFonts w:ascii="Times New Roman"/>
          <w:b w:val="false"/>
          <w:i w:val="false"/>
          <w:color w:val="000000"/>
          <w:sz w:val="28"/>
        </w:rPr>
        <w:t>
      граждане Республики Казахстан и иностранных государств за вклад в решение задач по обеспечению национальной безопасности Республики Казахстан и за содействие в их реализации.";</w:t>
      </w:r>
    </w:p>
    <w:bookmarkEnd w:id="742"/>
    <w:bookmarkStart w:name="z843" w:id="743"/>
    <w:p>
      <w:pPr>
        <w:spacing w:after="0"/>
        <w:ind w:left="0"/>
        <w:jc w:val="both"/>
      </w:pPr>
      <w:r>
        <w:rPr>
          <w:rFonts w:ascii="Times New Roman"/>
          <w:b w:val="false"/>
          <w:i w:val="false"/>
          <w:color w:val="000000"/>
          <w:sz w:val="28"/>
        </w:rPr>
        <w:t>
      в пункт 38 вносится изменение в текст на казахском языке, текст на русском языке не изменяется;</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845" w:id="744"/>
    <w:p>
      <w:pPr>
        <w:spacing w:after="0"/>
        <w:ind w:left="0"/>
        <w:jc w:val="both"/>
      </w:pPr>
      <w:r>
        <w:rPr>
          <w:rFonts w:ascii="Times New Roman"/>
          <w:b w:val="false"/>
          <w:i w:val="false"/>
          <w:color w:val="000000"/>
          <w:sz w:val="28"/>
        </w:rPr>
        <w:t>
      "43. Медалью "Қазақстан Республикасы Қарулы Күштерінің ардагері" награждаются военнослужащие за многолетнюю и плодотворную работу, положительно характеризуемые по службе, имеющие общую выслугу в Вооруженных Силах, других войсках и воинских формированиях Республики Казахстан 25 и более лет в календарном исчислении в соответствии с законодательством Республики Казахстан.</w:t>
      </w:r>
    </w:p>
    <w:bookmarkEnd w:id="744"/>
    <w:bookmarkStart w:name="z846" w:id="745"/>
    <w:p>
      <w:pPr>
        <w:spacing w:after="0"/>
        <w:ind w:left="0"/>
        <w:jc w:val="both"/>
      </w:pPr>
      <w:r>
        <w:rPr>
          <w:rFonts w:ascii="Times New Roman"/>
          <w:b w:val="false"/>
          <w:i w:val="false"/>
          <w:color w:val="000000"/>
          <w:sz w:val="28"/>
        </w:rPr>
        <w:t>
      44. Медалью "Бітімгершілік операцияларына қатысқаны үшін" награждаются военнослужащие Вооруженных Сил, других войск и воинских формирований, а также другие лица Республики Казахстан и иностранные граждане, принимавшие участие в миротворческих операциях, проводимых за пределами Республики Казахстан.</w:t>
      </w:r>
    </w:p>
    <w:bookmarkEnd w:id="745"/>
    <w:bookmarkStart w:name="z847" w:id="746"/>
    <w:p>
      <w:pPr>
        <w:spacing w:after="0"/>
        <w:ind w:left="0"/>
        <w:jc w:val="both"/>
      </w:pPr>
      <w:r>
        <w:rPr>
          <w:rFonts w:ascii="Times New Roman"/>
          <w:b w:val="false"/>
          <w:i w:val="false"/>
          <w:color w:val="000000"/>
          <w:sz w:val="28"/>
        </w:rPr>
        <w:t>
      45. Медалью "Ішкі icтep органдарының ардагері" награждаются сотрудники органов внутренних дел Республики Казахстан за многолетнюю и плодотворную работу, положительно характеризуемые по службе и имеющие общую выслугу 25 и более лет в календарном исчислении в соответствии с законодательством Республики Казахстан.";</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48-2</w:t>
      </w:r>
      <w:r>
        <w:rPr>
          <w:rFonts w:ascii="Times New Roman"/>
          <w:b w:val="false"/>
          <w:i w:val="false"/>
          <w:color w:val="000000"/>
          <w:sz w:val="28"/>
        </w:rPr>
        <w:t xml:space="preserve"> изложить в следующей редакции:</w:t>
      </w:r>
    </w:p>
    <w:bookmarkStart w:name="z849" w:id="747"/>
    <w:p>
      <w:pPr>
        <w:spacing w:after="0"/>
        <w:ind w:left="0"/>
        <w:jc w:val="both"/>
      </w:pPr>
      <w:r>
        <w:rPr>
          <w:rFonts w:ascii="Times New Roman"/>
          <w:b w:val="false"/>
          <w:i w:val="false"/>
          <w:color w:val="000000"/>
          <w:sz w:val="28"/>
        </w:rPr>
        <w:t>
      "48-2. Медалью "Сайлау органдары жүйесін дамытуға қосқан үлесі үшін" награждаются:</w:t>
      </w:r>
    </w:p>
    <w:bookmarkEnd w:id="747"/>
    <w:bookmarkStart w:name="z850" w:id="748"/>
    <w:p>
      <w:pPr>
        <w:spacing w:after="0"/>
        <w:ind w:left="0"/>
        <w:jc w:val="both"/>
      </w:pPr>
      <w:r>
        <w:rPr>
          <w:rFonts w:ascii="Times New Roman"/>
          <w:b w:val="false"/>
          <w:i w:val="false"/>
          <w:color w:val="000000"/>
          <w:sz w:val="28"/>
        </w:rPr>
        <w:t>
      члены избирательных комиссий, в том числе члены избирательных комиссий, полномочия которых прекращены, внесшие значительный личный вклад в развитие избирательной системы Республики Казахстан, организацию и подготовку проведения выборов и всенародных референдумов;</w:t>
      </w:r>
    </w:p>
    <w:bookmarkEnd w:id="748"/>
    <w:bookmarkStart w:name="z851" w:id="749"/>
    <w:p>
      <w:pPr>
        <w:spacing w:after="0"/>
        <w:ind w:left="0"/>
        <w:jc w:val="both"/>
      </w:pPr>
      <w:r>
        <w:rPr>
          <w:rFonts w:ascii="Times New Roman"/>
          <w:b w:val="false"/>
          <w:i w:val="false"/>
          <w:color w:val="000000"/>
          <w:sz w:val="28"/>
        </w:rPr>
        <w:t>
      работники аппарата Центральной избирательной комиссии Республики Казахстан, подведомственных Центральной избирательной комиссии Республики Казахстан организаций, проработавшие в избирательной системе не менее 5 лет, за образцовое исполнение служебных обязанностей, достигшие высоких показателей в профессиональной деятельности; представители политических партий и других общественных объединений, государственные служащие центральных и местных государственных органов и иные лица, иностранные граждане и представители международных организаций, внесшие существенный вклад в развитие избирательной системы Республики Казахстан, организацию международного сотрудничества в избирательной сфере, принявшие активное участие в деятельности по совершенствованию законодательства о выборах, по электоральному обучению участников избирательного процесса.";</w:t>
      </w:r>
    </w:p>
    <w:bookmarkEnd w:id="749"/>
    <w:bookmarkStart w:name="z852" w:id="750"/>
    <w:p>
      <w:pPr>
        <w:spacing w:after="0"/>
        <w:ind w:left="0"/>
        <w:jc w:val="both"/>
      </w:pPr>
      <w:r>
        <w:rPr>
          <w:rFonts w:ascii="Times New Roman"/>
          <w:b w:val="false"/>
          <w:i w:val="false"/>
          <w:color w:val="000000"/>
          <w:sz w:val="28"/>
        </w:rPr>
        <w:t>
      в пункт 67 вносится изменение в текст на казахском языке, текст на русском языке не изменяется;</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854" w:id="751"/>
    <w:p>
      <w:pPr>
        <w:spacing w:after="0"/>
        <w:ind w:left="0"/>
        <w:jc w:val="both"/>
      </w:pPr>
      <w:r>
        <w:rPr>
          <w:rFonts w:ascii="Times New Roman"/>
          <w:b w:val="false"/>
          <w:i w:val="false"/>
          <w:color w:val="000000"/>
          <w:sz w:val="28"/>
        </w:rPr>
        <w:t>
      "90. Нагрудным знаком "Монополияға қарсы қызметтің үздігі" награждаются граждане Республики Казахстан, возглавлявшие антимонопольный орган, работники антимонопольного органа, проработавшие в антимонопольном органе не менее 5 лет, внесшие большой вклад в развитие антимонопольной деятельности в республике, за образцовое выполнение должностных обязанностей, безупречную государственную службу, выполнение обязанностей особой важности и сложности, плодотворную трудовую деятельность и другие достижения в работе, а также иностранные граждане, внесшие вклад в развитие системы антимонопольной службы Республики Казахстан.";</w:t>
      </w:r>
    </w:p>
    <w:bookmarkEnd w:id="751"/>
    <w:bookmarkStart w:name="z855" w:id="7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вопросам государственных символов и геральдики ведомственных и иных, приравненных к ним, наград, образованной вышеназванным Указом:</w:t>
      </w:r>
    </w:p>
    <w:bookmarkEnd w:id="752"/>
    <w:bookmarkStart w:name="z856" w:id="753"/>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753"/>
    <w:bookmarkStart w:name="z857" w:id="754"/>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bookmarkEnd w:id="754"/>
    <w:bookmarkStart w:name="z858" w:id="755"/>
    <w:p>
      <w:pPr>
        <w:spacing w:after="0"/>
        <w:ind w:left="0"/>
        <w:jc w:val="both"/>
      </w:pPr>
      <w:r>
        <w:rPr>
          <w:rFonts w:ascii="Times New Roman"/>
          <w:b w:val="false"/>
          <w:i w:val="false"/>
          <w:color w:val="000000"/>
          <w:sz w:val="28"/>
        </w:rPr>
        <w:t>
      дополнить строкой следующего содержания:</w:t>
      </w:r>
    </w:p>
    <w:bookmarkEnd w:id="755"/>
    <w:bookmarkStart w:name="z859" w:id="756"/>
    <w:p>
      <w:pPr>
        <w:spacing w:after="0"/>
        <w:ind w:left="0"/>
        <w:jc w:val="both"/>
      </w:pPr>
      <w:r>
        <w:rPr>
          <w:rFonts w:ascii="Times New Roman"/>
          <w:b w:val="false"/>
          <w:i w:val="false"/>
          <w:color w:val="000000"/>
          <w:sz w:val="28"/>
        </w:rPr>
        <w:t>
      "Заместитель Премьер-Министра – Министр культуры и информации Республики Казахстан, заместитель председателя";</w:t>
      </w:r>
    </w:p>
    <w:bookmarkEnd w:id="756"/>
    <w:bookmarkStart w:name="z860" w:id="757"/>
    <w:p>
      <w:pPr>
        <w:spacing w:after="0"/>
        <w:ind w:left="0"/>
        <w:jc w:val="both"/>
      </w:pPr>
      <w:r>
        <w:rPr>
          <w:rFonts w:ascii="Times New Roman"/>
          <w:b w:val="false"/>
          <w:i w:val="false"/>
          <w:color w:val="000000"/>
          <w:sz w:val="28"/>
        </w:rPr>
        <w:t>
      строку "Министр культуры и информации Республики Казахстан, заместитель председателя" исключить;</w:t>
      </w:r>
    </w:p>
    <w:bookmarkEnd w:id="757"/>
    <w:bookmarkStart w:name="z861" w:id="758"/>
    <w:p>
      <w:pPr>
        <w:spacing w:after="0"/>
        <w:ind w:left="0"/>
        <w:jc w:val="both"/>
      </w:pPr>
      <w:r>
        <w:rPr>
          <w:rFonts w:ascii="Times New Roman"/>
          <w:b w:val="false"/>
          <w:i w:val="false"/>
          <w:color w:val="000000"/>
          <w:sz w:val="28"/>
        </w:rPr>
        <w:t>
      строку "руководитель аппарата Министерства культуры и информации Республики Казахстан, секретарь" изложить в следующей редакции:</w:t>
      </w:r>
    </w:p>
    <w:bookmarkEnd w:id="758"/>
    <w:bookmarkStart w:name="z862" w:id="759"/>
    <w:p>
      <w:pPr>
        <w:spacing w:after="0"/>
        <w:ind w:left="0"/>
        <w:jc w:val="both"/>
      </w:pPr>
      <w:r>
        <w:rPr>
          <w:rFonts w:ascii="Times New Roman"/>
          <w:b w:val="false"/>
          <w:i w:val="false"/>
          <w:color w:val="000000"/>
          <w:sz w:val="28"/>
        </w:rPr>
        <w:t>
      "вице-министр культуры и информации Республики Казахстан, секретарь";</w:t>
      </w:r>
    </w:p>
    <w:bookmarkEnd w:id="759"/>
    <w:bookmarkStart w:name="z863" w:id="760"/>
    <w:p>
      <w:pPr>
        <w:spacing w:after="0"/>
        <w:ind w:left="0"/>
        <w:jc w:val="both"/>
      </w:pPr>
      <w:r>
        <w:rPr>
          <w:rFonts w:ascii="Times New Roman"/>
          <w:b w:val="false"/>
          <w:i w:val="false"/>
          <w:color w:val="000000"/>
          <w:sz w:val="28"/>
        </w:rPr>
        <w:t>
      строку "председатель Комитета по социально-культурному развитию и науке Сената Парламента Республики Казахстан (по согласованию)" исключить;</w:t>
      </w:r>
    </w:p>
    <w:bookmarkEnd w:id="760"/>
    <w:bookmarkStart w:name="z864" w:id="761"/>
    <w:p>
      <w:pPr>
        <w:spacing w:after="0"/>
        <w:ind w:left="0"/>
        <w:jc w:val="both"/>
      </w:pPr>
      <w:r>
        <w:rPr>
          <w:rFonts w:ascii="Times New Roman"/>
          <w:b w:val="false"/>
          <w:i w:val="false"/>
          <w:color w:val="000000"/>
          <w:sz w:val="28"/>
        </w:rPr>
        <w:t>
      строку "председатель Комитета по социально-культурному развитию Мажилиса Парламента Республики Казахстан (по согласованию)" изложить в следующей редакции;</w:t>
      </w:r>
    </w:p>
    <w:bookmarkEnd w:id="761"/>
    <w:bookmarkStart w:name="z865" w:id="762"/>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762"/>
    <w:bookmarkStart w:name="z866" w:id="763"/>
    <w:p>
      <w:pPr>
        <w:spacing w:after="0"/>
        <w:ind w:left="0"/>
        <w:jc w:val="both"/>
      </w:pPr>
      <w:r>
        <w:rPr>
          <w:rFonts w:ascii="Times New Roman"/>
          <w:b w:val="false"/>
          <w:i w:val="false"/>
          <w:color w:val="000000"/>
          <w:sz w:val="28"/>
        </w:rPr>
        <w:t>
      строку "заведующий Секретариатом Ассамблеи народа Казахстана Администрации Президента Республики Казахстан" исключить;</w:t>
      </w:r>
    </w:p>
    <w:bookmarkEnd w:id="763"/>
    <w:bookmarkStart w:name="z867" w:id="764"/>
    <w:p>
      <w:pPr>
        <w:spacing w:after="0"/>
        <w:ind w:left="0"/>
        <w:jc w:val="both"/>
      </w:pPr>
      <w:r>
        <w:rPr>
          <w:rFonts w:ascii="Times New Roman"/>
          <w:b w:val="false"/>
          <w:i w:val="false"/>
          <w:color w:val="000000"/>
          <w:sz w:val="28"/>
        </w:rPr>
        <w:t>
      строку "Мукашев Тулеубек Тулеуович – депутат Сената Парламента Республики Казахстан (по согласованию)" изложить в следующей редакции;</w:t>
      </w:r>
    </w:p>
    <w:bookmarkEnd w:id="764"/>
    <w:bookmarkStart w:name="z868" w:id="765"/>
    <w:p>
      <w:pPr>
        <w:spacing w:after="0"/>
        <w:ind w:left="0"/>
        <w:jc w:val="both"/>
      </w:pPr>
      <w:r>
        <w:rPr>
          <w:rFonts w:ascii="Times New Roman"/>
          <w:b w:val="false"/>
          <w:i w:val="false"/>
          <w:color w:val="000000"/>
          <w:sz w:val="28"/>
        </w:rPr>
        <w:t>
      "Мукашев Тулеубек Тулеуович – государственный и общественный деятель (по согласованию)";</w:t>
      </w:r>
    </w:p>
    <w:bookmarkEnd w:id="765"/>
    <w:bookmarkStart w:name="z869" w:id="766"/>
    <w:p>
      <w:pPr>
        <w:spacing w:after="0"/>
        <w:ind w:left="0"/>
        <w:jc w:val="both"/>
      </w:pPr>
      <w:r>
        <w:rPr>
          <w:rFonts w:ascii="Times New Roman"/>
          <w:b w:val="false"/>
          <w:i w:val="false"/>
          <w:color w:val="000000"/>
          <w:sz w:val="28"/>
        </w:rPr>
        <w:t>
      строку "Сарым Айдос Әміроллаұлы – депутат Мажилиса Парламента Республики Казахстан (по согласованию)," изложить в следующей редакции;</w:t>
      </w:r>
    </w:p>
    <w:bookmarkEnd w:id="766"/>
    <w:bookmarkStart w:name="z870" w:id="767"/>
    <w:p>
      <w:pPr>
        <w:spacing w:after="0"/>
        <w:ind w:left="0"/>
        <w:jc w:val="both"/>
      </w:pPr>
      <w:r>
        <w:rPr>
          <w:rFonts w:ascii="Times New Roman"/>
          <w:b w:val="false"/>
          <w:i w:val="false"/>
          <w:color w:val="000000"/>
          <w:sz w:val="28"/>
        </w:rPr>
        <w:t>
      "Сарым Айдос Әміроллаұлы – государственный и общественный деятель (по согласованию),";</w:t>
      </w:r>
    </w:p>
    <w:bookmarkEnd w:id="767"/>
    <w:bookmarkStart w:name="z871" w:id="768"/>
    <w:p>
      <w:pPr>
        <w:spacing w:after="0"/>
        <w:ind w:left="0"/>
        <w:jc w:val="both"/>
      </w:pPr>
      <w:r>
        <w:rPr>
          <w:rFonts w:ascii="Times New Roman"/>
          <w:b w:val="false"/>
          <w:i w:val="false"/>
          <w:color w:val="000000"/>
          <w:sz w:val="28"/>
        </w:rPr>
        <w:t>
      строку "Бейсенбаев Елнур Сабыржанович – депутат Мажилиса Парламента Республики Казахстан (по согласованию)," исключить;</w:t>
      </w:r>
    </w:p>
    <w:bookmarkEnd w:id="768"/>
    <w:bookmarkStart w:name="z872" w:id="7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Республиканской комиссии по вопросам государственных символов и геральдики ведомственных и иных, приравненных к ним, наград, утвержденном вышеназванным Указом:</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74" w:id="770"/>
    <w:p>
      <w:pPr>
        <w:spacing w:after="0"/>
        <w:ind w:left="0"/>
        <w:jc w:val="both"/>
      </w:pPr>
      <w:r>
        <w:rPr>
          <w:rFonts w:ascii="Times New Roman"/>
          <w:b w:val="false"/>
          <w:i w:val="false"/>
          <w:color w:val="000000"/>
          <w:sz w:val="28"/>
        </w:rPr>
        <w:t>
      "15. Решения Комиссии носят рекомендательный характер и оформляются протоколом.".</w:t>
      </w:r>
    </w:p>
    <w:bookmarkEnd w:id="770"/>
    <w:bookmarkStart w:name="z875" w:id="771"/>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20 октября 2011 года № 166 "О некоторых вопросах органов прокуратуры Республики Казахстан":</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77" w:id="772"/>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Конституционного закона Республики Казахстан "О Президенте Республики Казахстан" ПОСТАНОВЛЯЮ:".</w:t>
      </w:r>
    </w:p>
    <w:bookmarkEnd w:id="772"/>
    <w:bookmarkStart w:name="z878" w:id="77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14 марта 2012 года № 285 "Об Энергетическом совете при Президенте Республики Казахстан":</w:t>
      </w:r>
    </w:p>
    <w:bookmarkEnd w:id="773"/>
    <w:bookmarkStart w:name="z879" w:id="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10) статьи 19" заменить словами "подпунктом 8) статьи 22";</w:t>
      </w:r>
    </w:p>
    <w:bookmarkEnd w:id="774"/>
    <w:bookmarkStart w:name="z880" w:id="7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Энергетическом совете при Президенте Республики Казахстан, утвержденном вышеназванным Указом:</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82" w:id="776"/>
    <w:p>
      <w:pPr>
        <w:spacing w:after="0"/>
        <w:ind w:left="0"/>
        <w:jc w:val="both"/>
      </w:pPr>
      <w:r>
        <w:rPr>
          <w:rFonts w:ascii="Times New Roman"/>
          <w:b w:val="false"/>
          <w:i w:val="false"/>
          <w:color w:val="000000"/>
          <w:sz w:val="28"/>
        </w:rPr>
        <w:t>
      "14. Решения Совета могут быть опубликованы в средствах массовой информации или доведены до сведения субъектов энергетической отрасли любым иным способом в соответствии с законодательством Республики Казахстан. Перечень и объем информации для публикации либо передачи субъектам энергетической отрасли определяются Советом.".</w:t>
      </w:r>
    </w:p>
    <w:bookmarkEnd w:id="776"/>
    <w:bookmarkStart w:name="z883" w:id="777"/>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мая 2012 года № 319 "Об утверждении текста присяги сотрудника специального государственного органа Республики Казахстан и Правил ее принесения":</w:t>
      </w:r>
    </w:p>
    <w:bookmarkEnd w:id="777"/>
    <w:bookmarkStart w:name="z884" w:id="7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Присяге</w:t>
      </w:r>
      <w:r>
        <w:rPr>
          <w:rFonts w:ascii="Times New Roman"/>
          <w:b w:val="false"/>
          <w:i w:val="false"/>
          <w:color w:val="000000"/>
          <w:sz w:val="28"/>
        </w:rPr>
        <w:t xml:space="preserve"> сотрудника специального государственного органа Республики Казахстан, утвержденном вышеназванным Указом:</w:t>
      </w:r>
    </w:p>
    <w:bookmarkEnd w:id="778"/>
    <w:bookmarkStart w:name="z885" w:id="779"/>
    <w:p>
      <w:pPr>
        <w:spacing w:after="0"/>
        <w:ind w:left="0"/>
        <w:jc w:val="both"/>
      </w:pPr>
      <w:r>
        <w:rPr>
          <w:rFonts w:ascii="Times New Roman"/>
          <w:b w:val="false"/>
          <w:i w:val="false"/>
          <w:color w:val="000000"/>
          <w:sz w:val="28"/>
        </w:rPr>
        <w:t>
      абзацы первый и второй части первой изложить в следующей редакции:</w:t>
      </w:r>
    </w:p>
    <w:bookmarkEnd w:id="779"/>
    <w:bookmarkStart w:name="z886" w:id="780"/>
    <w:p>
      <w:pPr>
        <w:spacing w:after="0"/>
        <w:ind w:left="0"/>
        <w:jc w:val="both"/>
      </w:pPr>
      <w:r>
        <w:rPr>
          <w:rFonts w:ascii="Times New Roman"/>
          <w:b w:val="false"/>
          <w:i w:val="false"/>
          <w:color w:val="000000"/>
          <w:sz w:val="28"/>
        </w:rPr>
        <w:t>
      "Я, ________________________ (Ф.И.О.), гражданин Республики Казахстан, поступая на службу в специальный государственный орган Республики Казахстан, осознавая особое доверие со стороны общества и государства, свою высокую ответственность в деле защиты Суверенитета и национальной безопасности Республики Казахстан, торжественно клянусь:</w:t>
      </w:r>
    </w:p>
    <w:bookmarkEnd w:id="780"/>
    <w:bookmarkStart w:name="z887" w:id="781"/>
    <w:p>
      <w:pPr>
        <w:spacing w:after="0"/>
        <w:ind w:left="0"/>
        <w:jc w:val="both"/>
      </w:pPr>
      <w:r>
        <w:rPr>
          <w:rFonts w:ascii="Times New Roman"/>
          <w:b w:val="false"/>
          <w:i w:val="false"/>
          <w:color w:val="000000"/>
          <w:sz w:val="28"/>
        </w:rPr>
        <w:t>
      быть преданным единому народу и Президенту Республики Казахстан;".</w:t>
      </w:r>
    </w:p>
    <w:bookmarkEnd w:id="781"/>
    <w:bookmarkStart w:name="z888" w:id="782"/>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городов республиканского значения, столицы":</w:t>
      </w:r>
    </w:p>
    <w:bookmarkEnd w:id="782"/>
    <w:bookmarkStart w:name="z889" w:id="7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кадровой политике при Президенте Республики Казахстан, утвержденном вышеназванным Указом:</w:t>
      </w:r>
    </w:p>
    <w:bookmarkEnd w:id="783"/>
    <w:bookmarkStart w:name="z890" w:id="784"/>
    <w:p>
      <w:pPr>
        <w:spacing w:after="0"/>
        <w:ind w:left="0"/>
        <w:jc w:val="both"/>
      </w:pPr>
      <w:r>
        <w:rPr>
          <w:rFonts w:ascii="Times New Roman"/>
          <w:b w:val="false"/>
          <w:i w:val="false"/>
          <w:color w:val="000000"/>
          <w:sz w:val="28"/>
        </w:rPr>
        <w:t>
      по всему тексту слова "законодательными актами", "Парламента" заменить соответственно словами "законами", "Курултая";</w:t>
      </w:r>
    </w:p>
    <w:bookmarkEnd w:id="784"/>
    <w:bookmarkStart w:name="z891" w:id="7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должностном cоставе</w:t>
      </w:r>
      <w:r>
        <w:rPr>
          <w:rFonts w:ascii="Times New Roman"/>
          <w:b w:val="false"/>
          <w:i w:val="false"/>
          <w:color w:val="000000"/>
          <w:sz w:val="28"/>
        </w:rPr>
        <w:t xml:space="preserve"> Национальной комиссии по кадровой политике при Президенте Республики Казахстан, утвержденном вышеназванным Указом:</w:t>
      </w:r>
    </w:p>
    <w:bookmarkEnd w:id="785"/>
    <w:bookmarkStart w:name="z892" w:id="786"/>
    <w:p>
      <w:pPr>
        <w:spacing w:after="0"/>
        <w:ind w:left="0"/>
        <w:jc w:val="both"/>
      </w:pPr>
      <w:r>
        <w:rPr>
          <w:rFonts w:ascii="Times New Roman"/>
          <w:b w:val="false"/>
          <w:i w:val="false"/>
          <w:color w:val="000000"/>
          <w:sz w:val="28"/>
        </w:rPr>
        <w:t>
      строку "заместитель Председателя Сената Парламента Республики Казахстан" изложить в следующей редакции:</w:t>
      </w:r>
    </w:p>
    <w:bookmarkEnd w:id="786"/>
    <w:bookmarkStart w:name="z893" w:id="787"/>
    <w:p>
      <w:pPr>
        <w:spacing w:after="0"/>
        <w:ind w:left="0"/>
        <w:jc w:val="both"/>
      </w:pPr>
      <w:r>
        <w:rPr>
          <w:rFonts w:ascii="Times New Roman"/>
          <w:b w:val="false"/>
          <w:i w:val="false"/>
          <w:color w:val="000000"/>
          <w:sz w:val="28"/>
        </w:rPr>
        <w:t>
      "заместитель Председателя Курултая Республики Казахстан";</w:t>
      </w:r>
    </w:p>
    <w:bookmarkEnd w:id="787"/>
    <w:bookmarkStart w:name="z894" w:id="788"/>
    <w:p>
      <w:pPr>
        <w:spacing w:after="0"/>
        <w:ind w:left="0"/>
        <w:jc w:val="both"/>
      </w:pPr>
      <w:r>
        <w:rPr>
          <w:rFonts w:ascii="Times New Roman"/>
          <w:b w:val="false"/>
          <w:i w:val="false"/>
          <w:color w:val="000000"/>
          <w:sz w:val="28"/>
        </w:rPr>
        <w:t>
      строку "заместитель Председателя Мажилиса Парламента Республики Казахстан" исключить;</w:t>
      </w:r>
    </w:p>
    <w:bookmarkEnd w:id="788"/>
    <w:bookmarkStart w:name="z895" w:id="7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кадровой комиссии области, города республиканского значения, столицы, утвержденном вышеназванным Указом:</w:t>
      </w:r>
    </w:p>
    <w:bookmarkEnd w:id="789"/>
    <w:bookmarkStart w:name="z896" w:id="7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"законодательными актами" заменить словом "законами".</w:t>
      </w:r>
    </w:p>
    <w:bookmarkEnd w:id="790"/>
    <w:bookmarkStart w:name="z897" w:id="791"/>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w:t>
      </w:r>
    </w:p>
    <w:bookmarkEnd w:id="791"/>
    <w:bookmarkStart w:name="z898" w:id="7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792"/>
    <w:bookmarkStart w:name="z899" w:id="7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"законодательными актами" заменить словом "законами".</w:t>
      </w:r>
    </w:p>
    <w:bookmarkEnd w:id="793"/>
    <w:bookmarkStart w:name="z900" w:id="794"/>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28 августа 2013 года № 624 "О формировании Президентского кадрового резерва специальных государственных органов Республики Казахстан":</w:t>
      </w:r>
    </w:p>
    <w:bookmarkEnd w:id="794"/>
    <w:bookmarkStart w:name="z901" w:id="7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Президентского кадрового резерва специальных государственных органов Республики Казахстан, утвержденных вышеназванным Указом:</w:t>
      </w:r>
    </w:p>
    <w:bookmarkEnd w:id="795"/>
    <w:bookmarkStart w:name="z902" w:id="796"/>
    <w:p>
      <w:pPr>
        <w:spacing w:after="0"/>
        <w:ind w:left="0"/>
        <w:jc w:val="both"/>
      </w:pPr>
      <w:r>
        <w:rPr>
          <w:rFonts w:ascii="Times New Roman"/>
          <w:b w:val="false"/>
          <w:i w:val="false"/>
          <w:color w:val="000000"/>
          <w:sz w:val="28"/>
        </w:rPr>
        <w:t>
      в часть вторую пункта 5 вносится изменение в текст на казахском языке, текст на русском языке не изменяется.</w:t>
      </w:r>
    </w:p>
    <w:bookmarkEnd w:id="796"/>
    <w:bookmarkStart w:name="z903" w:id="797"/>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w:t>
      </w:r>
    </w:p>
    <w:bookmarkEnd w:id="797"/>
    <w:bookmarkStart w:name="z904" w:id="7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регламенте маслихата</w:t>
      </w:r>
      <w:r>
        <w:rPr>
          <w:rFonts w:ascii="Times New Roman"/>
          <w:b w:val="false"/>
          <w:i w:val="false"/>
          <w:color w:val="000000"/>
          <w:sz w:val="28"/>
        </w:rPr>
        <w:t>, утвержденном вышеназванным Указом:</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06" w:id="799"/>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столицы, области и города республиканского значения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99"/>
    <w:bookmarkStart w:name="z907" w:id="80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800"/>
    <w:bookmarkStart w:name="z908" w:id="801"/>
    <w:p>
      <w:pPr>
        <w:spacing w:after="0"/>
        <w:ind w:left="0"/>
        <w:jc w:val="both"/>
      </w:pPr>
      <w:r>
        <w:rPr>
          <w:rFonts w:ascii="Times New Roman"/>
          <w:b w:val="false"/>
          <w:i w:val="false"/>
          <w:color w:val="000000"/>
          <w:sz w:val="28"/>
        </w:rPr>
        <w:t>
      "14. По вопросам, относящимся к ведению маслихата, на сессии маслихата столицы, областей и городов республиканского значения приглашаются председатели маслихатов районов (города областного значения), депутаты Курултая Республики Казахстан, акимы столицы, областей и городов республиканского значения, районов (города областного значения),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801"/>
    <w:bookmarkStart w:name="z909" w:id="80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802"/>
    <w:bookmarkStart w:name="z910" w:id="80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столицы, областей и городов республиканского значения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803"/>
    <w:bookmarkStart w:name="z911" w:id="80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804"/>
    <w:bookmarkStart w:name="z912" w:id="805"/>
    <w:p>
      <w:pPr>
        <w:spacing w:after="0"/>
        <w:ind w:left="0"/>
        <w:jc w:val="both"/>
      </w:pPr>
      <w:r>
        <w:rPr>
          <w:rFonts w:ascii="Times New Roman"/>
          <w:b w:val="false"/>
          <w:i w:val="false"/>
          <w:color w:val="000000"/>
          <w:sz w:val="28"/>
        </w:rPr>
        <w:t>
      "Бюджет столицы, областной бюджет, бюджет города республиканского значения утверждаются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914" w:id="806"/>
    <w:p>
      <w:pPr>
        <w:spacing w:after="0"/>
        <w:ind w:left="0"/>
        <w:jc w:val="both"/>
      </w:pPr>
      <w:r>
        <w:rPr>
          <w:rFonts w:ascii="Times New Roman"/>
          <w:b w:val="false"/>
          <w:i w:val="false"/>
          <w:color w:val="000000"/>
          <w:sz w:val="28"/>
        </w:rPr>
        <w:t>
      "37. Отчеты ревизионных комиссий столицы, областей, городов республиканского значения об исполнении бюджета рассматриваются маслихатом ежегодно.";</w:t>
      </w:r>
    </w:p>
    <w:bookmarkEnd w:id="806"/>
    <w:bookmarkStart w:name="z915" w:id="8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807"/>
    <w:bookmarkStart w:name="z916" w:id="808"/>
    <w:p>
      <w:pPr>
        <w:spacing w:after="0"/>
        <w:ind w:left="0"/>
        <w:jc w:val="both"/>
      </w:pPr>
      <w:r>
        <w:rPr>
          <w:rFonts w:ascii="Times New Roman"/>
          <w:b w:val="false"/>
          <w:i w:val="false"/>
          <w:color w:val="000000"/>
          <w:sz w:val="28"/>
        </w:rPr>
        <w:t>
      "39. Отчет маслихата столицы, области, города республиканского значения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808"/>
    <w:bookmarkStart w:name="z917" w:id="80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4</w:t>
      </w:r>
      <w:r>
        <w:rPr>
          <w:rFonts w:ascii="Times New Roman"/>
          <w:b w:val="false"/>
          <w:i w:val="false"/>
          <w:color w:val="000000"/>
          <w:sz w:val="28"/>
        </w:rPr>
        <w:t xml:space="preserve"> изложить в следующей редакции:</w:t>
      </w:r>
    </w:p>
    <w:bookmarkEnd w:id="809"/>
    <w:bookmarkStart w:name="z918" w:id="810"/>
    <w:p>
      <w:pPr>
        <w:spacing w:after="0"/>
        <w:ind w:left="0"/>
        <w:jc w:val="both"/>
      </w:pPr>
      <w:r>
        <w:rPr>
          <w:rFonts w:ascii="Times New Roman"/>
          <w:b w:val="false"/>
          <w:i w:val="false"/>
          <w:color w:val="000000"/>
          <w:sz w:val="28"/>
        </w:rPr>
        <w:t>
      "Параграф 4. Председатель постоянной комиссии маслихата столицы, области, города республиканского значения, осуществляющий свою деятельность на постоянной основе";</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920" w:id="811"/>
    <w:p>
      <w:pPr>
        <w:spacing w:after="0"/>
        <w:ind w:left="0"/>
        <w:jc w:val="both"/>
      </w:pPr>
      <w:r>
        <w:rPr>
          <w:rFonts w:ascii="Times New Roman"/>
          <w:b w:val="false"/>
          <w:i w:val="false"/>
          <w:color w:val="000000"/>
          <w:sz w:val="28"/>
        </w:rPr>
        <w:t>
      "57. Председатель постоянной комиссии маслихата столицы, области, города республиканского значения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811"/>
    <w:bookmarkStart w:name="z921" w:id="812"/>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избирается в соответствии с пунктом 54 настоящего Регламента.</w:t>
      </w:r>
    </w:p>
    <w:bookmarkEnd w:id="812"/>
    <w:bookmarkStart w:name="z922" w:id="813"/>
    <w:p>
      <w:pPr>
        <w:spacing w:after="0"/>
        <w:ind w:left="0"/>
        <w:jc w:val="both"/>
      </w:pPr>
      <w:r>
        <w:rPr>
          <w:rFonts w:ascii="Times New Roman"/>
          <w:b w:val="false"/>
          <w:i w:val="false"/>
          <w:color w:val="000000"/>
          <w:sz w:val="28"/>
        </w:rPr>
        <w:t>
      Маслихатом столицы, области, города республиканского значения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924" w:id="814"/>
    <w:p>
      <w:pPr>
        <w:spacing w:after="0"/>
        <w:ind w:left="0"/>
        <w:jc w:val="both"/>
      </w:pPr>
      <w:r>
        <w:rPr>
          <w:rFonts w:ascii="Times New Roman"/>
          <w:b w:val="false"/>
          <w:i w:val="false"/>
          <w:color w:val="000000"/>
          <w:sz w:val="28"/>
        </w:rPr>
        <w:t>
      "60. При отсутствии председателя маслихата столицы, области и города республиканского значения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814"/>
    <w:bookmarkStart w:name="z925" w:id="815"/>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председателя маслихата столицы, области и города республиканского значения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815"/>
    <w:bookmarkStart w:name="z926" w:id="816"/>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председателя маслихата депутатом, являющимся членом данной постоянной комиссии маслихата.".</w:t>
      </w:r>
    </w:p>
    <w:bookmarkEnd w:id="816"/>
    <w:bookmarkStart w:name="z927" w:id="817"/>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p>
    <w:bookmarkEnd w:id="817"/>
    <w:bookmarkStart w:name="z928" w:id="8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выдачи, замены, сдачи, изъятия, учета, хранения и уничтожения дипломатических и служебных паспортов Республики Казахстан, утвержденных вышеназванным Указом:</w:t>
      </w:r>
    </w:p>
    <w:bookmarkEnd w:id="818"/>
    <w:bookmarkStart w:name="z929" w:id="819"/>
    <w:p>
      <w:pPr>
        <w:spacing w:after="0"/>
        <w:ind w:left="0"/>
        <w:jc w:val="both"/>
      </w:pPr>
      <w:r>
        <w:rPr>
          <w:rFonts w:ascii="Times New Roman"/>
          <w:b w:val="false"/>
          <w:i w:val="false"/>
          <w:color w:val="000000"/>
          <w:sz w:val="28"/>
        </w:rPr>
        <w:t xml:space="preserve">
      подпункты 4) и 5)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819"/>
    <w:bookmarkStart w:name="z930" w:id="820"/>
    <w:p>
      <w:pPr>
        <w:spacing w:after="0"/>
        <w:ind w:left="0"/>
        <w:jc w:val="both"/>
      </w:pPr>
      <w:r>
        <w:rPr>
          <w:rFonts w:ascii="Times New Roman"/>
          <w:b w:val="false"/>
          <w:i w:val="false"/>
          <w:color w:val="000000"/>
          <w:sz w:val="28"/>
        </w:rPr>
        <w:t>
      "4) две цветные фотографии размером 3,5 х 4,5 см. Фотография должна соответствовать возрасту гражданина Республики Казахстан на момент оформления документа, должна быть выполнена строго в анфас на светлом фоне, причем лицо должно занимать около 70-80 %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w:t>
      </w:r>
    </w:p>
    <w:bookmarkEnd w:id="820"/>
    <w:bookmarkStart w:name="z931" w:id="821"/>
    <w:p>
      <w:pPr>
        <w:spacing w:after="0"/>
        <w:ind w:left="0"/>
        <w:jc w:val="both"/>
      </w:pPr>
      <w:r>
        <w:rPr>
          <w:rFonts w:ascii="Times New Roman"/>
          <w:b w:val="false"/>
          <w:i w:val="false"/>
          <w:color w:val="000000"/>
          <w:sz w:val="28"/>
        </w:rPr>
        <w:t>
      5) копию удостоверения личности или паспорта гражданина Республики Казахстан.";</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933" w:id="822"/>
    <w:p>
      <w:pPr>
        <w:spacing w:after="0"/>
        <w:ind w:left="0"/>
        <w:jc w:val="both"/>
      </w:pPr>
      <w:r>
        <w:rPr>
          <w:rFonts w:ascii="Times New Roman"/>
          <w:b w:val="false"/>
          <w:i w:val="false"/>
          <w:color w:val="000000"/>
          <w:sz w:val="28"/>
        </w:rPr>
        <w:t>
      "17. После возвращения граждан Республики Казахстан из заграничной поездки, если его владелец в месячный срок вновь не выезжает за пределы Республики Казахстан, паспорт подлежит сдаче в архив Министерства в десятидневный срок. В случае необоснованной задержки сдачи паспорта Министерство признает его недействительным.";</w:t>
      </w:r>
    </w:p>
    <w:bookmarkEnd w:id="822"/>
    <w:bookmarkStart w:name="z934" w:id="823"/>
    <w:p>
      <w:pPr>
        <w:spacing w:after="0"/>
        <w:ind w:left="0"/>
        <w:jc w:val="both"/>
      </w:pPr>
      <w:r>
        <w:rPr>
          <w:rFonts w:ascii="Times New Roman"/>
          <w:b w:val="false"/>
          <w:i w:val="false"/>
          <w:color w:val="000000"/>
          <w:sz w:val="28"/>
        </w:rPr>
        <w:t>
      подпункт 4) в приложении 1 к указанным Правилам изложить в следующей редакции:</w:t>
      </w:r>
    </w:p>
    <w:bookmarkEnd w:id="823"/>
    <w:bookmarkStart w:name="z935" w:id="824"/>
    <w:p>
      <w:pPr>
        <w:spacing w:after="0"/>
        <w:ind w:left="0"/>
        <w:jc w:val="both"/>
      </w:pPr>
      <w:r>
        <w:rPr>
          <w:rFonts w:ascii="Times New Roman"/>
          <w:b w:val="false"/>
          <w:i w:val="false"/>
          <w:color w:val="000000"/>
          <w:sz w:val="28"/>
        </w:rPr>
        <w:t>
      "4) копия документа, удостоверяющего личность гражданина Республики Казахстан.";</w:t>
      </w:r>
    </w:p>
    <w:bookmarkEnd w:id="824"/>
    <w:bookmarkStart w:name="z936" w:id="8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825"/>
    <w:bookmarkStart w:name="z937" w:id="8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 лиц</w:t>
      </w:r>
      <w:r>
        <w:rPr>
          <w:rFonts w:ascii="Times New Roman"/>
          <w:b w:val="false"/>
          <w:i w:val="false"/>
          <w:color w:val="000000"/>
          <w:sz w:val="28"/>
        </w:rPr>
        <w:t>, которым выдается дипломатический паспорт Республики Казахстан:</w:t>
      </w:r>
    </w:p>
    <w:bookmarkEnd w:id="826"/>
    <w:bookmarkStart w:name="z938" w:id="827"/>
    <w:p>
      <w:pPr>
        <w:spacing w:after="0"/>
        <w:ind w:left="0"/>
        <w:jc w:val="both"/>
      </w:pPr>
      <w:r>
        <w:rPr>
          <w:rFonts w:ascii="Times New Roman"/>
          <w:b w:val="false"/>
          <w:i w:val="false"/>
          <w:color w:val="000000"/>
          <w:sz w:val="28"/>
        </w:rPr>
        <w:t>
      дополнить строкой, порядковый номер 2-2, следующего содержания:</w:t>
      </w:r>
    </w:p>
    <w:bookmarkEnd w:id="827"/>
    <w:bookmarkStart w:name="z939" w:id="828"/>
    <w:p>
      <w:pPr>
        <w:spacing w:after="0"/>
        <w:ind w:left="0"/>
        <w:jc w:val="both"/>
      </w:pPr>
      <w:r>
        <w:rPr>
          <w:rFonts w:ascii="Times New Roman"/>
          <w:b w:val="false"/>
          <w:i w:val="false"/>
          <w:color w:val="000000"/>
          <w:sz w:val="28"/>
        </w:rPr>
        <w:t>
      "2-2. Вице-Президент Республики Казахстан.";</w:t>
      </w:r>
    </w:p>
    <w:bookmarkEnd w:id="828"/>
    <w:bookmarkStart w:name="z940" w:id="829"/>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829"/>
    <w:bookmarkStart w:name="z941" w:id="830"/>
    <w:p>
      <w:pPr>
        <w:spacing w:after="0"/>
        <w:ind w:left="0"/>
        <w:jc w:val="both"/>
      </w:pPr>
      <w:r>
        <w:rPr>
          <w:rFonts w:ascii="Times New Roman"/>
          <w:b w:val="false"/>
          <w:i w:val="false"/>
          <w:color w:val="000000"/>
          <w:sz w:val="28"/>
        </w:rPr>
        <w:t>
      "4. Председатель Курултая Республики Казахстан.";</w:t>
      </w:r>
    </w:p>
    <w:bookmarkEnd w:id="830"/>
    <w:bookmarkStart w:name="z942" w:id="831"/>
    <w:p>
      <w:pPr>
        <w:spacing w:after="0"/>
        <w:ind w:left="0"/>
        <w:jc w:val="both"/>
      </w:pPr>
      <w:r>
        <w:rPr>
          <w:rFonts w:ascii="Times New Roman"/>
          <w:b w:val="false"/>
          <w:i w:val="false"/>
          <w:color w:val="000000"/>
          <w:sz w:val="28"/>
        </w:rPr>
        <w:t>
      строки, порядковые номера 5 и 6, исключить;</w:t>
      </w:r>
    </w:p>
    <w:bookmarkEnd w:id="831"/>
    <w:bookmarkStart w:name="z943" w:id="832"/>
    <w:p>
      <w:pPr>
        <w:spacing w:after="0"/>
        <w:ind w:left="0"/>
        <w:jc w:val="both"/>
      </w:pPr>
      <w:r>
        <w:rPr>
          <w:rFonts w:ascii="Times New Roman"/>
          <w:b w:val="false"/>
          <w:i w:val="false"/>
          <w:color w:val="000000"/>
          <w:sz w:val="28"/>
        </w:rPr>
        <w:t>
      в строку, порядковый номер 18-1, вносится изменение в текст на казахском языке, текст на русском языке не изменяется;</w:t>
      </w:r>
    </w:p>
    <w:bookmarkEnd w:id="832"/>
    <w:bookmarkStart w:name="z944" w:id="833"/>
    <w:p>
      <w:pPr>
        <w:spacing w:after="0"/>
        <w:ind w:left="0"/>
        <w:jc w:val="both"/>
      </w:pPr>
      <w:r>
        <w:rPr>
          <w:rFonts w:ascii="Times New Roman"/>
          <w:b w:val="false"/>
          <w:i w:val="false"/>
          <w:color w:val="000000"/>
          <w:sz w:val="28"/>
        </w:rPr>
        <w:t>
      строки, порядковые номера 20 и 21, изложить в следующей редакции:</w:t>
      </w:r>
    </w:p>
    <w:bookmarkEnd w:id="833"/>
    <w:bookmarkStart w:name="z945" w:id="834"/>
    <w:p>
      <w:pPr>
        <w:spacing w:after="0"/>
        <w:ind w:left="0"/>
        <w:jc w:val="both"/>
      </w:pPr>
      <w:r>
        <w:rPr>
          <w:rFonts w:ascii="Times New Roman"/>
          <w:b w:val="false"/>
          <w:i w:val="false"/>
          <w:color w:val="000000"/>
          <w:sz w:val="28"/>
        </w:rPr>
        <w:t>
      "20. Акимы столицы, областей и городов республиканского значения.</w:t>
      </w:r>
    </w:p>
    <w:bookmarkEnd w:id="834"/>
    <w:bookmarkStart w:name="z946" w:id="835"/>
    <w:p>
      <w:pPr>
        <w:spacing w:after="0"/>
        <w:ind w:left="0"/>
        <w:jc w:val="both"/>
      </w:pPr>
      <w:r>
        <w:rPr>
          <w:rFonts w:ascii="Times New Roman"/>
          <w:b w:val="false"/>
          <w:i w:val="false"/>
          <w:color w:val="000000"/>
          <w:sz w:val="28"/>
        </w:rPr>
        <w:t>
      21. Депутаты Курултая Республики Казахстан.".</w:t>
      </w:r>
    </w:p>
    <w:bookmarkEnd w:id="835"/>
    <w:bookmarkStart w:name="z947" w:id="836"/>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9 апреля 2014 года № 791 "Об образовании Совета национальных инвесторов при Президенте Республики Казахстан":</w:t>
      </w:r>
    </w:p>
    <w:bookmarkEnd w:id="836"/>
    <w:bookmarkStart w:name="z948" w:id="837"/>
    <w:p>
      <w:pPr>
        <w:spacing w:after="0"/>
        <w:ind w:left="0"/>
        <w:jc w:val="both"/>
      </w:pPr>
      <w:r>
        <w:rPr>
          <w:rFonts w:ascii="Times New Roman"/>
          <w:b w:val="false"/>
          <w:i w:val="false"/>
          <w:color w:val="000000"/>
          <w:sz w:val="28"/>
        </w:rPr>
        <w:t>
      в преамбуле слова "подпунктом 20) статьи 44" заменить словами "</w:t>
      </w:r>
      <w:r>
        <w:rPr>
          <w:rFonts w:ascii="Times New Roman"/>
          <w:b w:val="false"/>
          <w:i w:val="false"/>
          <w:color w:val="000000"/>
          <w:sz w:val="28"/>
        </w:rPr>
        <w:t>подпунктом 21)</w:t>
      </w:r>
      <w:r>
        <w:rPr>
          <w:rFonts w:ascii="Times New Roman"/>
          <w:b w:val="false"/>
          <w:i w:val="false"/>
          <w:color w:val="000000"/>
          <w:sz w:val="28"/>
        </w:rPr>
        <w:t xml:space="preserve"> статьи 46".</w:t>
      </w:r>
    </w:p>
    <w:bookmarkEnd w:id="837"/>
    <w:bookmarkStart w:name="z949" w:id="838"/>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мая 2014 года № 814 "Об утверждении Положения о Службе государственной охраны Республики Казахстан":</w:t>
      </w:r>
    </w:p>
    <w:bookmarkEnd w:id="838"/>
    <w:bookmarkStart w:name="z950" w:id="839"/>
    <w:p>
      <w:pPr>
        <w:spacing w:after="0"/>
        <w:ind w:left="0"/>
        <w:jc w:val="both"/>
      </w:pPr>
      <w:r>
        <w:rPr>
          <w:rFonts w:ascii="Times New Roman"/>
          <w:b w:val="false"/>
          <w:i w:val="false"/>
          <w:color w:val="000000"/>
          <w:sz w:val="28"/>
        </w:rPr>
        <w:t>
      в преамбуле слова "статьи 17-1" заменить словами "</w:t>
      </w:r>
      <w:r>
        <w:rPr>
          <w:rFonts w:ascii="Times New Roman"/>
          <w:b w:val="false"/>
          <w:i w:val="false"/>
          <w:color w:val="000000"/>
          <w:sz w:val="28"/>
        </w:rPr>
        <w:t>статьи 20</w:t>
      </w:r>
      <w:r>
        <w:rPr>
          <w:rFonts w:ascii="Times New Roman"/>
          <w:b w:val="false"/>
          <w:i w:val="false"/>
          <w:color w:val="000000"/>
          <w:sz w:val="28"/>
        </w:rPr>
        <w:t>";</w:t>
      </w:r>
    </w:p>
    <w:bookmarkEnd w:id="839"/>
    <w:bookmarkStart w:name="z951" w:id="8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Службе государственной охраны Республики Казахстан, утвержденном вышеназванным Указом:</w:t>
      </w:r>
    </w:p>
    <w:bookmarkEnd w:id="840"/>
    <w:bookmarkStart w:name="z952" w:id="841"/>
    <w:p>
      <w:pPr>
        <w:spacing w:after="0"/>
        <w:ind w:left="0"/>
        <w:jc w:val="both"/>
      </w:pPr>
      <w:r>
        <w:rPr>
          <w:rFonts w:ascii="Times New Roman"/>
          <w:b w:val="false"/>
          <w:i w:val="false"/>
          <w:color w:val="000000"/>
          <w:sz w:val="28"/>
        </w:rPr>
        <w:t>
      в пункты 7 и 8 вносятся изменения в текст на казахском языке, текст на русском языке не изменяется;</w:t>
      </w:r>
    </w:p>
    <w:bookmarkEnd w:id="841"/>
    <w:bookmarkStart w:name="z953" w:id="8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bookmarkStart w:name="z955" w:id="843"/>
    <w:p>
      <w:pPr>
        <w:spacing w:after="0"/>
        <w:ind w:left="0"/>
        <w:jc w:val="both"/>
      </w:pPr>
      <w:r>
        <w:rPr>
          <w:rFonts w:ascii="Times New Roman"/>
          <w:b w:val="false"/>
          <w:i w:val="false"/>
          <w:color w:val="000000"/>
          <w:sz w:val="28"/>
        </w:rPr>
        <w:t>
      "2) выявление, предупреждение и пресечение правонарушений, направленных против жизни, здоровья, прав, свобод, чести, достоинства и собственности Президента Республики Казахстан и других охраняемых лиц;";</w:t>
      </w:r>
    </w:p>
    <w:bookmarkEnd w:id="843"/>
    <w:bookmarkStart w:name="z956" w:id="8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844"/>
    <w:bookmarkStart w:name="z957" w:id="8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845"/>
    <w:bookmarkStart w:name="z958" w:id="846"/>
    <w:p>
      <w:pPr>
        <w:spacing w:after="0"/>
        <w:ind w:left="0"/>
        <w:jc w:val="both"/>
      </w:pPr>
      <w:r>
        <w:rPr>
          <w:rFonts w:ascii="Times New Roman"/>
          <w:b w:val="false"/>
          <w:i w:val="false"/>
          <w:color w:val="000000"/>
          <w:sz w:val="28"/>
        </w:rPr>
        <w:t>
      абзац седьмой изложить в следующей редакции:</w:t>
      </w:r>
    </w:p>
    <w:bookmarkEnd w:id="846"/>
    <w:bookmarkStart w:name="z959" w:id="847"/>
    <w:p>
      <w:pPr>
        <w:spacing w:after="0"/>
        <w:ind w:left="0"/>
        <w:jc w:val="both"/>
      </w:pPr>
      <w:r>
        <w:rPr>
          <w:rFonts w:ascii="Times New Roman"/>
          <w:b w:val="false"/>
          <w:i w:val="false"/>
          <w:color w:val="000000"/>
          <w:sz w:val="28"/>
        </w:rPr>
        <w:t>
      "вносить предложения и (или) предписания об устранении обстоятельств, способствующих совершению правонарушений, посягающих на жизнь, здоровье, права, свободы, честь, достоинство и собственность охраняемых лиц;";</w:t>
      </w:r>
    </w:p>
    <w:bookmarkEnd w:id="847"/>
    <w:bookmarkStart w:name="z960" w:id="848"/>
    <w:p>
      <w:pPr>
        <w:spacing w:after="0"/>
        <w:ind w:left="0"/>
        <w:jc w:val="both"/>
      </w:pPr>
      <w:r>
        <w:rPr>
          <w:rFonts w:ascii="Times New Roman"/>
          <w:b w:val="false"/>
          <w:i w:val="false"/>
          <w:color w:val="000000"/>
          <w:sz w:val="28"/>
        </w:rPr>
        <w:t>
      абзац тринадцатый изложить в следующей редакции:</w:t>
      </w:r>
    </w:p>
    <w:bookmarkEnd w:id="848"/>
    <w:bookmarkStart w:name="z961" w:id="849"/>
    <w:p>
      <w:pPr>
        <w:spacing w:after="0"/>
        <w:ind w:left="0"/>
        <w:jc w:val="both"/>
      </w:pPr>
      <w:r>
        <w:rPr>
          <w:rFonts w:ascii="Times New Roman"/>
          <w:b w:val="false"/>
          <w:i w:val="false"/>
          <w:color w:val="000000"/>
          <w:sz w:val="28"/>
        </w:rPr>
        <w:t>
      "направлять в служебные командировки сотрудников и (или) военнослужащих Службы государственной охраны Республики Казахстан, в том числе в иностранные государства;";</w:t>
      </w:r>
    </w:p>
    <w:bookmarkEnd w:id="849"/>
    <w:bookmarkStart w:name="z962" w:id="850"/>
    <w:p>
      <w:pPr>
        <w:spacing w:after="0"/>
        <w:ind w:left="0"/>
        <w:jc w:val="both"/>
      </w:pPr>
      <w:r>
        <w:rPr>
          <w:rFonts w:ascii="Times New Roman"/>
          <w:b w:val="false"/>
          <w:i w:val="false"/>
          <w:color w:val="000000"/>
          <w:sz w:val="28"/>
        </w:rPr>
        <w:t>
      в абзац семнадцатый вносится изменение в текст на казахском языке, текст на русском языке не изменяется;</w:t>
      </w:r>
    </w:p>
    <w:bookmarkEnd w:id="850"/>
    <w:bookmarkStart w:name="z963" w:id="851"/>
    <w:p>
      <w:pPr>
        <w:spacing w:after="0"/>
        <w:ind w:left="0"/>
        <w:jc w:val="both"/>
      </w:pPr>
      <w:r>
        <w:rPr>
          <w:rFonts w:ascii="Times New Roman"/>
          <w:b w:val="false"/>
          <w:i w:val="false"/>
          <w:color w:val="000000"/>
          <w:sz w:val="28"/>
        </w:rPr>
        <w:t>
      в абзац двадцать третий вносится изменение в текст на казахском языке, текст на русском языке не изменяется;</w:t>
      </w:r>
    </w:p>
    <w:bookmarkEnd w:id="851"/>
    <w:bookmarkStart w:name="z964" w:id="852"/>
    <w:p>
      <w:pPr>
        <w:spacing w:after="0"/>
        <w:ind w:left="0"/>
        <w:jc w:val="both"/>
      </w:pPr>
      <w:r>
        <w:rPr>
          <w:rFonts w:ascii="Times New Roman"/>
          <w:b w:val="false"/>
          <w:i w:val="false"/>
          <w:color w:val="000000"/>
          <w:sz w:val="28"/>
        </w:rPr>
        <w:t>
      абзац сороковой изложить в следующей редакции:</w:t>
      </w:r>
    </w:p>
    <w:bookmarkEnd w:id="852"/>
    <w:bookmarkStart w:name="z965" w:id="853"/>
    <w:p>
      <w:pPr>
        <w:spacing w:after="0"/>
        <w:ind w:left="0"/>
        <w:jc w:val="both"/>
      </w:pPr>
      <w:r>
        <w:rPr>
          <w:rFonts w:ascii="Times New Roman"/>
          <w:b w:val="false"/>
          <w:i w:val="false"/>
          <w:color w:val="000000"/>
          <w:sz w:val="28"/>
        </w:rPr>
        <w:t>
      "получать безвозмездно и использовать имеющую значение для решения задач оперативно-розыскной деятельности информацию от других организаций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w:t>
      </w:r>
    </w:p>
    <w:bookmarkEnd w:id="853"/>
    <w:bookmarkStart w:name="z966" w:id="8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854"/>
    <w:bookmarkStart w:name="z967" w:id="855"/>
    <w:p>
      <w:pPr>
        <w:spacing w:after="0"/>
        <w:ind w:left="0"/>
        <w:jc w:val="both"/>
      </w:pPr>
      <w:r>
        <w:rPr>
          <w:rFonts w:ascii="Times New Roman"/>
          <w:b w:val="false"/>
          <w:i w:val="false"/>
          <w:color w:val="000000"/>
          <w:sz w:val="28"/>
        </w:rPr>
        <w:t>
      абзац второй изложить в следующей редакции:</w:t>
      </w:r>
    </w:p>
    <w:bookmarkEnd w:id="855"/>
    <w:bookmarkStart w:name="z968" w:id="856"/>
    <w:p>
      <w:pPr>
        <w:spacing w:after="0"/>
        <w:ind w:left="0"/>
        <w:jc w:val="both"/>
      </w:pPr>
      <w:r>
        <w:rPr>
          <w:rFonts w:ascii="Times New Roman"/>
          <w:b w:val="false"/>
          <w:i w:val="false"/>
          <w:color w:val="000000"/>
          <w:sz w:val="28"/>
        </w:rPr>
        <w:t>
      "предотвращать и пресекать правонарушения, посягающие на жизнь, здоровье, права, свободы, честь, достоинство и собственность Президента Республики Казахстан, других охраняемых лиц, выявлять обстоятельства, способствующие их возможному совершению, и в пределах своих прав принимать меры по их устранению;";</w:t>
      </w:r>
    </w:p>
    <w:bookmarkEnd w:id="856"/>
    <w:bookmarkStart w:name="z969" w:id="857"/>
    <w:p>
      <w:pPr>
        <w:spacing w:after="0"/>
        <w:ind w:left="0"/>
        <w:jc w:val="both"/>
      </w:pPr>
      <w:r>
        <w:rPr>
          <w:rFonts w:ascii="Times New Roman"/>
          <w:b w:val="false"/>
          <w:i w:val="false"/>
          <w:color w:val="000000"/>
          <w:sz w:val="28"/>
        </w:rPr>
        <w:t>
      абзац пятый изложить в следующей редакции:</w:t>
      </w:r>
    </w:p>
    <w:bookmarkEnd w:id="857"/>
    <w:bookmarkStart w:name="z970" w:id="858"/>
    <w:p>
      <w:pPr>
        <w:spacing w:after="0"/>
        <w:ind w:left="0"/>
        <w:jc w:val="both"/>
      </w:pPr>
      <w:r>
        <w:rPr>
          <w:rFonts w:ascii="Times New Roman"/>
          <w:b w:val="false"/>
          <w:i w:val="false"/>
          <w:color w:val="000000"/>
          <w:sz w:val="28"/>
        </w:rPr>
        <w:t>
      "оказывать правоохранительным органам содействие в выявлении и розыске лиц, совершивших уголовные правонарушения против жизни, здоровья, прав, свобод, чести, достоинства и собственности охраняемых лиц;";</w:t>
      </w:r>
    </w:p>
    <w:bookmarkEnd w:id="858"/>
    <w:bookmarkStart w:name="z971" w:id="859"/>
    <w:p>
      <w:pPr>
        <w:spacing w:after="0"/>
        <w:ind w:left="0"/>
        <w:jc w:val="both"/>
      </w:pPr>
      <w:r>
        <w:rPr>
          <w:rFonts w:ascii="Times New Roman"/>
          <w:b w:val="false"/>
          <w:i w:val="false"/>
          <w:color w:val="000000"/>
          <w:sz w:val="28"/>
        </w:rPr>
        <w:t>
      абзац семнадцатый изложить в следующей редакции:</w:t>
      </w:r>
    </w:p>
    <w:bookmarkEnd w:id="859"/>
    <w:bookmarkStart w:name="z972" w:id="860"/>
    <w:p>
      <w:pPr>
        <w:spacing w:after="0"/>
        <w:ind w:left="0"/>
        <w:jc w:val="both"/>
      </w:pPr>
      <w:r>
        <w:rPr>
          <w:rFonts w:ascii="Times New Roman"/>
          <w:b w:val="false"/>
          <w:i w:val="false"/>
          <w:color w:val="000000"/>
          <w:sz w:val="28"/>
        </w:rPr>
        <w:t>
      "принимать необходимые меры по защите основ конституционного строя, государственного Суверенитета и Независимости, территориальной целостности, экономического, научно-технического и оборонного потенциала Республики Казахстан;";</w:t>
      </w:r>
    </w:p>
    <w:bookmarkEnd w:id="860"/>
    <w:bookmarkStart w:name="z973" w:id="8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75" w:id="862"/>
    <w:p>
      <w:pPr>
        <w:spacing w:after="0"/>
        <w:ind w:left="0"/>
        <w:jc w:val="both"/>
      </w:pPr>
      <w:r>
        <w:rPr>
          <w:rFonts w:ascii="Times New Roman"/>
          <w:b w:val="false"/>
          <w:i w:val="false"/>
          <w:color w:val="000000"/>
          <w:sz w:val="28"/>
        </w:rPr>
        <w:t>
      "2) осуществляет в порядке, определяемом Начальником Службы государственной охраны, охрану и оборону охраняемых объектов, организует несение боевого дежурства по обеспечению безопасности охраняемых лиц и объектов;";</w:t>
      </w:r>
    </w:p>
    <w:bookmarkEnd w:id="862"/>
    <w:bookmarkStart w:name="z976" w:id="863"/>
    <w:p>
      <w:pPr>
        <w:spacing w:after="0"/>
        <w:ind w:left="0"/>
        <w:jc w:val="both"/>
      </w:pPr>
      <w:r>
        <w:rPr>
          <w:rFonts w:ascii="Times New Roman"/>
          <w:b w:val="false"/>
          <w:i w:val="false"/>
          <w:color w:val="000000"/>
          <w:sz w:val="28"/>
        </w:rPr>
        <w:t>
      в подпункт 5) вносится изменение в текст на казахском языке, текст на русском языке не изменяется;</w:t>
      </w:r>
    </w:p>
    <w:bookmarkEnd w:id="863"/>
    <w:bookmarkStart w:name="z977" w:id="864"/>
    <w:p>
      <w:pPr>
        <w:spacing w:after="0"/>
        <w:ind w:left="0"/>
        <w:jc w:val="both"/>
      </w:pPr>
      <w:r>
        <w:rPr>
          <w:rFonts w:ascii="Times New Roman"/>
          <w:b w:val="false"/>
          <w:i w:val="false"/>
          <w:color w:val="000000"/>
          <w:sz w:val="28"/>
        </w:rPr>
        <w:t>
      в заголовок главы 3 вносятся изменения в текст на казахском языке, текст на русском языке не меняется;</w:t>
      </w:r>
    </w:p>
    <w:bookmarkEnd w:id="864"/>
    <w:bookmarkStart w:name="z978" w:id="865"/>
    <w:p>
      <w:pPr>
        <w:spacing w:after="0"/>
        <w:ind w:left="0"/>
        <w:jc w:val="both"/>
      </w:pPr>
      <w:r>
        <w:rPr>
          <w:rFonts w:ascii="Times New Roman"/>
          <w:b w:val="false"/>
          <w:i w:val="false"/>
          <w:color w:val="000000"/>
          <w:sz w:val="28"/>
        </w:rPr>
        <w:t>
      в пункты 18, 19 и 20 вносятся изменения в текст на казахском языке, текст на русском языке не изменяется;</w:t>
      </w:r>
    </w:p>
    <w:bookmarkEnd w:id="865"/>
    <w:bookmarkStart w:name="z979" w:id="8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866"/>
    <w:bookmarkStart w:name="z980" w:id="867"/>
    <w:p>
      <w:pPr>
        <w:spacing w:after="0"/>
        <w:ind w:left="0"/>
        <w:jc w:val="both"/>
      </w:pPr>
      <w:r>
        <w:rPr>
          <w:rFonts w:ascii="Times New Roman"/>
          <w:b w:val="false"/>
          <w:i w:val="false"/>
          <w:color w:val="000000"/>
          <w:sz w:val="28"/>
        </w:rPr>
        <w:t>
      в части первой:</w:t>
      </w:r>
    </w:p>
    <w:bookmarkEnd w:id="867"/>
    <w:bookmarkStart w:name="z981" w:id="868"/>
    <w:p>
      <w:pPr>
        <w:spacing w:after="0"/>
        <w:ind w:left="0"/>
        <w:jc w:val="both"/>
      </w:pPr>
      <w:r>
        <w:rPr>
          <w:rFonts w:ascii="Times New Roman"/>
          <w:b w:val="false"/>
          <w:i w:val="false"/>
          <w:color w:val="000000"/>
          <w:sz w:val="28"/>
        </w:rPr>
        <w:t>
      в абзац первый вносится изменение в текст на казахском языке, текст на русском языке не изменяется;</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83" w:id="869"/>
    <w:p>
      <w:pPr>
        <w:spacing w:after="0"/>
        <w:ind w:left="0"/>
        <w:jc w:val="both"/>
      </w:pPr>
      <w:r>
        <w:rPr>
          <w:rFonts w:ascii="Times New Roman"/>
          <w:b w:val="false"/>
          <w:i w:val="false"/>
          <w:color w:val="000000"/>
          <w:sz w:val="28"/>
        </w:rPr>
        <w:t>
      "2) руководит республиканским оперативным штабом по проведению охранных мероприятий. Определяет руководителей оперативных штабов столицы, областей, городов республиканского значения из числа представителей государственных органов, входящих в состав республиканского оперативного штаба по проведению охранных мероприятий или их территориальных органов;";</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изложить в следующей редакции:</w:t>
      </w:r>
    </w:p>
    <w:bookmarkStart w:name="z985" w:id="870"/>
    <w:p>
      <w:pPr>
        <w:spacing w:after="0"/>
        <w:ind w:left="0"/>
        <w:jc w:val="both"/>
      </w:pPr>
      <w:r>
        <w:rPr>
          <w:rFonts w:ascii="Times New Roman"/>
          <w:b w:val="false"/>
          <w:i w:val="false"/>
          <w:color w:val="000000"/>
          <w:sz w:val="28"/>
        </w:rPr>
        <w:t>
      "37) определяет порядок внесения предписаний об устранении обстоятельств, способствующих совершению правонарушений, посягающих на жизнь, здоровье, права, свободы, честь, достоинство и собственность охраняемых лиц;";</w:t>
      </w:r>
    </w:p>
    <w:bookmarkEnd w:id="870"/>
    <w:bookmarkStart w:name="z986" w:id="871"/>
    <w:p>
      <w:pPr>
        <w:spacing w:after="0"/>
        <w:ind w:left="0"/>
        <w:jc w:val="both"/>
      </w:pPr>
      <w:r>
        <w:rPr>
          <w:rFonts w:ascii="Times New Roman"/>
          <w:b w:val="false"/>
          <w:i w:val="false"/>
          <w:color w:val="000000"/>
          <w:sz w:val="28"/>
        </w:rPr>
        <w:t>
      в часть вторую пункта 21, в пункты 22, 23, в часть третью пункта 24 вносится изменение в текст на казахском языке, текст на русском языке не изменяется.</w:t>
      </w:r>
    </w:p>
    <w:bookmarkEnd w:id="871"/>
    <w:bookmarkStart w:name="z987" w:id="872"/>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мая 2014 года № 823 "Об образовании Совета по переходу к "зеленой экономике" при Президенте Республики Казахстан":</w:t>
      </w:r>
    </w:p>
    <w:bookmarkEnd w:id="872"/>
    <w:bookmarkStart w:name="z988" w:id="8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переходу к "зеленой экономике" при Президенте Республики Казахстан, утвержденном вышеназванным Указом:</w:t>
      </w:r>
    </w:p>
    <w:bookmarkEnd w:id="873"/>
    <w:bookmarkStart w:name="z989" w:id="874"/>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6</w:t>
      </w:r>
      <w:r>
        <w:rPr>
          <w:rFonts w:ascii="Times New Roman"/>
          <w:b w:val="false"/>
          <w:i w:val="false"/>
          <w:color w:val="000000"/>
          <w:sz w:val="28"/>
        </w:rPr>
        <w:t xml:space="preserve"> слова "законодательных" заменить словом "законов".</w:t>
      </w:r>
    </w:p>
    <w:bookmarkEnd w:id="874"/>
    <w:bookmarkStart w:name="z990" w:id="875"/>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6 октября 2014 года № 922 "Некоторые вопросы Службы государственной охраны Республики Казахстан":</w:t>
      </w:r>
    </w:p>
    <w:bookmarkEnd w:id="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92" w:id="876"/>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Конституционного закона Республики Казахстан "О Президенте Республики Казахстан" и со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Службе государственной охраны Республики Казахстан" ПОСТАНОВЛЯЮ:".</w:t>
      </w:r>
    </w:p>
    <w:bookmarkEnd w:id="876"/>
    <w:bookmarkStart w:name="z993" w:id="877"/>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14 ноября 2014 года № 954 "О мерах по дальнейшему совершенствованию деятельности органов национальной безопасности Республики Казахстан":</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95" w:id="87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bookmarkEnd w:id="878"/>
    <w:bookmarkStart w:name="z996" w:id="8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Службе правительственной связи Комитета национальной безопасности Республики Казахстан, утвержденном вышеназванным Указом:</w:t>
      </w:r>
    </w:p>
    <w:bookmarkEnd w:id="879"/>
    <w:bookmarkStart w:name="z997" w:id="8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880"/>
    <w:bookmarkStart w:name="z998" w:id="881"/>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21 января 2015 года № 993 "О государственных премиях Республики Казахстан в области науки и техники имени аль-Фараби, гуманитарных наук имени А. Байтурсынулы и литературы и искусства имени Абая":</w:t>
      </w:r>
    </w:p>
    <w:bookmarkEnd w:id="881"/>
    <w:bookmarkStart w:name="z999" w:id="8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государственных премиях Республики Казахстан в области науки и техники имени аль-Фараби, гуманитарных наук имени А. Байтурсынулы и литературы и искусства имени Абая, утвержденном вышеназванным Указом:</w:t>
      </w:r>
    </w:p>
    <w:bookmarkEnd w:id="882"/>
    <w:bookmarkStart w:name="z1000" w:id="88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83"/>
    <w:bookmarkStart w:name="z1001" w:id="884"/>
    <w:p>
      <w:pPr>
        <w:spacing w:after="0"/>
        <w:ind w:left="0"/>
        <w:jc w:val="both"/>
      </w:pPr>
      <w:r>
        <w:rPr>
          <w:rFonts w:ascii="Times New Roman"/>
          <w:b w:val="false"/>
          <w:i w:val="false"/>
          <w:color w:val="000000"/>
          <w:sz w:val="28"/>
        </w:rPr>
        <w:t>
      "Государственная премия в области литературы и искусства имени Абая присуждается гражданам Республики Казахстан и иностранным гражданам за выдающиеся произведения в области литературы и искусства, признанные особо ценным вкладом в развитие культуры Казахстана.";</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03" w:id="885"/>
    <w:p>
      <w:pPr>
        <w:spacing w:after="0"/>
        <w:ind w:left="0"/>
        <w:jc w:val="both"/>
      </w:pPr>
      <w:r>
        <w:rPr>
          <w:rFonts w:ascii="Times New Roman"/>
          <w:b w:val="false"/>
          <w:i w:val="false"/>
          <w:color w:val="000000"/>
          <w:sz w:val="28"/>
        </w:rPr>
        <w:t>
      "10. Объявления о приеме работ на соискание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а также требования по их оформлению размещаются на официальных интернет ресурсах.";</w:t>
      </w:r>
    </w:p>
    <w:bookmarkEnd w:id="885"/>
    <w:bookmarkStart w:name="z1004" w:id="8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 утвержденном вышеназванным Указом:</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006" w:id="887"/>
    <w:p>
      <w:pPr>
        <w:spacing w:after="0"/>
        <w:ind w:left="0"/>
        <w:jc w:val="both"/>
      </w:pPr>
      <w:r>
        <w:rPr>
          <w:rFonts w:ascii="Times New Roman"/>
          <w:b w:val="false"/>
          <w:i w:val="false"/>
          <w:color w:val="000000"/>
          <w:sz w:val="28"/>
        </w:rPr>
        <w:t>
      "3. Состав Комиссии утверждается Президентом Республики Казахстан. Возглавляет Комиссию Руководитель Администрации Президента Республики Казахстан.</w:t>
      </w:r>
    </w:p>
    <w:bookmarkEnd w:id="887"/>
    <w:bookmarkStart w:name="z1007" w:id="888"/>
    <w:p>
      <w:pPr>
        <w:spacing w:after="0"/>
        <w:ind w:left="0"/>
        <w:jc w:val="both"/>
      </w:pPr>
      <w:r>
        <w:rPr>
          <w:rFonts w:ascii="Times New Roman"/>
          <w:b w:val="false"/>
          <w:i w:val="false"/>
          <w:color w:val="000000"/>
          <w:sz w:val="28"/>
        </w:rPr>
        <w:t>
      4. Рабочим органом Комиссии является Министерство науки и высшего образования Республики Казахстан.</w:t>
      </w:r>
    </w:p>
    <w:bookmarkEnd w:id="888"/>
    <w:bookmarkStart w:name="z1008" w:id="889"/>
    <w:p>
      <w:pPr>
        <w:spacing w:after="0"/>
        <w:ind w:left="0"/>
        <w:jc w:val="both"/>
      </w:pPr>
      <w:r>
        <w:rPr>
          <w:rFonts w:ascii="Times New Roman"/>
          <w:b w:val="false"/>
          <w:i w:val="false"/>
          <w:color w:val="000000"/>
          <w:sz w:val="28"/>
        </w:rPr>
        <w:t>
      Рабочий орган создает секции по направлениям наук для проведения экспертно-аналитической оценки работ, представленных на соискание Государственной премии. Составы секций должны состоять из нечетного числа членов.</w:t>
      </w:r>
    </w:p>
    <w:bookmarkEnd w:id="889"/>
    <w:bookmarkStart w:name="z1009" w:id="890"/>
    <w:p>
      <w:pPr>
        <w:spacing w:after="0"/>
        <w:ind w:left="0"/>
        <w:jc w:val="both"/>
      </w:pPr>
      <w:r>
        <w:rPr>
          <w:rFonts w:ascii="Times New Roman"/>
          <w:b w:val="false"/>
          <w:i w:val="false"/>
          <w:color w:val="000000"/>
          <w:sz w:val="28"/>
        </w:rPr>
        <w:t>
      Ученые, избираемые в составы секций, должны быть гражданами Республики Казахстан, имеющими степень доктора философии (PhD), доктора по профилю, доктора или кандидата наук, действующими работниками аккредитованных субъектов научной и (или) научно-технической деятельности и иметь:</w:t>
      </w:r>
    </w:p>
    <w:bookmarkEnd w:id="890"/>
    <w:bookmarkStart w:name="z1010" w:id="891"/>
    <w:p>
      <w:pPr>
        <w:spacing w:after="0"/>
        <w:ind w:left="0"/>
        <w:jc w:val="both"/>
      </w:pPr>
      <w:r>
        <w:rPr>
          <w:rFonts w:ascii="Times New Roman"/>
          <w:b w:val="false"/>
          <w:i w:val="false"/>
          <w:color w:val="000000"/>
          <w:sz w:val="28"/>
        </w:rPr>
        <w:t>
      1) стаж научно-исследовательской и (или) научно-педагогической работы по направлению секции не менее 10 (десять) лет;</w:t>
      </w:r>
    </w:p>
    <w:bookmarkEnd w:id="891"/>
    <w:bookmarkStart w:name="z1011" w:id="892"/>
    <w:p>
      <w:pPr>
        <w:spacing w:after="0"/>
        <w:ind w:left="0"/>
        <w:jc w:val="both"/>
      </w:pPr>
      <w:r>
        <w:rPr>
          <w:rFonts w:ascii="Times New Roman"/>
          <w:b w:val="false"/>
          <w:i w:val="false"/>
          <w:color w:val="000000"/>
          <w:sz w:val="28"/>
        </w:rPr>
        <w:t>
      2) индекс Хирша не менее 3 (три) согласно международным базам "Web of Science" и (или) "Scopus" на дату представления кандидатуры.</w:t>
      </w:r>
    </w:p>
    <w:bookmarkEnd w:id="892"/>
    <w:bookmarkStart w:name="z1012" w:id="893"/>
    <w:p>
      <w:pPr>
        <w:spacing w:after="0"/>
        <w:ind w:left="0"/>
        <w:jc w:val="both"/>
      </w:pPr>
      <w:r>
        <w:rPr>
          <w:rFonts w:ascii="Times New Roman"/>
          <w:b w:val="false"/>
          <w:i w:val="false"/>
          <w:color w:val="000000"/>
          <w:sz w:val="28"/>
        </w:rPr>
        <w:t>
      На ученых в области гуманитарных, общественных, политических и социальных наук требование о наличии индекса Хирша не распространяется.";</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14" w:id="894"/>
    <w:p>
      <w:pPr>
        <w:spacing w:after="0"/>
        <w:ind w:left="0"/>
        <w:jc w:val="both"/>
      </w:pPr>
      <w:r>
        <w:rPr>
          <w:rFonts w:ascii="Times New Roman"/>
          <w:b w:val="false"/>
          <w:i w:val="false"/>
          <w:color w:val="000000"/>
          <w:sz w:val="28"/>
        </w:rPr>
        <w:t>
      "9. Решения Комиссии принимаются простым большинством голосов:</w:t>
      </w:r>
    </w:p>
    <w:bookmarkEnd w:id="894"/>
    <w:bookmarkStart w:name="z1015" w:id="895"/>
    <w:p>
      <w:pPr>
        <w:spacing w:after="0"/>
        <w:ind w:left="0"/>
        <w:jc w:val="both"/>
      </w:pPr>
      <w:r>
        <w:rPr>
          <w:rFonts w:ascii="Times New Roman"/>
          <w:b w:val="false"/>
          <w:i w:val="false"/>
          <w:color w:val="000000"/>
          <w:sz w:val="28"/>
        </w:rPr>
        <w:t>
      1) при предварительном отборе – открытым голосованием;</w:t>
      </w:r>
    </w:p>
    <w:bookmarkEnd w:id="895"/>
    <w:bookmarkStart w:name="z1016" w:id="896"/>
    <w:p>
      <w:pPr>
        <w:spacing w:after="0"/>
        <w:ind w:left="0"/>
        <w:jc w:val="both"/>
      </w:pPr>
      <w:r>
        <w:rPr>
          <w:rFonts w:ascii="Times New Roman"/>
          <w:b w:val="false"/>
          <w:i w:val="false"/>
          <w:color w:val="000000"/>
          <w:sz w:val="28"/>
        </w:rPr>
        <w:t>
      2) при окончательном отборе – тайным голосованием.</w:t>
      </w:r>
    </w:p>
    <w:bookmarkEnd w:id="896"/>
    <w:bookmarkStart w:name="z1017" w:id="897"/>
    <w:p>
      <w:pPr>
        <w:spacing w:after="0"/>
        <w:ind w:left="0"/>
        <w:jc w:val="both"/>
      </w:pPr>
      <w:r>
        <w:rPr>
          <w:rFonts w:ascii="Times New Roman"/>
          <w:b w:val="false"/>
          <w:i w:val="false"/>
          <w:color w:val="000000"/>
          <w:sz w:val="28"/>
        </w:rPr>
        <w:t>
      Окончательное решение Комиссии принимается тайным голосованием простым большинством голосов от числа присутствующих на заседании членов Комиссии. В рассмотрении работ с грифом "секретно" и принятии решения по ним принимают участие только члены Комиссии, имеющие допуск соответствующей формы к секретным работам и сведениям.</w:t>
      </w:r>
    </w:p>
    <w:bookmarkEnd w:id="897"/>
    <w:bookmarkStart w:name="z1018" w:id="898"/>
    <w:p>
      <w:pPr>
        <w:spacing w:after="0"/>
        <w:ind w:left="0"/>
        <w:jc w:val="both"/>
      </w:pPr>
      <w:r>
        <w:rPr>
          <w:rFonts w:ascii="Times New Roman"/>
          <w:b w:val="false"/>
          <w:i w:val="false"/>
          <w:color w:val="000000"/>
          <w:sz w:val="28"/>
        </w:rPr>
        <w:t xml:space="preserve">
      Государственная премия присуждается работе, набравшей не менее 50% голосов от числа голосов членов Комиссии, присутствующих на заседании. </w:t>
      </w:r>
    </w:p>
    <w:bookmarkEnd w:id="898"/>
    <w:bookmarkStart w:name="z1019" w:id="899"/>
    <w:p>
      <w:pPr>
        <w:spacing w:after="0"/>
        <w:ind w:left="0"/>
        <w:jc w:val="both"/>
      </w:pPr>
      <w:r>
        <w:rPr>
          <w:rFonts w:ascii="Times New Roman"/>
          <w:b w:val="false"/>
          <w:i w:val="false"/>
          <w:color w:val="000000"/>
          <w:sz w:val="28"/>
        </w:rPr>
        <w:t>
      Члены Комиссии принимают положительные решения о присуждении Государственной премии не более чем по трем работам.</w:t>
      </w:r>
    </w:p>
    <w:bookmarkEnd w:id="899"/>
    <w:bookmarkStart w:name="z1020" w:id="900"/>
    <w:p>
      <w:pPr>
        <w:spacing w:after="0"/>
        <w:ind w:left="0"/>
        <w:jc w:val="both"/>
      </w:pPr>
      <w:r>
        <w:rPr>
          <w:rFonts w:ascii="Times New Roman"/>
          <w:b w:val="false"/>
          <w:i w:val="false"/>
          <w:color w:val="000000"/>
          <w:sz w:val="28"/>
        </w:rPr>
        <w:t>
      Если по итогам тайного голосования одинаковое количество голосов набирает более чем три работы, решающим является голос председателя.</w:t>
      </w:r>
    </w:p>
    <w:bookmarkEnd w:id="900"/>
    <w:bookmarkStart w:name="z1021" w:id="901"/>
    <w:p>
      <w:pPr>
        <w:spacing w:after="0"/>
        <w:ind w:left="0"/>
        <w:jc w:val="both"/>
      </w:pPr>
      <w:r>
        <w:rPr>
          <w:rFonts w:ascii="Times New Roman"/>
          <w:b w:val="false"/>
          <w:i w:val="false"/>
          <w:color w:val="000000"/>
          <w:sz w:val="28"/>
        </w:rPr>
        <w:t>
      Если по итогам тайного голосования более чем три работы набрали не менее 50% голосов от числа голосов членов Комиссии, присутствующих на заседании, то государственные премии присуждаются трем работам, набравшим наибольшее число голосов.";</w:t>
      </w:r>
    </w:p>
    <w:bookmarkEnd w:id="901"/>
    <w:bookmarkStart w:name="z1022" w:id="9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024" w:id="903"/>
    <w:p>
      <w:pPr>
        <w:spacing w:after="0"/>
        <w:ind w:left="0"/>
        <w:jc w:val="both"/>
      </w:pPr>
      <w:r>
        <w:rPr>
          <w:rFonts w:ascii="Times New Roman"/>
          <w:b w:val="false"/>
          <w:i w:val="false"/>
          <w:color w:val="000000"/>
          <w:sz w:val="28"/>
        </w:rPr>
        <w:t>
      "2) публикует на официальных интернет-ресурсах от имени Комиссии объявление о приеме работ на соискание Государственной премии и требования по их оформлению в год присуждения Государственной премии;";</w:t>
      </w:r>
    </w:p>
    <w:bookmarkEnd w:id="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026" w:id="904"/>
    <w:p>
      <w:pPr>
        <w:spacing w:after="0"/>
        <w:ind w:left="0"/>
        <w:jc w:val="both"/>
      </w:pPr>
      <w:r>
        <w:rPr>
          <w:rFonts w:ascii="Times New Roman"/>
          <w:b w:val="false"/>
          <w:i w:val="false"/>
          <w:color w:val="000000"/>
          <w:sz w:val="28"/>
        </w:rPr>
        <w:t>
      "8) публикует на официальных интернет-ресурсах в целях широкого обсуждения список работ, прошедших предварительный отбор, с указанием авторов и организаций, выдвинувших эти работы, кроме работ, содержащих сведения, отнесенные к государственным секретам;";</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028" w:id="905"/>
    <w:p>
      <w:pPr>
        <w:spacing w:after="0"/>
        <w:ind w:left="0"/>
        <w:jc w:val="both"/>
      </w:pPr>
      <w:r>
        <w:rPr>
          <w:rFonts w:ascii="Times New Roman"/>
          <w:b w:val="false"/>
          <w:i w:val="false"/>
          <w:color w:val="000000"/>
          <w:sz w:val="28"/>
        </w:rPr>
        <w:t>
      "11) вносит на рассмотрение Комиссии работы, прошедшие предварительный отбор, заключения государственной научно-технической экспертизы и секций, рассылает материалы членам Комиссии;";</w:t>
      </w:r>
    </w:p>
    <w:bookmarkEnd w:id="905"/>
    <w:bookmarkStart w:name="z1029" w:id="9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присуждению Государственной премии Республики Казахстан в области литературы и искусства имени Абая, утвержденном вышеназванным Указом:</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31" w:id="907"/>
    <w:p>
      <w:pPr>
        <w:spacing w:after="0"/>
        <w:ind w:left="0"/>
        <w:jc w:val="both"/>
      </w:pPr>
      <w:r>
        <w:rPr>
          <w:rFonts w:ascii="Times New Roman"/>
          <w:b w:val="false"/>
          <w:i w:val="false"/>
          <w:color w:val="000000"/>
          <w:sz w:val="28"/>
        </w:rPr>
        <w:t>
      "3. Состав Комиссии утверждается Президентом Республики Казахстан и формируется из числа деятелей культуры в области литературы и в области искусства, а также из представителей государственных органов. Возглавляет Комиссию Руководитель Администрации Президента Республики Казахстан.";</w:t>
      </w:r>
    </w:p>
    <w:bookmarkEnd w:id="907"/>
    <w:bookmarkStart w:name="z1032" w:id="9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 утвержденном вышеназванным Указом:</w:t>
      </w:r>
    </w:p>
    <w:bookmarkEnd w:id="908"/>
    <w:bookmarkStart w:name="z1033" w:id="909"/>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909"/>
    <w:bookmarkStart w:name="z1034" w:id="910"/>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bookmarkEnd w:id="910"/>
    <w:bookmarkStart w:name="z1035" w:id="911"/>
    <w:p>
      <w:pPr>
        <w:spacing w:after="0"/>
        <w:ind w:left="0"/>
        <w:jc w:val="both"/>
      </w:pPr>
      <w:r>
        <w:rPr>
          <w:rFonts w:ascii="Times New Roman"/>
          <w:b w:val="false"/>
          <w:i w:val="false"/>
          <w:color w:val="000000"/>
          <w:sz w:val="28"/>
        </w:rPr>
        <w:t>
      строку "председатель Комитета по социально-культурному развитию и науке Сената Парламента Республики Казахстан (по согласованию)" изложить в следующей редакции:</w:t>
      </w:r>
    </w:p>
    <w:bookmarkEnd w:id="911"/>
    <w:bookmarkStart w:name="z1036" w:id="912"/>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912"/>
    <w:bookmarkStart w:name="z1037" w:id="913"/>
    <w:p>
      <w:pPr>
        <w:spacing w:after="0"/>
        <w:ind w:left="0"/>
        <w:jc w:val="both"/>
      </w:pPr>
      <w:r>
        <w:rPr>
          <w:rFonts w:ascii="Times New Roman"/>
          <w:b w:val="false"/>
          <w:i w:val="false"/>
          <w:color w:val="000000"/>
          <w:sz w:val="28"/>
        </w:rPr>
        <w:t>
      строку "член Комитета по социально-культурному развитию Мажилиса Парламента Республики Казахстан (по согласованию)" исключить;</w:t>
      </w:r>
    </w:p>
    <w:bookmarkEnd w:id="913"/>
    <w:bookmarkStart w:name="z1038" w:id="914"/>
    <w:p>
      <w:pPr>
        <w:spacing w:after="0"/>
        <w:ind w:left="0"/>
        <w:jc w:val="both"/>
      </w:pPr>
      <w:r>
        <w:rPr>
          <w:rFonts w:ascii="Times New Roman"/>
          <w:b w:val="false"/>
          <w:i w:val="false"/>
          <w:color w:val="000000"/>
          <w:sz w:val="28"/>
        </w:rPr>
        <w:t>
      строку "Сембаева Алия Муратовна – доктор химических наук, заместитель председателя правления акционерного общества "Фонд науки" (по согласованию)" изложить в следующей редакции:</w:t>
      </w:r>
    </w:p>
    <w:bookmarkEnd w:id="914"/>
    <w:bookmarkStart w:name="z1039" w:id="915"/>
    <w:p>
      <w:pPr>
        <w:spacing w:after="0"/>
        <w:ind w:left="0"/>
        <w:jc w:val="both"/>
      </w:pPr>
      <w:r>
        <w:rPr>
          <w:rFonts w:ascii="Times New Roman"/>
          <w:b w:val="false"/>
          <w:i w:val="false"/>
          <w:color w:val="000000"/>
          <w:sz w:val="28"/>
        </w:rPr>
        <w:t>
      "Сембаева Алия Муратовна – доктор химических наук, советник CEO автономного кластерного фонда "Astana Hub" (по согласованию)";</w:t>
      </w:r>
    </w:p>
    <w:bookmarkEnd w:id="915"/>
    <w:bookmarkStart w:name="z1040" w:id="9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присуждению Государственной премии Республики Казахстан в области литературы и искусства имени Абая, утвержденном вышеназванным Указом:</w:t>
      </w:r>
    </w:p>
    <w:bookmarkEnd w:id="916"/>
    <w:bookmarkStart w:name="z1041" w:id="917"/>
    <w:p>
      <w:pPr>
        <w:spacing w:after="0"/>
        <w:ind w:left="0"/>
        <w:jc w:val="both"/>
      </w:pPr>
      <w:r>
        <w:rPr>
          <w:rFonts w:ascii="Times New Roman"/>
          <w:b w:val="false"/>
          <w:i w:val="false"/>
          <w:color w:val="000000"/>
          <w:sz w:val="28"/>
        </w:rPr>
        <w:t>
      строку "Государственный советник Республики Казахстан, председатель" изложить в следующей редакции:</w:t>
      </w:r>
    </w:p>
    <w:bookmarkEnd w:id="917"/>
    <w:bookmarkStart w:name="z1042" w:id="918"/>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bookmarkEnd w:id="918"/>
    <w:bookmarkStart w:name="z1043" w:id="919"/>
    <w:p>
      <w:pPr>
        <w:spacing w:after="0"/>
        <w:ind w:left="0"/>
        <w:jc w:val="both"/>
      </w:pPr>
      <w:r>
        <w:rPr>
          <w:rFonts w:ascii="Times New Roman"/>
          <w:b w:val="false"/>
          <w:i w:val="false"/>
          <w:color w:val="000000"/>
          <w:sz w:val="28"/>
        </w:rPr>
        <w:t>
      строку "Заместитель Премьер-Министра Республики Казахстан, заместитель председателя" изложить в следующей редакции:</w:t>
      </w:r>
    </w:p>
    <w:bookmarkEnd w:id="919"/>
    <w:bookmarkStart w:name="z1044" w:id="920"/>
    <w:p>
      <w:pPr>
        <w:spacing w:after="0"/>
        <w:ind w:left="0"/>
        <w:jc w:val="both"/>
      </w:pPr>
      <w:r>
        <w:rPr>
          <w:rFonts w:ascii="Times New Roman"/>
          <w:b w:val="false"/>
          <w:i w:val="false"/>
          <w:color w:val="000000"/>
          <w:sz w:val="28"/>
        </w:rPr>
        <w:t>
      "Заместитель Премьер-Министра – Министр культуры и информации Республики Казахстан, заместитель председателя";</w:t>
      </w:r>
    </w:p>
    <w:bookmarkEnd w:id="920"/>
    <w:bookmarkStart w:name="z1045" w:id="921"/>
    <w:p>
      <w:pPr>
        <w:spacing w:after="0"/>
        <w:ind w:left="0"/>
        <w:jc w:val="both"/>
      </w:pPr>
      <w:r>
        <w:rPr>
          <w:rFonts w:ascii="Times New Roman"/>
          <w:b w:val="false"/>
          <w:i w:val="false"/>
          <w:color w:val="000000"/>
          <w:sz w:val="28"/>
        </w:rPr>
        <w:t>
      строку "Министр культуры и информации Республики Казахстан" исключить;</w:t>
      </w:r>
    </w:p>
    <w:bookmarkEnd w:id="921"/>
    <w:bookmarkStart w:name="z1046" w:id="922"/>
    <w:p>
      <w:pPr>
        <w:spacing w:after="0"/>
        <w:ind w:left="0"/>
        <w:jc w:val="both"/>
      </w:pPr>
      <w:r>
        <w:rPr>
          <w:rFonts w:ascii="Times New Roman"/>
          <w:b w:val="false"/>
          <w:i w:val="false"/>
          <w:color w:val="000000"/>
          <w:sz w:val="28"/>
        </w:rPr>
        <w:t>
      строку "Әлтай Аманжол Дүйсенбайұлы – айтыскер, доктор филологических наук, кавалер ордена "Құрмет", заслуженный деятель Казахстана, депутат Мажилиса Парламента Республики Казахстан (по согласованию)" изложить в следующей редакции:</w:t>
      </w:r>
    </w:p>
    <w:bookmarkEnd w:id="922"/>
    <w:bookmarkStart w:name="z1047" w:id="923"/>
    <w:p>
      <w:pPr>
        <w:spacing w:after="0"/>
        <w:ind w:left="0"/>
        <w:jc w:val="both"/>
      </w:pPr>
      <w:r>
        <w:rPr>
          <w:rFonts w:ascii="Times New Roman"/>
          <w:b w:val="false"/>
          <w:i w:val="false"/>
          <w:color w:val="000000"/>
          <w:sz w:val="28"/>
        </w:rPr>
        <w:t>
      "Әлтай Аманжол Дүйсенбайұлы – айтыскер, доктор филологических наук, кавалер ордена "Құрмет", заслуженный деятель Казахстана (по согласованию)";</w:t>
      </w:r>
    </w:p>
    <w:bookmarkEnd w:id="923"/>
    <w:bookmarkStart w:name="z1048" w:id="924"/>
    <w:p>
      <w:pPr>
        <w:spacing w:after="0"/>
        <w:ind w:left="0"/>
        <w:jc w:val="both"/>
      </w:pPr>
      <w:r>
        <w:rPr>
          <w:rFonts w:ascii="Times New Roman"/>
          <w:b w:val="false"/>
          <w:i w:val="false"/>
          <w:color w:val="000000"/>
          <w:sz w:val="28"/>
        </w:rPr>
        <w:t>
      строку "Ашимжанов Жанарбек Садыканович – поэт, кавалер ордена "Құрмет", заслуженный деятель Казахстана, обладатель молодежной премии "Дарын", депутат Мажилиса Парламента Республики Казахстан (по согласованию)" изложить в следующей редакции:</w:t>
      </w:r>
    </w:p>
    <w:bookmarkEnd w:id="924"/>
    <w:bookmarkStart w:name="z1049" w:id="925"/>
    <w:p>
      <w:pPr>
        <w:spacing w:after="0"/>
        <w:ind w:left="0"/>
        <w:jc w:val="both"/>
      </w:pPr>
      <w:r>
        <w:rPr>
          <w:rFonts w:ascii="Times New Roman"/>
          <w:b w:val="false"/>
          <w:i w:val="false"/>
          <w:color w:val="000000"/>
          <w:sz w:val="28"/>
        </w:rPr>
        <w:t>
      "Ашимжанов Жанарбек Садыканович – поэт, кавалер ордена "Құрмет", заслуженный деятель Казахстана, обладатель молодежной премии "Дарын" (по согласованию)";</w:t>
      </w:r>
    </w:p>
    <w:bookmarkEnd w:id="925"/>
    <w:bookmarkStart w:name="z1050" w:id="926"/>
    <w:p>
      <w:pPr>
        <w:spacing w:after="0"/>
        <w:ind w:left="0"/>
        <w:jc w:val="both"/>
      </w:pPr>
      <w:r>
        <w:rPr>
          <w:rFonts w:ascii="Times New Roman"/>
          <w:b w:val="false"/>
          <w:i w:val="false"/>
          <w:color w:val="000000"/>
          <w:sz w:val="28"/>
        </w:rPr>
        <w:t>
      строки "Медетбек Темірхан - поэт, кавалер орденов "Парасат" и "Құрмет", лауреат Государственной премии Республики Казахстан (по согласованию)", "Ашимов Асанали - актер и режиссер театра и кино, Қазақстанның Еңбек Epi, кавалер орденов "Отан" и "Достық" I степени, лауреат Государственной премии Республики Казахстан (по согласованию)", "Дузельханов Агимсалы Дузельханович - художник, кавалер ордена "Құрмет", заслуженный деятель Казахстана, лауреат Государственной премии Республики Казахстан (по согласованию)", "Обаев Исмухан Несипбаевич - режиссер, кавалер орденов "Барыс" I и II степени и "Парасат", Қазақстанның халық әpтici (по согласованию)", "Тәуекел Сламбек Тлеуғабылұлы - кинорежиссер, сценарист, кинопродюсер, кавалер ордена "Құрмет", заслуженный деятель Казахстана (по согласованию)" исключить.</w:t>
      </w:r>
    </w:p>
    <w:bookmarkEnd w:id="926"/>
    <w:bookmarkStart w:name="z1051" w:id="927"/>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927"/>
    <w:bookmarkStart w:name="z1052" w:id="9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928"/>
    <w:bookmarkStart w:name="z1053" w:id="9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xml:space="preserve"> "Политические государственные должности":</w:t>
      </w:r>
    </w:p>
    <w:bookmarkEnd w:id="929"/>
    <w:bookmarkStart w:name="z1054" w:id="930"/>
    <w:p>
      <w:pPr>
        <w:spacing w:after="0"/>
        <w:ind w:left="0"/>
        <w:jc w:val="both"/>
      </w:pPr>
      <w:r>
        <w:rPr>
          <w:rFonts w:ascii="Times New Roman"/>
          <w:b w:val="false"/>
          <w:i w:val="false"/>
          <w:color w:val="000000"/>
          <w:sz w:val="28"/>
        </w:rPr>
        <w:t>
      перед строкой "Премьер-Министр Республики Казахстан, его Первый заместитель и заместители" дополнить строкой следующего содержания:</w:t>
      </w:r>
    </w:p>
    <w:bookmarkEnd w:id="930"/>
    <w:bookmarkStart w:name="z1055" w:id="931"/>
    <w:p>
      <w:pPr>
        <w:spacing w:after="0"/>
        <w:ind w:left="0"/>
        <w:jc w:val="both"/>
      </w:pPr>
      <w:r>
        <w:rPr>
          <w:rFonts w:ascii="Times New Roman"/>
          <w:b w:val="false"/>
          <w:i w:val="false"/>
          <w:color w:val="000000"/>
          <w:sz w:val="28"/>
        </w:rPr>
        <w:t>
      "Вице-Президент Республики Казахстан";</w:t>
      </w:r>
    </w:p>
    <w:bookmarkEnd w:id="931"/>
    <w:bookmarkStart w:name="z1056" w:id="932"/>
    <w:p>
      <w:pPr>
        <w:spacing w:after="0"/>
        <w:ind w:left="0"/>
        <w:jc w:val="both"/>
      </w:pPr>
      <w:r>
        <w:rPr>
          <w:rFonts w:ascii="Times New Roman"/>
          <w:b w:val="false"/>
          <w:i w:val="false"/>
          <w:color w:val="000000"/>
          <w:sz w:val="28"/>
        </w:rPr>
        <w:t>
      строку "Государственный советник Республики Казахстан" исключить;</w:t>
      </w:r>
    </w:p>
    <w:bookmarkEnd w:id="932"/>
    <w:bookmarkStart w:name="z1057" w:id="933"/>
    <w:p>
      <w:pPr>
        <w:spacing w:after="0"/>
        <w:ind w:left="0"/>
        <w:jc w:val="both"/>
      </w:pPr>
      <w:r>
        <w:rPr>
          <w:rFonts w:ascii="Times New Roman"/>
          <w:b w:val="false"/>
          <w:i w:val="false"/>
          <w:color w:val="000000"/>
          <w:sz w:val="28"/>
        </w:rPr>
        <w:t>
      строку "Акимы областей, городов республиканского значения, столицы, их первые заместители, заместители и руководители их аппаратов" изложить в следующей редакции:</w:t>
      </w:r>
    </w:p>
    <w:bookmarkEnd w:id="933"/>
    <w:bookmarkStart w:name="z1058" w:id="934"/>
    <w:p>
      <w:pPr>
        <w:spacing w:after="0"/>
        <w:ind w:left="0"/>
        <w:jc w:val="both"/>
      </w:pPr>
      <w:r>
        <w:rPr>
          <w:rFonts w:ascii="Times New Roman"/>
          <w:b w:val="false"/>
          <w:i w:val="false"/>
          <w:color w:val="000000"/>
          <w:sz w:val="28"/>
        </w:rPr>
        <w:t>
      "Акимы столицы, областей, городов республиканского значения, их первые заместители, заместители и руководители их аппаратов";</w:t>
      </w:r>
    </w:p>
    <w:bookmarkEnd w:id="934"/>
    <w:bookmarkStart w:name="z1059" w:id="935"/>
    <w:p>
      <w:pPr>
        <w:spacing w:after="0"/>
        <w:ind w:left="0"/>
        <w:jc w:val="both"/>
      </w:pPr>
      <w:r>
        <w:rPr>
          <w:rFonts w:ascii="Times New Roman"/>
          <w:b w:val="false"/>
          <w:i w:val="false"/>
          <w:color w:val="000000"/>
          <w:sz w:val="28"/>
        </w:rPr>
        <w:t>
      строку "Первый заместитель Руководителя Аппарата Правительства Республики Казахстан, Представитель Правительства Республики Казахстан в Парламенте Республики Казахстан" изложить в следующей редакции:</w:t>
      </w:r>
    </w:p>
    <w:bookmarkEnd w:id="935"/>
    <w:bookmarkStart w:name="z1060" w:id="936"/>
    <w:p>
      <w:pPr>
        <w:spacing w:after="0"/>
        <w:ind w:left="0"/>
        <w:jc w:val="both"/>
      </w:pPr>
      <w:r>
        <w:rPr>
          <w:rFonts w:ascii="Times New Roman"/>
          <w:b w:val="false"/>
          <w:i w:val="false"/>
          <w:color w:val="000000"/>
          <w:sz w:val="28"/>
        </w:rPr>
        <w:t>
      "Первый заместитель Руководителя Аппарата Правительства Республики Казахстан, Представитель Правительства Республики Казахстан в Курултае Республики Казахстан";</w:t>
      </w:r>
    </w:p>
    <w:bookmarkEnd w:id="936"/>
    <w:bookmarkStart w:name="z1061" w:id="937"/>
    <w:p>
      <w:pPr>
        <w:spacing w:after="0"/>
        <w:ind w:left="0"/>
        <w:jc w:val="both"/>
      </w:pPr>
      <w:r>
        <w:rPr>
          <w:rFonts w:ascii="Times New Roman"/>
          <w:b w:val="false"/>
          <w:i w:val="false"/>
          <w:color w:val="000000"/>
          <w:sz w:val="28"/>
        </w:rPr>
        <w:t>
      строку "Руководители аппаратов Сената и Мажилиса Парламента Республики Казахстан и их заместители" изложить в следующей редакции:</w:t>
      </w:r>
    </w:p>
    <w:bookmarkEnd w:id="937"/>
    <w:bookmarkStart w:name="z1062" w:id="938"/>
    <w:p>
      <w:pPr>
        <w:spacing w:after="0"/>
        <w:ind w:left="0"/>
        <w:jc w:val="both"/>
      </w:pPr>
      <w:r>
        <w:rPr>
          <w:rFonts w:ascii="Times New Roman"/>
          <w:b w:val="false"/>
          <w:i w:val="false"/>
          <w:color w:val="000000"/>
          <w:sz w:val="28"/>
        </w:rPr>
        <w:t>
      "Руководитель Аппарата Курултая Республики Казахстан и его заместители";</w:t>
      </w:r>
    </w:p>
    <w:bookmarkEnd w:id="938"/>
    <w:bookmarkStart w:name="z1063" w:id="9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"Административные государственные должности":</w:t>
      </w:r>
    </w:p>
    <w:bookmarkEnd w:id="939"/>
    <w:bookmarkStart w:name="z1064" w:id="9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940"/>
    <w:bookmarkStart w:name="z1065" w:id="9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категории В:</w:t>
      </w:r>
    </w:p>
    <w:bookmarkEnd w:id="941"/>
    <w:bookmarkStart w:name="z1066" w:id="942"/>
    <w:p>
      <w:pPr>
        <w:spacing w:after="0"/>
        <w:ind w:left="0"/>
        <w:jc w:val="both"/>
      </w:pPr>
      <w:r>
        <w:rPr>
          <w:rFonts w:ascii="Times New Roman"/>
          <w:b w:val="false"/>
          <w:i w:val="false"/>
          <w:color w:val="000000"/>
          <w:sz w:val="28"/>
        </w:rPr>
        <w:t>
      заголовок изложить в следующей редакции:</w:t>
      </w:r>
    </w:p>
    <w:bookmarkEnd w:id="942"/>
    <w:bookmarkStart w:name="z1067" w:id="943"/>
    <w:p>
      <w:pPr>
        <w:spacing w:after="0"/>
        <w:ind w:left="0"/>
        <w:jc w:val="both"/>
      </w:pPr>
      <w:r>
        <w:rPr>
          <w:rFonts w:ascii="Times New Roman"/>
          <w:b w:val="false"/>
          <w:i w:val="false"/>
          <w:color w:val="000000"/>
          <w:sz w:val="28"/>
        </w:rPr>
        <w:t>
      "Аппарат Курултая Республики Казахстан, Аппарат Правительства Республики Казахстан, Судебная администрация Республики Казахстан, Аппарат Конституционного Суда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Высшая аудиторская палата Республики Казахстан, Агентство Республики Казахстан по делам государственной службы,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 Агентство Республики Казахстан по атомной энергии и его ведомство, Национальный центр по правам человека";</w:t>
      </w:r>
    </w:p>
    <w:bookmarkEnd w:id="943"/>
    <w:bookmarkStart w:name="z1068" w:id="944"/>
    <w:p>
      <w:pPr>
        <w:spacing w:after="0"/>
        <w:ind w:left="0"/>
        <w:jc w:val="both"/>
      </w:pPr>
      <w:r>
        <w:rPr>
          <w:rFonts w:ascii="Times New Roman"/>
          <w:b w:val="false"/>
          <w:i w:val="false"/>
          <w:color w:val="000000"/>
          <w:sz w:val="28"/>
        </w:rPr>
        <w:t>
      в категории В-3:</w:t>
      </w:r>
    </w:p>
    <w:bookmarkEnd w:id="944"/>
    <w:bookmarkStart w:name="z1069" w:id="945"/>
    <w:p>
      <w:pPr>
        <w:spacing w:after="0"/>
        <w:ind w:left="0"/>
        <w:jc w:val="both"/>
      </w:pPr>
      <w:r>
        <w:rPr>
          <w:rFonts w:ascii="Times New Roman"/>
          <w:b w:val="false"/>
          <w:i w:val="false"/>
          <w:color w:val="000000"/>
          <w:sz w:val="28"/>
        </w:rPr>
        <w:t>
      строку "Помощник, советник Председателя Палаты Парламента Республики Казахстан" изложить в следующей редакции:</w:t>
      </w:r>
    </w:p>
    <w:bookmarkEnd w:id="945"/>
    <w:bookmarkStart w:name="z1070" w:id="946"/>
    <w:p>
      <w:pPr>
        <w:spacing w:after="0"/>
        <w:ind w:left="0"/>
        <w:jc w:val="both"/>
      </w:pPr>
      <w:r>
        <w:rPr>
          <w:rFonts w:ascii="Times New Roman"/>
          <w:b w:val="false"/>
          <w:i w:val="false"/>
          <w:color w:val="000000"/>
          <w:sz w:val="28"/>
        </w:rPr>
        <w:t>
      "Помощник, советник Председателя Курултая Республики Казахстан";</w:t>
      </w:r>
    </w:p>
    <w:bookmarkEnd w:id="946"/>
    <w:bookmarkStart w:name="z1071" w:id="947"/>
    <w:p>
      <w:pPr>
        <w:spacing w:after="0"/>
        <w:ind w:left="0"/>
        <w:jc w:val="both"/>
      </w:pPr>
      <w:r>
        <w:rPr>
          <w:rFonts w:ascii="Times New Roman"/>
          <w:b w:val="false"/>
          <w:i w:val="false"/>
          <w:color w:val="000000"/>
          <w:sz w:val="28"/>
        </w:rPr>
        <w:t>
      строку "Заведующий сектором аппаратов Палат Парламента Республики Казахстан" изложить в следующей редакции:</w:t>
      </w:r>
    </w:p>
    <w:bookmarkEnd w:id="947"/>
    <w:bookmarkStart w:name="z1072" w:id="948"/>
    <w:p>
      <w:pPr>
        <w:spacing w:after="0"/>
        <w:ind w:left="0"/>
        <w:jc w:val="both"/>
      </w:pPr>
      <w:r>
        <w:rPr>
          <w:rFonts w:ascii="Times New Roman"/>
          <w:b w:val="false"/>
          <w:i w:val="false"/>
          <w:color w:val="000000"/>
          <w:sz w:val="28"/>
        </w:rPr>
        <w:t>
      "Заведующий сектором Аппарата Курултая Республики Казахстан";</w:t>
      </w:r>
    </w:p>
    <w:bookmarkEnd w:id="948"/>
    <w:bookmarkStart w:name="z1073" w:id="949"/>
    <w:p>
      <w:pPr>
        <w:spacing w:after="0"/>
        <w:ind w:left="0"/>
        <w:jc w:val="both"/>
      </w:pPr>
      <w:r>
        <w:rPr>
          <w:rFonts w:ascii="Times New Roman"/>
          <w:b w:val="false"/>
          <w:i w:val="false"/>
          <w:color w:val="000000"/>
          <w:sz w:val="28"/>
        </w:rPr>
        <w:t>
      в категории В-4:</w:t>
      </w:r>
    </w:p>
    <w:bookmarkEnd w:id="949"/>
    <w:bookmarkStart w:name="z1074" w:id="950"/>
    <w:p>
      <w:pPr>
        <w:spacing w:after="0"/>
        <w:ind w:left="0"/>
        <w:jc w:val="both"/>
      </w:pPr>
      <w:r>
        <w:rPr>
          <w:rFonts w:ascii="Times New Roman"/>
          <w:b w:val="false"/>
          <w:i w:val="false"/>
          <w:color w:val="000000"/>
          <w:sz w:val="28"/>
        </w:rPr>
        <w:t>
      строки "Помощник заместителя Председателя Палаты Парламента Республики Казахстан" и "Помощник руководителя аппарата Палаты Парламента Республики Казахстан" изложить в следующей редакции:</w:t>
      </w:r>
    </w:p>
    <w:bookmarkEnd w:id="950"/>
    <w:bookmarkStart w:name="z1075" w:id="951"/>
    <w:p>
      <w:pPr>
        <w:spacing w:after="0"/>
        <w:ind w:left="0"/>
        <w:jc w:val="both"/>
      </w:pPr>
      <w:r>
        <w:rPr>
          <w:rFonts w:ascii="Times New Roman"/>
          <w:b w:val="false"/>
          <w:i w:val="false"/>
          <w:color w:val="000000"/>
          <w:sz w:val="28"/>
        </w:rPr>
        <w:t>
      "Помощник заместителя Председателя Курултая Республики Казахстан" и "Помощник руководителя Аппарата Курултая Республики Казахстан";</w:t>
      </w:r>
    </w:p>
    <w:bookmarkEnd w:id="951"/>
    <w:bookmarkStart w:name="z1076" w:id="952"/>
    <w:p>
      <w:pPr>
        <w:spacing w:after="0"/>
        <w:ind w:left="0"/>
        <w:jc w:val="both"/>
      </w:pPr>
      <w:r>
        <w:rPr>
          <w:rFonts w:ascii="Times New Roman"/>
          <w:b w:val="false"/>
          <w:i w:val="false"/>
          <w:color w:val="000000"/>
          <w:sz w:val="28"/>
        </w:rPr>
        <w:t>
      в категории В-5:</w:t>
      </w:r>
    </w:p>
    <w:bookmarkEnd w:id="952"/>
    <w:bookmarkStart w:name="z1077" w:id="953"/>
    <w:p>
      <w:pPr>
        <w:spacing w:after="0"/>
        <w:ind w:left="0"/>
        <w:jc w:val="both"/>
      </w:pPr>
      <w:r>
        <w:rPr>
          <w:rFonts w:ascii="Times New Roman"/>
          <w:b w:val="false"/>
          <w:i w:val="false"/>
          <w:color w:val="000000"/>
          <w:sz w:val="28"/>
        </w:rPr>
        <w:t>
      строку "Помощник депутата Парламента Республики Казахстан" изложить в следующей редакции:</w:t>
      </w:r>
    </w:p>
    <w:bookmarkEnd w:id="953"/>
    <w:bookmarkStart w:name="z1078" w:id="954"/>
    <w:p>
      <w:pPr>
        <w:spacing w:after="0"/>
        <w:ind w:left="0"/>
        <w:jc w:val="both"/>
      </w:pPr>
      <w:r>
        <w:rPr>
          <w:rFonts w:ascii="Times New Roman"/>
          <w:b w:val="false"/>
          <w:i w:val="false"/>
          <w:color w:val="000000"/>
          <w:sz w:val="28"/>
        </w:rPr>
        <w:t>
      "Помощник депутата Курултая Республики Казахстан";</w:t>
      </w:r>
    </w:p>
    <w:bookmarkEnd w:id="954"/>
    <w:bookmarkStart w:name="z1079" w:id="9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категории D:</w:t>
      </w:r>
    </w:p>
    <w:bookmarkEnd w:id="955"/>
    <w:bookmarkStart w:name="z1080" w:id="956"/>
    <w:p>
      <w:pPr>
        <w:spacing w:after="0"/>
        <w:ind w:left="0"/>
        <w:jc w:val="both"/>
      </w:pPr>
      <w:r>
        <w:rPr>
          <w:rFonts w:ascii="Times New Roman"/>
          <w:b w:val="false"/>
          <w:i w:val="false"/>
          <w:color w:val="000000"/>
          <w:sz w:val="28"/>
        </w:rPr>
        <w:t>
      в категории D-3:</w:t>
      </w:r>
    </w:p>
    <w:bookmarkEnd w:id="956"/>
    <w:bookmarkStart w:name="z1081" w:id="957"/>
    <w:p>
      <w:pPr>
        <w:spacing w:after="0"/>
        <w:ind w:left="0"/>
        <w:jc w:val="both"/>
      </w:pPr>
      <w:r>
        <w:rPr>
          <w:rFonts w:ascii="Times New Roman"/>
          <w:b w:val="false"/>
          <w:i w:val="false"/>
          <w:color w:val="000000"/>
          <w:sz w:val="28"/>
        </w:rPr>
        <w:t>
      строку "Областные исполнительные органы, исполнительные органы городов республиканского значения, столицы, финансируемые из местного бюджета, аппараты (секретариаты) Ассамблеи народа Казахстана областей, городов республиканского значения, столицы" изложить в следующей редакции:</w:t>
      </w:r>
    </w:p>
    <w:bookmarkEnd w:id="957"/>
    <w:bookmarkStart w:name="z1082" w:id="958"/>
    <w:p>
      <w:pPr>
        <w:spacing w:after="0"/>
        <w:ind w:left="0"/>
        <w:jc w:val="both"/>
      </w:pPr>
      <w:r>
        <w:rPr>
          <w:rFonts w:ascii="Times New Roman"/>
          <w:b w:val="false"/>
          <w:i w:val="false"/>
          <w:color w:val="000000"/>
          <w:sz w:val="28"/>
        </w:rPr>
        <w:t>
      "Исполнительные органы столицы, областей и городов республиканского значения, финансируемые из местного бюджета";</w:t>
      </w:r>
    </w:p>
    <w:bookmarkEnd w:id="958"/>
    <w:bookmarkStart w:name="z1083" w:id="959"/>
    <w:p>
      <w:pPr>
        <w:spacing w:after="0"/>
        <w:ind w:left="0"/>
        <w:jc w:val="both"/>
      </w:pPr>
      <w:r>
        <w:rPr>
          <w:rFonts w:ascii="Times New Roman"/>
          <w:b w:val="false"/>
          <w:i w:val="false"/>
          <w:color w:val="000000"/>
          <w:sz w:val="28"/>
        </w:rPr>
        <w:t>
      в категории D-O-2:</w:t>
      </w:r>
    </w:p>
    <w:bookmarkEnd w:id="959"/>
    <w:bookmarkStart w:name="z1084" w:id="960"/>
    <w:p>
      <w:pPr>
        <w:spacing w:after="0"/>
        <w:ind w:left="0"/>
        <w:jc w:val="both"/>
      </w:pPr>
      <w:r>
        <w:rPr>
          <w:rFonts w:ascii="Times New Roman"/>
          <w:b w:val="false"/>
          <w:i w:val="false"/>
          <w:color w:val="000000"/>
          <w:sz w:val="28"/>
        </w:rPr>
        <w:t>
      строку "Заведующий Секретариатом Ассамблеи народа Казахстана" исключить.</w:t>
      </w:r>
    </w:p>
    <w:bookmarkEnd w:id="960"/>
    <w:bookmarkStart w:name="z1085" w:id="961"/>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"Об утверждении Специальных квалификационных требований к административным государственным должностям корпуса "А":</w:t>
      </w:r>
    </w:p>
    <w:bookmarkEnd w:id="961"/>
    <w:bookmarkStart w:name="z1086" w:id="9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Специальных квалификационных 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962"/>
    <w:bookmarkStart w:name="z1087" w:id="963"/>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14</w:t>
      </w:r>
      <w:r>
        <w:rPr>
          <w:rFonts w:ascii="Times New Roman"/>
          <w:b w:val="false"/>
          <w:i w:val="false"/>
          <w:color w:val="000000"/>
          <w:sz w:val="28"/>
        </w:rPr>
        <w:t xml:space="preserve">, в подпункте 1) </w:t>
      </w:r>
      <w:r>
        <w:rPr>
          <w:rFonts w:ascii="Times New Roman"/>
          <w:b w:val="false"/>
          <w:i w:val="false"/>
          <w:color w:val="000000"/>
          <w:sz w:val="28"/>
        </w:rPr>
        <w:t>пункта 15</w:t>
      </w:r>
      <w:r>
        <w:rPr>
          <w:rFonts w:ascii="Times New Roman"/>
          <w:b w:val="false"/>
          <w:i w:val="false"/>
          <w:color w:val="000000"/>
          <w:sz w:val="28"/>
        </w:rPr>
        <w:t xml:space="preserve"> слова "Парламента", "областях, городах республиканского значения, столице" заменить соответственно словами "Курултая", "столице, областях, городах республиканского значения".</w:t>
      </w:r>
    </w:p>
    <w:bookmarkEnd w:id="963"/>
    <w:bookmarkStart w:name="z1088" w:id="964"/>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w:t>
      </w:r>
    </w:p>
    <w:bookmarkEnd w:id="964"/>
    <w:bookmarkStart w:name="z1089" w:id="9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ротации, категориях и должностях государственных служащих, подлежащих ротации, утвержденных вышеназванным Указом:</w:t>
      </w:r>
    </w:p>
    <w:bookmarkEnd w:id="965"/>
    <w:bookmarkStart w:name="z1090" w:id="9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 xml:space="preserve"> слова "аппаратов Палат Парламента" заменить словами "Аппарата Курултая";</w:t>
      </w:r>
    </w:p>
    <w:bookmarkEnd w:id="966"/>
    <w:bookmarkStart w:name="z1091" w:id="9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967"/>
    <w:bookmarkStart w:name="z1092" w:id="96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68"/>
    <w:bookmarkStart w:name="z1093" w:id="969"/>
    <w:p>
      <w:pPr>
        <w:spacing w:after="0"/>
        <w:ind w:left="0"/>
        <w:jc w:val="both"/>
      </w:pPr>
      <w:r>
        <w:rPr>
          <w:rFonts w:ascii="Times New Roman"/>
          <w:b w:val="false"/>
          <w:i w:val="false"/>
          <w:color w:val="000000"/>
          <w:sz w:val="28"/>
        </w:rPr>
        <w:t>
      "4) Аппарата Курултая – бюро Курултая по представлению председателя Курултая;";</w:t>
      </w:r>
    </w:p>
    <w:bookmarkEnd w:id="969"/>
    <w:bookmarkStart w:name="z1094" w:id="9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занятия вакантных или временно вакантных административных государственных должностей корпуса "Б" в порядке перевода без проведения конкурса, утвержденных вышеназванным Указом:</w:t>
      </w:r>
    </w:p>
    <w:bookmarkEnd w:id="970"/>
    <w:bookmarkStart w:name="z1095" w:id="9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"аппаратов палат Парламента" заменить словами "аппарата Курултая".</w:t>
      </w:r>
    </w:p>
    <w:bookmarkEnd w:id="971"/>
    <w:bookmarkStart w:name="z1096" w:id="972"/>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w:t>
      </w:r>
    </w:p>
    <w:bookmarkEnd w:id="972"/>
    <w:bookmarkStart w:name="z1097" w:id="9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Этическом кодексе</w:t>
      </w:r>
      <w:r>
        <w:rPr>
          <w:rFonts w:ascii="Times New Roman"/>
          <w:b w:val="false"/>
          <w:i w:val="false"/>
          <w:color w:val="000000"/>
          <w:sz w:val="28"/>
        </w:rPr>
        <w:t xml:space="preserve"> государственных служащих Республики Казахстан, утвержденном вышеназванным Указом:</w:t>
      </w:r>
    </w:p>
    <w:bookmarkEnd w:id="973"/>
    <w:bookmarkStart w:name="z1098" w:id="97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74"/>
    <w:bookmarkStart w:name="z1099" w:id="975"/>
    <w:p>
      <w:pPr>
        <w:spacing w:after="0"/>
        <w:ind w:left="0"/>
        <w:jc w:val="both"/>
      </w:pPr>
      <w:r>
        <w:rPr>
          <w:rFonts w:ascii="Times New Roman"/>
          <w:b w:val="false"/>
          <w:i w:val="false"/>
          <w:color w:val="000000"/>
          <w:sz w:val="28"/>
        </w:rPr>
        <w:t>
      "Государственная служба обязывает проявлять преданность интересам общества, способствовать укреплению единства народа Казахстана и межэтнического и межконфессионального согласия в стране, уважительно относиться к государственному и другим языкам, традициям и обычаям народа Казахстана.";</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6 изложить в следующей редакции:</w:t>
      </w:r>
    </w:p>
    <w:bookmarkStart w:name="z1101" w:id="976"/>
    <w:p>
      <w:pPr>
        <w:spacing w:after="0"/>
        <w:ind w:left="0"/>
        <w:jc w:val="both"/>
      </w:pPr>
      <w:r>
        <w:rPr>
          <w:rFonts w:ascii="Times New Roman"/>
          <w:b w:val="false"/>
          <w:i w:val="false"/>
          <w:color w:val="000000"/>
          <w:sz w:val="28"/>
        </w:rPr>
        <w:t>
      "4) в обращении с гражданами проявлять корректность, не допускать фактов грубости, унижения чести, достоинства, бестактности и некорректного поведения, своими действиями и поведением не давать повода для критики с их стороны;</w:t>
      </w:r>
    </w:p>
    <w:bookmarkEnd w:id="976"/>
    <w:bookmarkStart w:name="z1102" w:id="977"/>
    <w:p>
      <w:pPr>
        <w:spacing w:after="0"/>
        <w:ind w:left="0"/>
        <w:jc w:val="both"/>
      </w:pPr>
      <w:r>
        <w:rPr>
          <w:rFonts w:ascii="Times New Roman"/>
          <w:b w:val="false"/>
          <w:i w:val="false"/>
          <w:color w:val="000000"/>
          <w:sz w:val="28"/>
        </w:rPr>
        <w:t>
      5) соблюдать деловой этикет и правила официального поведения, не допускать совершения действий, явно подрывающих в глазах граждан честь, достоинство и авторитет государственных органов, представителями которых они являются;";</w:t>
      </w:r>
    </w:p>
    <w:bookmarkEnd w:id="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8 изложить в следующей редакции:</w:t>
      </w:r>
    </w:p>
    <w:bookmarkStart w:name="z1104" w:id="978"/>
    <w:p>
      <w:pPr>
        <w:spacing w:after="0"/>
        <w:ind w:left="0"/>
        <w:jc w:val="both"/>
      </w:pPr>
      <w:r>
        <w:rPr>
          <w:rFonts w:ascii="Times New Roman"/>
          <w:b w:val="false"/>
          <w:i w:val="false"/>
          <w:color w:val="000000"/>
          <w:sz w:val="28"/>
        </w:rPr>
        <w:t>
      "7) не допускать по отношению к коллегам необоснованных обвинений, фактов грубости, унижения чести, достоинства, бестактности и некорректного поведения;".</w:t>
      </w:r>
    </w:p>
    <w:bookmarkEnd w:id="978"/>
    <w:bookmarkStart w:name="z1105" w:id="979"/>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января 2016 года № 167 "Об утверждении Общих стандартов государственного аудита и финансового контроля и признании утратившим силу Указа Президента Республики Казахстан от 7 апреля 2009 года № 788 "Об утверждении Стандартов государственного финансового контроля":</w:t>
      </w:r>
    </w:p>
    <w:bookmarkEnd w:id="979"/>
    <w:bookmarkStart w:name="z1106" w:id="9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Общих стандартах</w:t>
      </w:r>
      <w:r>
        <w:rPr>
          <w:rFonts w:ascii="Times New Roman"/>
          <w:b w:val="false"/>
          <w:i w:val="false"/>
          <w:color w:val="000000"/>
          <w:sz w:val="28"/>
        </w:rPr>
        <w:t xml:space="preserve"> государственного аудита и финансового контроля, утвержденных вышеназванным Указом:</w:t>
      </w:r>
    </w:p>
    <w:bookmarkEnd w:id="980"/>
    <w:bookmarkStart w:name="z1107" w:id="9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46</w:t>
      </w:r>
      <w:r>
        <w:rPr>
          <w:rFonts w:ascii="Times New Roman"/>
          <w:b w:val="false"/>
          <w:i w:val="false"/>
          <w:color w:val="000000"/>
          <w:sz w:val="28"/>
        </w:rPr>
        <w:t xml:space="preserve"> слова "Парламенту", "областей, городов республиканского значения, столицы" заменить соответственно словами "Курултаю", "столицы, областей, городов республиканского значения".</w:t>
      </w:r>
    </w:p>
    <w:bookmarkEnd w:id="981"/>
    <w:bookmarkStart w:name="z1108" w:id="982"/>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февраля 2016 года № 188 "О Высшем Судебном Совете Республики Казахстан":</w:t>
      </w:r>
    </w:p>
    <w:bookmarkEnd w:id="982"/>
    <w:bookmarkStart w:name="z1109" w:id="983"/>
    <w:p>
      <w:pPr>
        <w:spacing w:after="0"/>
        <w:ind w:left="0"/>
        <w:jc w:val="both"/>
      </w:pPr>
      <w:r>
        <w:rPr>
          <w:rFonts w:ascii="Times New Roman"/>
          <w:b w:val="false"/>
          <w:i w:val="false"/>
          <w:color w:val="000000"/>
          <w:sz w:val="28"/>
        </w:rPr>
        <w:t>
      преамбулу изложить в следующей редакции:</w:t>
      </w:r>
    </w:p>
    <w:bookmarkEnd w:id="983"/>
    <w:bookmarkStart w:name="z1110" w:id="98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46, </w:t>
      </w:r>
      <w:r>
        <w:rPr>
          <w:rFonts w:ascii="Times New Roman"/>
          <w:b w:val="false"/>
          <w:i w:val="false"/>
          <w:color w:val="000000"/>
          <w:sz w:val="28"/>
        </w:rPr>
        <w:t>пунктом 4</w:t>
      </w:r>
      <w:r>
        <w:rPr>
          <w:rFonts w:ascii="Times New Roman"/>
          <w:b w:val="false"/>
          <w:i w:val="false"/>
          <w:color w:val="000000"/>
          <w:sz w:val="28"/>
        </w:rPr>
        <w:t xml:space="preserve"> статьи 83 Конституции Республики Казахстан,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 Высшем Судебном Совете Республики Казахстан" ПОСТАНОВЛЯЮ:";</w:t>
      </w:r>
    </w:p>
    <w:bookmarkEnd w:id="984"/>
    <w:bookmarkStart w:name="z1111" w:id="9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Высшего Судебного Совета Республики Казахстан, образованного вышеназванным Указом:</w:t>
      </w:r>
    </w:p>
    <w:bookmarkEnd w:id="985"/>
    <w:bookmarkStart w:name="z1112" w:id="986"/>
    <w:p>
      <w:pPr>
        <w:spacing w:after="0"/>
        <w:ind w:left="0"/>
        <w:jc w:val="both"/>
      </w:pPr>
      <w:r>
        <w:rPr>
          <w:rFonts w:ascii="Times New Roman"/>
          <w:b w:val="false"/>
          <w:i w:val="false"/>
          <w:color w:val="000000"/>
          <w:sz w:val="28"/>
        </w:rPr>
        <w:t>
      слова "председатель Комитета по конституционному законодательству, судебной системе и правоохранительным органам Сената Парламента Республики Казахстан, председатель Комитета по законодательству и судебно-правовой реформе Мажилиса Парламента Республики Казахстан" заменить словами "председатель профильного комитета Курултая Республики Казахстан (по согласованию)".</w:t>
      </w:r>
    </w:p>
    <w:bookmarkEnd w:id="986"/>
    <w:bookmarkStart w:name="z1113" w:id="987"/>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25 апреля 2016 года № 240 "Об утверждении Консульского устава Республики Казахстан":</w:t>
      </w:r>
    </w:p>
    <w:bookmarkEnd w:id="987"/>
    <w:bookmarkStart w:name="z1114" w:id="9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Консульском уставе</w:t>
      </w:r>
      <w:r>
        <w:rPr>
          <w:rFonts w:ascii="Times New Roman"/>
          <w:b w:val="false"/>
          <w:i w:val="false"/>
          <w:color w:val="000000"/>
          <w:sz w:val="28"/>
        </w:rPr>
        <w:t xml:space="preserve"> Республики Казахстан, утвержденном вышеназванным Указом:</w:t>
      </w:r>
    </w:p>
    <w:bookmarkEnd w:id="9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47 изложить в следующей редакции:</w:t>
      </w:r>
    </w:p>
    <w:bookmarkStart w:name="z1116" w:id="989"/>
    <w:p>
      <w:pPr>
        <w:spacing w:after="0"/>
        <w:ind w:left="0"/>
        <w:jc w:val="both"/>
      </w:pPr>
      <w:r>
        <w:rPr>
          <w:rFonts w:ascii="Times New Roman"/>
          <w:b w:val="false"/>
          <w:i w:val="false"/>
          <w:color w:val="000000"/>
          <w:sz w:val="28"/>
        </w:rPr>
        <w:t>
      "4) уведомляет лиц, постоянно проживающих за пределами Республики Казахстан, о принятом Президентом Республики Казахстан решении по вопросу гражданства Республики Казахстан.";</w:t>
      </w:r>
    </w:p>
    <w:bookmarkEnd w:id="989"/>
    <w:bookmarkStart w:name="z1117" w:id="9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48</w:t>
      </w:r>
      <w:r>
        <w:rPr>
          <w:rFonts w:ascii="Times New Roman"/>
          <w:b w:val="false"/>
          <w:i w:val="false"/>
          <w:color w:val="000000"/>
          <w:sz w:val="28"/>
        </w:rPr>
        <w:t xml:space="preserve"> слово "иностранцы" заменить словами "иностранные граждане";</w:t>
      </w:r>
    </w:p>
    <w:bookmarkEnd w:id="990"/>
    <w:bookmarkStart w:name="z1118" w:id="991"/>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51</w:t>
      </w:r>
      <w:r>
        <w:rPr>
          <w:rFonts w:ascii="Times New Roman"/>
          <w:b w:val="false"/>
          <w:i w:val="false"/>
          <w:color w:val="000000"/>
          <w:sz w:val="28"/>
        </w:rPr>
        <w:t xml:space="preserve"> слово "иностранцы" заменить словами "иностранные граждане";</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1120" w:id="992"/>
    <w:p>
      <w:pPr>
        <w:spacing w:after="0"/>
        <w:ind w:left="0"/>
        <w:jc w:val="both"/>
      </w:pPr>
      <w:r>
        <w:rPr>
          <w:rFonts w:ascii="Times New Roman"/>
          <w:b w:val="false"/>
          <w:i w:val="false"/>
          <w:color w:val="000000"/>
          <w:sz w:val="28"/>
        </w:rPr>
        <w:t>
      "52. Консул ведет учет иностранных граждан, желающих усыновить детей, являющихся гражданами Республики Казахстан, в соответствии с законодательством Республики Казахстан о правах ребенка.</w:t>
      </w:r>
    </w:p>
    <w:bookmarkEnd w:id="992"/>
    <w:bookmarkStart w:name="z1121" w:id="993"/>
    <w:p>
      <w:pPr>
        <w:spacing w:after="0"/>
        <w:ind w:left="0"/>
        <w:jc w:val="both"/>
      </w:pPr>
      <w:r>
        <w:rPr>
          <w:rFonts w:ascii="Times New Roman"/>
          <w:b w:val="false"/>
          <w:i w:val="false"/>
          <w:color w:val="000000"/>
          <w:sz w:val="28"/>
        </w:rPr>
        <w:t>
      53. Министерство осуществляет постановку на учет детей, являющихся гражданами Республики Казахстан, переданных на усыновление иностранным гражданам, в соответствии с законодательством Республики Казахстан о правах ребенка.</w:t>
      </w:r>
    </w:p>
    <w:bookmarkEnd w:id="993"/>
    <w:bookmarkStart w:name="z1122" w:id="994"/>
    <w:p>
      <w:pPr>
        <w:spacing w:after="0"/>
        <w:ind w:left="0"/>
        <w:jc w:val="both"/>
      </w:pPr>
      <w:r>
        <w:rPr>
          <w:rFonts w:ascii="Times New Roman"/>
          <w:b w:val="false"/>
          <w:i w:val="false"/>
          <w:color w:val="000000"/>
          <w:sz w:val="28"/>
        </w:rPr>
        <w:t>
      Порядок постановки на учет в Министерстве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иностранным гражданам, утверждается приказом Министра.</w:t>
      </w:r>
    </w:p>
    <w:bookmarkEnd w:id="994"/>
    <w:bookmarkStart w:name="z1123" w:id="995"/>
    <w:p>
      <w:pPr>
        <w:spacing w:after="0"/>
        <w:ind w:left="0"/>
        <w:jc w:val="both"/>
      </w:pPr>
      <w:r>
        <w:rPr>
          <w:rFonts w:ascii="Times New Roman"/>
          <w:b w:val="false"/>
          <w:i w:val="false"/>
          <w:color w:val="000000"/>
          <w:sz w:val="28"/>
        </w:rPr>
        <w:t>
      54. Консул в пределах консульского округа осуществляет контроль за детьми, переданными на усыновление иностранным гражданам.";</w:t>
      </w:r>
    </w:p>
    <w:bookmarkEnd w:id="995"/>
    <w:bookmarkStart w:name="z1124" w:id="996"/>
    <w:p>
      <w:pPr>
        <w:spacing w:after="0"/>
        <w:ind w:left="0"/>
        <w:jc w:val="both"/>
      </w:pPr>
      <w:r>
        <w:rPr>
          <w:rFonts w:ascii="Times New Roman"/>
          <w:b w:val="false"/>
          <w:i w:val="false"/>
          <w:color w:val="000000"/>
          <w:sz w:val="28"/>
        </w:rPr>
        <w:t>
      в пункт 55 вносится изменение в текст на казахском языке, текст на русском языке не изменяется;</w:t>
      </w:r>
    </w:p>
    <w:bookmarkEnd w:id="996"/>
    <w:bookmarkStart w:name="z1125" w:id="9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63</w:t>
      </w:r>
      <w:r>
        <w:rPr>
          <w:rFonts w:ascii="Times New Roman"/>
          <w:b w:val="false"/>
          <w:i w:val="false"/>
          <w:color w:val="000000"/>
          <w:sz w:val="28"/>
        </w:rPr>
        <w:t>:</w:t>
      </w:r>
    </w:p>
    <w:bookmarkEnd w:id="997"/>
    <w:bookmarkStart w:name="z1126" w:id="998"/>
    <w:p>
      <w:pPr>
        <w:spacing w:after="0"/>
        <w:ind w:left="0"/>
        <w:jc w:val="both"/>
      </w:pPr>
      <w:r>
        <w:rPr>
          <w:rFonts w:ascii="Times New Roman"/>
          <w:b w:val="false"/>
          <w:i w:val="false"/>
          <w:color w:val="000000"/>
          <w:sz w:val="28"/>
        </w:rPr>
        <w:t>
      подпункты 7) и 8) изложить в следующей редакции:</w:t>
      </w:r>
    </w:p>
    <w:bookmarkEnd w:id="998"/>
    <w:bookmarkStart w:name="z1127" w:id="999"/>
    <w:p>
      <w:pPr>
        <w:spacing w:after="0"/>
        <w:ind w:left="0"/>
        <w:jc w:val="both"/>
      </w:pPr>
      <w:r>
        <w:rPr>
          <w:rFonts w:ascii="Times New Roman"/>
          <w:b w:val="false"/>
          <w:i w:val="false"/>
          <w:color w:val="000000"/>
          <w:sz w:val="28"/>
        </w:rPr>
        <w:t>
      "7) удостоверяет факт нахождения гражданина Республики Казахстан в живых;</w:t>
      </w:r>
    </w:p>
    <w:bookmarkEnd w:id="999"/>
    <w:bookmarkStart w:name="z1128" w:id="1000"/>
    <w:p>
      <w:pPr>
        <w:spacing w:after="0"/>
        <w:ind w:left="0"/>
        <w:jc w:val="both"/>
      </w:pPr>
      <w:r>
        <w:rPr>
          <w:rFonts w:ascii="Times New Roman"/>
          <w:b w:val="false"/>
          <w:i w:val="false"/>
          <w:color w:val="000000"/>
          <w:sz w:val="28"/>
        </w:rPr>
        <w:t>
      8) удостоверяет факт нахождения гражданина Республики Казахстан в определенном месте;";</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130" w:id="1001"/>
    <w:p>
      <w:pPr>
        <w:spacing w:after="0"/>
        <w:ind w:left="0"/>
        <w:jc w:val="both"/>
      </w:pPr>
      <w:r>
        <w:rPr>
          <w:rFonts w:ascii="Times New Roman"/>
          <w:b w:val="false"/>
          <w:i w:val="false"/>
          <w:color w:val="000000"/>
          <w:sz w:val="28"/>
        </w:rPr>
        <w:t>
      "64. Законами Республики Казахстан могут быть предусмотрены иные нотариальные действия, совершаемые консулом.";</w:t>
      </w:r>
    </w:p>
    <w:bookmarkEnd w:id="1001"/>
    <w:bookmarkStart w:name="z1131" w:id="10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66</w:t>
      </w:r>
      <w:r>
        <w:rPr>
          <w:rFonts w:ascii="Times New Roman"/>
          <w:b w:val="false"/>
          <w:i w:val="false"/>
          <w:color w:val="000000"/>
          <w:sz w:val="28"/>
        </w:rPr>
        <w:t>:</w:t>
      </w:r>
    </w:p>
    <w:bookmarkEnd w:id="1002"/>
    <w:bookmarkStart w:name="z1132" w:id="1003"/>
    <w:p>
      <w:pPr>
        <w:spacing w:after="0"/>
        <w:ind w:left="0"/>
        <w:jc w:val="both"/>
      </w:pPr>
      <w:r>
        <w:rPr>
          <w:rFonts w:ascii="Times New Roman"/>
          <w:b w:val="false"/>
          <w:i w:val="false"/>
          <w:color w:val="000000"/>
          <w:sz w:val="28"/>
        </w:rPr>
        <w:t>
      часть первую изложить в следующей редакции:</w:t>
      </w:r>
    </w:p>
    <w:bookmarkEnd w:id="1003"/>
    <w:bookmarkStart w:name="z1133" w:id="1004"/>
    <w:p>
      <w:pPr>
        <w:spacing w:after="0"/>
        <w:ind w:left="0"/>
        <w:jc w:val="both"/>
      </w:pPr>
      <w:r>
        <w:rPr>
          <w:rFonts w:ascii="Times New Roman"/>
          <w:b w:val="false"/>
          <w:i w:val="false"/>
          <w:color w:val="000000"/>
          <w:sz w:val="28"/>
        </w:rPr>
        <w:t>
      "66. Консул оказывает содействие гражданам Республики Казахстан, иностранным гражданам и лицам без гражданства, постоянно проживающим в его консульском округе, в истребовании документов, касающихся обеспечения их прав и законных интересов.";</w:t>
      </w:r>
    </w:p>
    <w:bookmarkEnd w:id="1004"/>
    <w:bookmarkStart w:name="z1134" w:id="1005"/>
    <w:p>
      <w:pPr>
        <w:spacing w:after="0"/>
        <w:ind w:left="0"/>
        <w:jc w:val="both"/>
      </w:pPr>
      <w:r>
        <w:rPr>
          <w:rFonts w:ascii="Times New Roman"/>
          <w:b w:val="false"/>
          <w:i w:val="false"/>
          <w:color w:val="000000"/>
          <w:sz w:val="28"/>
        </w:rPr>
        <w:t>
      в часть вторую вносится изменение в текст на казахском языке, текст на русском языке не изменяется;</w:t>
      </w:r>
    </w:p>
    <w:bookmarkEnd w:id="1005"/>
    <w:bookmarkStart w:name="z1135" w:id="1006"/>
    <w:p>
      <w:pPr>
        <w:spacing w:after="0"/>
        <w:ind w:left="0"/>
        <w:jc w:val="both"/>
      </w:pPr>
      <w:r>
        <w:rPr>
          <w:rFonts w:ascii="Times New Roman"/>
          <w:b w:val="false"/>
          <w:i w:val="false"/>
          <w:color w:val="000000"/>
          <w:sz w:val="28"/>
        </w:rPr>
        <w:t>
      в пункт 67 вносится изменение в текст на казахском языке, текст на русском языке не изменяется;</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137" w:id="1007"/>
    <w:p>
      <w:pPr>
        <w:spacing w:after="0"/>
        <w:ind w:left="0"/>
        <w:jc w:val="both"/>
      </w:pPr>
      <w:r>
        <w:rPr>
          <w:rFonts w:ascii="Times New Roman"/>
          <w:b w:val="false"/>
          <w:i w:val="false"/>
          <w:color w:val="000000"/>
          <w:sz w:val="28"/>
        </w:rPr>
        <w:t>
      "69. В случае образования избирательного участка в помещении загранучреждения Республики Казахстан при проведении выборов Президента Республики Казахстан, депутатов Курултая Республики Казахстан и всенародного референдума дипломатическое представительство и (или) консульское учреждение официально информируют об этом органы власти консульского округа.";</w:t>
      </w:r>
    </w:p>
    <w:bookmarkEnd w:id="1007"/>
    <w:bookmarkStart w:name="z1138" w:id="10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1008"/>
    <w:bookmarkStart w:name="z1139" w:id="1009"/>
    <w:p>
      <w:pPr>
        <w:spacing w:after="0"/>
        <w:ind w:left="0"/>
        <w:jc w:val="both"/>
      </w:pPr>
      <w:r>
        <w:rPr>
          <w:rFonts w:ascii="Times New Roman"/>
          <w:b w:val="false"/>
          <w:i w:val="false"/>
          <w:color w:val="000000"/>
          <w:sz w:val="28"/>
        </w:rPr>
        <w:t>
      "Консул информирует лиц, получивших разрешение на въезд в Республику Казахстан, о необходимости представления при въезде в Республику Казахстан международных сертификатов о прививках.";</w:t>
      </w:r>
    </w:p>
    <w:bookmarkEnd w:id="1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141" w:id="1010"/>
    <w:p>
      <w:pPr>
        <w:spacing w:after="0"/>
        <w:ind w:left="0"/>
        <w:jc w:val="both"/>
      </w:pPr>
      <w:r>
        <w:rPr>
          <w:rFonts w:ascii="Times New Roman"/>
          <w:b w:val="false"/>
          <w:i w:val="false"/>
          <w:color w:val="000000"/>
          <w:sz w:val="28"/>
        </w:rPr>
        <w:t>
      "74. Консул информирует лиц, получивших разрешение на въезд в Республику Казахстан, о необходимости представления при въезде в Республику Казахстан ветеринарных сертификатов на животных, сырье и продукты животного происхождения и правилах ввоза в Республику Казахстан семян, живых растений, посадочного материала, свежих плодов и овощей.";</w:t>
      </w:r>
    </w:p>
    <w:bookmarkEnd w:id="1010"/>
    <w:bookmarkStart w:name="z1142" w:id="10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83</w:t>
      </w:r>
      <w:r>
        <w:rPr>
          <w:rFonts w:ascii="Times New Roman"/>
          <w:b w:val="false"/>
          <w:i w:val="false"/>
          <w:color w:val="000000"/>
          <w:sz w:val="28"/>
        </w:rPr>
        <w:t>:</w:t>
      </w:r>
    </w:p>
    <w:bookmarkEnd w:id="1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44" w:id="1012"/>
    <w:p>
      <w:pPr>
        <w:spacing w:after="0"/>
        <w:ind w:left="0"/>
        <w:jc w:val="both"/>
      </w:pPr>
      <w:r>
        <w:rPr>
          <w:rFonts w:ascii="Times New Roman"/>
          <w:b w:val="false"/>
          <w:i w:val="false"/>
          <w:color w:val="000000"/>
          <w:sz w:val="28"/>
        </w:rPr>
        <w:t>
      "1) устанавливает наличие обязательств лица или организации, пригласивших данного гражданина Республики Казахстан, по возмещению расходов, связанных с его пребыванием в данном государстве, и содействует их исполнению;</w:t>
      </w:r>
    </w:p>
    <w:bookmarkEnd w:id="1012"/>
    <w:bookmarkStart w:name="z1145" w:id="1013"/>
    <w:p>
      <w:pPr>
        <w:spacing w:after="0"/>
        <w:ind w:left="0"/>
        <w:jc w:val="both"/>
      </w:pPr>
      <w:r>
        <w:rPr>
          <w:rFonts w:ascii="Times New Roman"/>
          <w:b w:val="false"/>
          <w:i w:val="false"/>
          <w:color w:val="000000"/>
          <w:sz w:val="28"/>
        </w:rPr>
        <w:t>
      2) оказывает содействие в установлении контактов данного гражданина Республики Казахстан с членами его семьи, родственниками или иными лицами;";</w:t>
      </w:r>
    </w:p>
    <w:bookmarkEnd w:id="1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147" w:id="1014"/>
    <w:p>
      <w:pPr>
        <w:spacing w:after="0"/>
        <w:ind w:left="0"/>
        <w:jc w:val="both"/>
      </w:pPr>
      <w:r>
        <w:rPr>
          <w:rFonts w:ascii="Times New Roman"/>
          <w:b w:val="false"/>
          <w:i w:val="false"/>
          <w:color w:val="000000"/>
          <w:sz w:val="28"/>
        </w:rPr>
        <w:t>
      "90. Консул воздерживается от принятия любых мер от имени гражданина Республики Казахстан, находящегося под арестом, заключенного в тюрьму, взятого под стражу либо задержанного, при наличии письменного возражения указанного гражданина Республики Казахстан против принятия таких мер.".</w:t>
      </w:r>
    </w:p>
    <w:bookmarkEnd w:id="1014"/>
    <w:bookmarkStart w:name="z1148" w:id="1015"/>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июля 2016 года № 295 "Об утверждении перечня уполномоченных лиц, осуществляющих оценку деятельности политических государственных служащих":</w:t>
      </w:r>
    </w:p>
    <w:bookmarkEnd w:id="1015"/>
    <w:bookmarkStart w:name="z1149" w:id="10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лиц, осуществляющих оценку деятельности политических государственных служащих, утвержденном вышеназванным Указом:</w:t>
      </w:r>
    </w:p>
    <w:bookmarkEnd w:id="1016"/>
    <w:bookmarkStart w:name="z1150" w:id="1017"/>
    <w:p>
      <w:pPr>
        <w:spacing w:after="0"/>
        <w:ind w:left="0"/>
        <w:jc w:val="both"/>
      </w:pPr>
      <w:r>
        <w:rPr>
          <w:rFonts w:ascii="Times New Roman"/>
          <w:b w:val="false"/>
          <w:i w:val="false"/>
          <w:color w:val="000000"/>
          <w:sz w:val="28"/>
        </w:rPr>
        <w:t>
      строку:</w:t>
      </w:r>
    </w:p>
    <w:bookmarkEnd w:id="1017"/>
    <w:bookmarkStart w:name="z1151" w:id="1018"/>
    <w:p>
      <w:pPr>
        <w:spacing w:after="0"/>
        <w:ind w:left="0"/>
        <w:jc w:val="both"/>
      </w:pPr>
      <w:r>
        <w:rPr>
          <w:rFonts w:ascii="Times New Roman"/>
          <w:b w:val="false"/>
          <w:i w:val="false"/>
          <w:color w:val="000000"/>
          <w:sz w:val="28"/>
        </w:rPr>
        <w:t>
      "</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Республики Казахстан</w:t>
            </w:r>
          </w:p>
        </w:tc>
      </w:tr>
    </w:tbl>
    <w:bookmarkStart w:name="z1152" w:id="1019"/>
    <w:p>
      <w:pPr>
        <w:spacing w:after="0"/>
        <w:ind w:left="0"/>
        <w:jc w:val="both"/>
      </w:pPr>
      <w:r>
        <w:rPr>
          <w:rFonts w:ascii="Times New Roman"/>
          <w:b w:val="false"/>
          <w:i w:val="false"/>
          <w:color w:val="000000"/>
          <w:sz w:val="28"/>
        </w:rPr>
        <w:t>
      "</w:t>
      </w:r>
    </w:p>
    <w:bookmarkEnd w:id="1019"/>
    <w:bookmarkStart w:name="z1153" w:id="1020"/>
    <w:p>
      <w:pPr>
        <w:spacing w:after="0"/>
        <w:ind w:left="0"/>
        <w:jc w:val="both"/>
      </w:pPr>
      <w:r>
        <w:rPr>
          <w:rFonts w:ascii="Times New Roman"/>
          <w:b w:val="false"/>
          <w:i w:val="false"/>
          <w:color w:val="000000"/>
          <w:sz w:val="28"/>
        </w:rPr>
        <w:t>
      исключить;</w:t>
      </w:r>
    </w:p>
    <w:bookmarkEnd w:id="1020"/>
    <w:bookmarkStart w:name="z1154" w:id="1021"/>
    <w:p>
      <w:pPr>
        <w:spacing w:after="0"/>
        <w:ind w:left="0"/>
        <w:jc w:val="both"/>
      </w:pPr>
      <w:r>
        <w:rPr>
          <w:rFonts w:ascii="Times New Roman"/>
          <w:b w:val="false"/>
          <w:i w:val="false"/>
          <w:color w:val="000000"/>
          <w:sz w:val="28"/>
        </w:rPr>
        <w:t>
      строку:</w:t>
      </w:r>
    </w:p>
    <w:bookmarkEnd w:id="1021"/>
    <w:bookmarkStart w:name="z1155" w:id="1022"/>
    <w:p>
      <w:pPr>
        <w:spacing w:after="0"/>
        <w:ind w:left="0"/>
        <w:jc w:val="both"/>
      </w:pPr>
      <w:r>
        <w:rPr>
          <w:rFonts w:ascii="Times New Roman"/>
          <w:b w:val="false"/>
          <w:i w:val="false"/>
          <w:color w:val="000000"/>
          <w:sz w:val="28"/>
        </w:rPr>
        <w:t>
      "</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Высшей аудиторской палаты Республики Казахстан, назначаемые Палатами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 Республики Казахстан</w:t>
            </w:r>
          </w:p>
        </w:tc>
      </w:tr>
    </w:tbl>
    <w:bookmarkStart w:name="z1156" w:id="1023"/>
    <w:p>
      <w:pPr>
        <w:spacing w:after="0"/>
        <w:ind w:left="0"/>
        <w:jc w:val="both"/>
      </w:pPr>
      <w:r>
        <w:rPr>
          <w:rFonts w:ascii="Times New Roman"/>
          <w:b w:val="false"/>
          <w:i w:val="false"/>
          <w:color w:val="000000"/>
          <w:sz w:val="28"/>
        </w:rPr>
        <w:t>
      "</w:t>
      </w:r>
    </w:p>
    <w:bookmarkEnd w:id="1023"/>
    <w:bookmarkStart w:name="z1157" w:id="1024"/>
    <w:p>
      <w:pPr>
        <w:spacing w:after="0"/>
        <w:ind w:left="0"/>
        <w:jc w:val="both"/>
      </w:pPr>
      <w:r>
        <w:rPr>
          <w:rFonts w:ascii="Times New Roman"/>
          <w:b w:val="false"/>
          <w:i w:val="false"/>
          <w:color w:val="000000"/>
          <w:sz w:val="28"/>
        </w:rPr>
        <w:t>
      исключить;</w:t>
      </w:r>
    </w:p>
    <w:bookmarkEnd w:id="1024"/>
    <w:bookmarkStart w:name="z1158" w:id="1025"/>
    <w:p>
      <w:pPr>
        <w:spacing w:after="0"/>
        <w:ind w:left="0"/>
        <w:jc w:val="both"/>
      </w:pPr>
      <w:r>
        <w:rPr>
          <w:rFonts w:ascii="Times New Roman"/>
          <w:b w:val="false"/>
          <w:i w:val="false"/>
          <w:color w:val="000000"/>
          <w:sz w:val="28"/>
        </w:rPr>
        <w:t>
      строку:</w:t>
      </w:r>
    </w:p>
    <w:bookmarkEnd w:id="1025"/>
    <w:bookmarkStart w:name="z1159" w:id="1026"/>
    <w:p>
      <w:pPr>
        <w:spacing w:after="0"/>
        <w:ind w:left="0"/>
        <w:jc w:val="both"/>
      </w:pPr>
      <w:r>
        <w:rPr>
          <w:rFonts w:ascii="Times New Roman"/>
          <w:b w:val="false"/>
          <w:i w:val="false"/>
          <w:color w:val="000000"/>
          <w:sz w:val="28"/>
        </w:rPr>
        <w:t>
      "</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Сената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Сената Парламента Республики Казахстан</w:t>
            </w:r>
          </w:p>
        </w:tc>
      </w:tr>
    </w:tbl>
    <w:bookmarkStart w:name="z1160" w:id="1027"/>
    <w:p>
      <w:pPr>
        <w:spacing w:after="0"/>
        <w:ind w:left="0"/>
        <w:jc w:val="both"/>
      </w:pPr>
      <w:r>
        <w:rPr>
          <w:rFonts w:ascii="Times New Roman"/>
          <w:b w:val="false"/>
          <w:i w:val="false"/>
          <w:color w:val="000000"/>
          <w:sz w:val="28"/>
        </w:rPr>
        <w:t>
      "</w:t>
      </w:r>
    </w:p>
    <w:bookmarkEnd w:id="1027"/>
    <w:bookmarkStart w:name="z1161" w:id="1028"/>
    <w:p>
      <w:pPr>
        <w:spacing w:after="0"/>
        <w:ind w:left="0"/>
        <w:jc w:val="both"/>
      </w:pPr>
      <w:r>
        <w:rPr>
          <w:rFonts w:ascii="Times New Roman"/>
          <w:b w:val="false"/>
          <w:i w:val="false"/>
          <w:color w:val="000000"/>
          <w:sz w:val="28"/>
        </w:rPr>
        <w:t>
      изложить в следующей редакции:</w:t>
      </w:r>
    </w:p>
    <w:bookmarkEnd w:id="1028"/>
    <w:bookmarkStart w:name="z1162" w:id="1029"/>
    <w:p>
      <w:pPr>
        <w:spacing w:after="0"/>
        <w:ind w:left="0"/>
        <w:jc w:val="both"/>
      </w:pPr>
      <w:r>
        <w:rPr>
          <w:rFonts w:ascii="Times New Roman"/>
          <w:b w:val="false"/>
          <w:i w:val="false"/>
          <w:color w:val="000000"/>
          <w:sz w:val="28"/>
        </w:rPr>
        <w:t>
      "</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Курултая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Курултая Республики Казахстан</w:t>
            </w:r>
          </w:p>
        </w:tc>
      </w:tr>
    </w:tbl>
    <w:bookmarkStart w:name="z1163" w:id="1030"/>
    <w:p>
      <w:pPr>
        <w:spacing w:after="0"/>
        <w:ind w:left="0"/>
        <w:jc w:val="both"/>
      </w:pPr>
      <w:r>
        <w:rPr>
          <w:rFonts w:ascii="Times New Roman"/>
          <w:b w:val="false"/>
          <w:i w:val="false"/>
          <w:color w:val="000000"/>
          <w:sz w:val="28"/>
        </w:rPr>
        <w:t>
      ";</w:t>
      </w:r>
    </w:p>
    <w:bookmarkEnd w:id="1030"/>
    <w:bookmarkStart w:name="z1164" w:id="1031"/>
    <w:p>
      <w:pPr>
        <w:spacing w:after="0"/>
        <w:ind w:left="0"/>
        <w:jc w:val="both"/>
      </w:pPr>
      <w:r>
        <w:rPr>
          <w:rFonts w:ascii="Times New Roman"/>
          <w:b w:val="false"/>
          <w:i w:val="false"/>
          <w:color w:val="000000"/>
          <w:sz w:val="28"/>
        </w:rPr>
        <w:t>
      строку:</w:t>
      </w:r>
    </w:p>
    <w:bookmarkEnd w:id="1031"/>
    <w:bookmarkStart w:name="z1165" w:id="1032"/>
    <w:p>
      <w:pPr>
        <w:spacing w:after="0"/>
        <w:ind w:left="0"/>
        <w:jc w:val="both"/>
      </w:pPr>
      <w:r>
        <w:rPr>
          <w:rFonts w:ascii="Times New Roman"/>
          <w:b w:val="false"/>
          <w:i w:val="false"/>
          <w:color w:val="000000"/>
          <w:sz w:val="28"/>
        </w:rPr>
        <w:t>
      "</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Мажилиса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Мажилиса Парламента Республики Казахстан</w:t>
            </w:r>
          </w:p>
        </w:tc>
      </w:tr>
    </w:tbl>
    <w:bookmarkStart w:name="z1166" w:id="1033"/>
    <w:p>
      <w:pPr>
        <w:spacing w:after="0"/>
        <w:ind w:left="0"/>
        <w:jc w:val="both"/>
      </w:pPr>
      <w:r>
        <w:rPr>
          <w:rFonts w:ascii="Times New Roman"/>
          <w:b w:val="false"/>
          <w:i w:val="false"/>
          <w:color w:val="000000"/>
          <w:sz w:val="28"/>
        </w:rPr>
        <w:t>
      "</w:t>
      </w:r>
    </w:p>
    <w:bookmarkEnd w:id="1033"/>
    <w:bookmarkStart w:name="z1167" w:id="1034"/>
    <w:p>
      <w:pPr>
        <w:spacing w:after="0"/>
        <w:ind w:left="0"/>
        <w:jc w:val="both"/>
      </w:pPr>
      <w:r>
        <w:rPr>
          <w:rFonts w:ascii="Times New Roman"/>
          <w:b w:val="false"/>
          <w:i w:val="false"/>
          <w:color w:val="000000"/>
          <w:sz w:val="28"/>
        </w:rPr>
        <w:t>
      исключить;</w:t>
      </w:r>
    </w:p>
    <w:bookmarkEnd w:id="1034"/>
    <w:bookmarkStart w:name="z1168" w:id="1035"/>
    <w:p>
      <w:pPr>
        <w:spacing w:after="0"/>
        <w:ind w:left="0"/>
        <w:jc w:val="both"/>
      </w:pPr>
      <w:r>
        <w:rPr>
          <w:rFonts w:ascii="Times New Roman"/>
          <w:b w:val="false"/>
          <w:i w:val="false"/>
          <w:color w:val="000000"/>
          <w:sz w:val="28"/>
        </w:rPr>
        <w:t>
      строку:</w:t>
      </w:r>
    </w:p>
    <w:bookmarkEnd w:id="1035"/>
    <w:bookmarkStart w:name="z1169" w:id="1036"/>
    <w:p>
      <w:pPr>
        <w:spacing w:after="0"/>
        <w:ind w:left="0"/>
        <w:jc w:val="both"/>
      </w:pPr>
      <w:r>
        <w:rPr>
          <w:rFonts w:ascii="Times New Roman"/>
          <w:b w:val="false"/>
          <w:i w:val="false"/>
          <w:color w:val="000000"/>
          <w:sz w:val="28"/>
        </w:rPr>
        <w:t>
      "</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Сената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Сената Парламента Республики Казахстан по представлению руководителя аппарата Сената Парламента Республики Казахстан</w:t>
            </w:r>
          </w:p>
        </w:tc>
      </w:tr>
    </w:tbl>
    <w:bookmarkStart w:name="z1170" w:id="1037"/>
    <w:p>
      <w:pPr>
        <w:spacing w:after="0"/>
        <w:ind w:left="0"/>
        <w:jc w:val="both"/>
      </w:pPr>
      <w:r>
        <w:rPr>
          <w:rFonts w:ascii="Times New Roman"/>
          <w:b w:val="false"/>
          <w:i w:val="false"/>
          <w:color w:val="000000"/>
          <w:sz w:val="28"/>
        </w:rPr>
        <w:t>
      "</w:t>
      </w:r>
    </w:p>
    <w:bookmarkEnd w:id="1037"/>
    <w:bookmarkStart w:name="z1171" w:id="1038"/>
    <w:p>
      <w:pPr>
        <w:spacing w:after="0"/>
        <w:ind w:left="0"/>
        <w:jc w:val="both"/>
      </w:pPr>
      <w:r>
        <w:rPr>
          <w:rFonts w:ascii="Times New Roman"/>
          <w:b w:val="false"/>
          <w:i w:val="false"/>
          <w:color w:val="000000"/>
          <w:sz w:val="28"/>
        </w:rPr>
        <w:t>
      изложить в следующей редакции:</w:t>
      </w:r>
    </w:p>
    <w:bookmarkEnd w:id="1038"/>
    <w:bookmarkStart w:name="z1172" w:id="1039"/>
    <w:p>
      <w:pPr>
        <w:spacing w:after="0"/>
        <w:ind w:left="0"/>
        <w:jc w:val="both"/>
      </w:pPr>
      <w:r>
        <w:rPr>
          <w:rFonts w:ascii="Times New Roman"/>
          <w:b w:val="false"/>
          <w:i w:val="false"/>
          <w:color w:val="000000"/>
          <w:sz w:val="28"/>
        </w:rPr>
        <w:t>
      "</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Курултая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Курултая Республики Казахстан по представлению руководителя Аппарата Курултая Республики Казахстан</w:t>
            </w:r>
          </w:p>
        </w:tc>
      </w:tr>
    </w:tbl>
    <w:bookmarkStart w:name="z1173" w:id="1040"/>
    <w:p>
      <w:pPr>
        <w:spacing w:after="0"/>
        <w:ind w:left="0"/>
        <w:jc w:val="both"/>
      </w:pPr>
      <w:r>
        <w:rPr>
          <w:rFonts w:ascii="Times New Roman"/>
          <w:b w:val="false"/>
          <w:i w:val="false"/>
          <w:color w:val="000000"/>
          <w:sz w:val="28"/>
        </w:rPr>
        <w:t>
      ";</w:t>
      </w:r>
    </w:p>
    <w:bookmarkEnd w:id="1040"/>
    <w:bookmarkStart w:name="z1174" w:id="1041"/>
    <w:p>
      <w:pPr>
        <w:spacing w:after="0"/>
        <w:ind w:left="0"/>
        <w:jc w:val="both"/>
      </w:pPr>
      <w:r>
        <w:rPr>
          <w:rFonts w:ascii="Times New Roman"/>
          <w:b w:val="false"/>
          <w:i w:val="false"/>
          <w:color w:val="000000"/>
          <w:sz w:val="28"/>
        </w:rPr>
        <w:t>
      строку:</w:t>
      </w:r>
    </w:p>
    <w:bookmarkEnd w:id="1041"/>
    <w:bookmarkStart w:name="z1175" w:id="1042"/>
    <w:p>
      <w:pPr>
        <w:spacing w:after="0"/>
        <w:ind w:left="0"/>
        <w:jc w:val="both"/>
      </w:pPr>
      <w:r>
        <w:rPr>
          <w:rFonts w:ascii="Times New Roman"/>
          <w:b w:val="false"/>
          <w:i w:val="false"/>
          <w:color w:val="000000"/>
          <w:sz w:val="28"/>
        </w:rPr>
        <w:t>
      "</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Мажилиса Парламента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Мажилиса Парламента Республики Казахстан по представлению руководителя аппарата Мажилиса Парламента Республики Казахстан</w:t>
            </w:r>
          </w:p>
        </w:tc>
      </w:tr>
    </w:tbl>
    <w:bookmarkStart w:name="z1176" w:id="1043"/>
    <w:p>
      <w:pPr>
        <w:spacing w:after="0"/>
        <w:ind w:left="0"/>
        <w:jc w:val="both"/>
      </w:pPr>
      <w:r>
        <w:rPr>
          <w:rFonts w:ascii="Times New Roman"/>
          <w:b w:val="false"/>
          <w:i w:val="false"/>
          <w:color w:val="000000"/>
          <w:sz w:val="28"/>
        </w:rPr>
        <w:t>
      "</w:t>
      </w:r>
    </w:p>
    <w:bookmarkEnd w:id="1043"/>
    <w:bookmarkStart w:name="z1177" w:id="1044"/>
    <w:p>
      <w:pPr>
        <w:spacing w:after="0"/>
        <w:ind w:left="0"/>
        <w:jc w:val="both"/>
      </w:pPr>
      <w:r>
        <w:rPr>
          <w:rFonts w:ascii="Times New Roman"/>
          <w:b w:val="false"/>
          <w:i w:val="false"/>
          <w:color w:val="000000"/>
          <w:sz w:val="28"/>
        </w:rPr>
        <w:t>
      исключить.</w:t>
      </w:r>
    </w:p>
    <w:bookmarkEnd w:id="1044"/>
    <w:bookmarkStart w:name="z1178" w:id="1045"/>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9 декабря 2016 года № 388 "Об утверждении Правил проведения предварительной оценки проекта республиканского бюджета по основным направлениям его расходов":</w:t>
      </w:r>
    </w:p>
    <w:bookmarkEnd w:id="1045"/>
    <w:bookmarkStart w:name="z1179" w:id="10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предварительной оценки проекта республиканского бюджета по основным направлениям его расходов, утвержденных вышеназванным Указом:</w:t>
      </w:r>
    </w:p>
    <w:bookmarkEnd w:id="1046"/>
    <w:bookmarkStart w:name="z1180" w:id="1047"/>
    <w:p>
      <w:pPr>
        <w:spacing w:after="0"/>
        <w:ind w:left="0"/>
        <w:jc w:val="both"/>
      </w:pPr>
      <w:r>
        <w:rPr>
          <w:rFonts w:ascii="Times New Roman"/>
          <w:b w:val="false"/>
          <w:i w:val="false"/>
          <w:color w:val="000000"/>
          <w:sz w:val="28"/>
        </w:rPr>
        <w:t>
      по всему тексту слова "Парламент", "Мажилис Парламента" заменить словом "Курултай".</w:t>
      </w:r>
    </w:p>
    <w:bookmarkEnd w:id="1047"/>
    <w:bookmarkStart w:name="z1181" w:id="1048"/>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июня 2017 года № 489 "Об Астанинской международной премии за вклад в межрелигиозный диалог и почетной медали Съезда лидеров мировых и традиционных религий":</w:t>
      </w:r>
    </w:p>
    <w:bookmarkEnd w:id="1048"/>
    <w:bookmarkStart w:name="z1182" w:id="10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Астанинской международной премии за вклад в межрелигиозный диалог, утвержденном вышеназванным Указом:</w:t>
      </w:r>
    </w:p>
    <w:bookmarkEnd w:id="1049"/>
    <w:bookmarkStart w:name="z1183" w:id="10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"тенге" заменить словом "теңге".</w:t>
      </w:r>
    </w:p>
    <w:bookmarkEnd w:id="1050"/>
    <w:bookmarkStart w:name="z1184" w:id="1051"/>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16 августа 2017 года № 532 "Об утверждении Правил принесения присяги государственными служащими, депутатами Парламента Республики Казахстан и судьями Конституционного Суда Республики Казахстан":</w:t>
      </w:r>
    </w:p>
    <w:bookmarkEnd w:id="1051"/>
    <w:bookmarkStart w:name="z1185" w:id="1052"/>
    <w:p>
      <w:pPr>
        <w:spacing w:after="0"/>
        <w:ind w:left="0"/>
        <w:jc w:val="both"/>
      </w:pPr>
      <w:r>
        <w:rPr>
          <w:rFonts w:ascii="Times New Roman"/>
          <w:b w:val="false"/>
          <w:i w:val="false"/>
          <w:color w:val="000000"/>
          <w:sz w:val="28"/>
        </w:rPr>
        <w:t>
      заголовок изложить в следующей редакции:</w:t>
      </w:r>
    </w:p>
    <w:bookmarkEnd w:id="1052"/>
    <w:bookmarkStart w:name="z1186" w:id="1053"/>
    <w:p>
      <w:pPr>
        <w:spacing w:after="0"/>
        <w:ind w:left="0"/>
        <w:jc w:val="both"/>
      </w:pPr>
      <w:r>
        <w:rPr>
          <w:rFonts w:ascii="Times New Roman"/>
          <w:b w:val="false"/>
          <w:i w:val="false"/>
          <w:color w:val="000000"/>
          <w:sz w:val="28"/>
        </w:rPr>
        <w:t>
      "Об утверждении Правил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88" w:id="1054"/>
    <w:p>
      <w:pPr>
        <w:spacing w:after="0"/>
        <w:ind w:left="0"/>
        <w:jc w:val="both"/>
      </w:pPr>
      <w:r>
        <w:rPr>
          <w:rFonts w:ascii="Times New Roman"/>
          <w:b w:val="false"/>
          <w:i w:val="false"/>
          <w:color w:val="000000"/>
          <w:sz w:val="28"/>
        </w:rPr>
        <w:t xml:space="preserve">
      "В соответствии с пунктом 1 статьи 44 Конституционного закона Республики Казахстан "О Курултае Республики Казахстан и статусе его депутатов", </w:t>
      </w:r>
      <w:r>
        <w:rPr>
          <w:rFonts w:ascii="Times New Roman"/>
          <w:b w:val="false"/>
          <w:i w:val="false"/>
          <w:color w:val="000000"/>
          <w:sz w:val="28"/>
        </w:rPr>
        <w:t>пунктом 2</w:t>
      </w:r>
      <w:r>
        <w:rPr>
          <w:rFonts w:ascii="Times New Roman"/>
          <w:b w:val="false"/>
          <w:i w:val="false"/>
          <w:color w:val="000000"/>
          <w:sz w:val="28"/>
        </w:rPr>
        <w:t xml:space="preserve"> статьи 32 Конституционного закона Республики Казахстан "О судебной системе и статусе судей Республики Казахстан", </w:t>
      </w:r>
      <w:r>
        <w:rPr>
          <w:rFonts w:ascii="Times New Roman"/>
          <w:b w:val="false"/>
          <w:i w:val="false"/>
          <w:color w:val="000000"/>
          <w:sz w:val="28"/>
        </w:rPr>
        <w:t>статьей 7</w:t>
      </w:r>
      <w:r>
        <w:rPr>
          <w:rFonts w:ascii="Times New Roman"/>
          <w:b w:val="false"/>
          <w:i w:val="false"/>
          <w:color w:val="000000"/>
          <w:sz w:val="28"/>
        </w:rPr>
        <w:t xml:space="preserve"> Конституционного закона Республики Казахстан "О Конституционном Суде Республики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государственной службе Республики Казахстан" ПОСТАНОВЛЯЮ:";</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90" w:id="1055"/>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w:t>
      </w:r>
    </w:p>
    <w:bookmarkEnd w:id="1055"/>
    <w:bookmarkStart w:name="z1191" w:id="10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принесения присяги государственными служащими, депутатами Парламента Республики Казахстан и судьями Конституционного Суда Республики Казахстан, утвержденных вышеназванным Указом:</w:t>
      </w:r>
    </w:p>
    <w:bookmarkEnd w:id="1056"/>
    <w:bookmarkStart w:name="z1192" w:id="1057"/>
    <w:p>
      <w:pPr>
        <w:spacing w:after="0"/>
        <w:ind w:left="0"/>
        <w:jc w:val="both"/>
      </w:pPr>
      <w:r>
        <w:rPr>
          <w:rFonts w:ascii="Times New Roman"/>
          <w:b w:val="false"/>
          <w:i w:val="false"/>
          <w:color w:val="000000"/>
          <w:sz w:val="28"/>
        </w:rPr>
        <w:t>
      заголовок изложить в следующей редакции:</w:t>
      </w:r>
    </w:p>
    <w:bookmarkEnd w:id="1057"/>
    <w:bookmarkStart w:name="z1193" w:id="1058"/>
    <w:p>
      <w:pPr>
        <w:spacing w:after="0"/>
        <w:ind w:left="0"/>
        <w:jc w:val="both"/>
      </w:pPr>
      <w:r>
        <w:rPr>
          <w:rFonts w:ascii="Times New Roman"/>
          <w:b w:val="false"/>
          <w:i w:val="false"/>
          <w:color w:val="000000"/>
          <w:sz w:val="28"/>
        </w:rPr>
        <w:t>
      "Правила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195" w:id="1059"/>
    <w:p>
      <w:pPr>
        <w:spacing w:after="0"/>
        <w:ind w:left="0"/>
        <w:jc w:val="both"/>
      </w:pPr>
      <w:r>
        <w:rPr>
          <w:rFonts w:ascii="Times New Roman"/>
          <w:b w:val="false"/>
          <w:i w:val="false"/>
          <w:color w:val="000000"/>
          <w:sz w:val="28"/>
        </w:rPr>
        <w:t xml:space="preserve">
      "1. Настоящие Правила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 (далее – Правила) в соответствии с пунктом 1 статьи 44 Конституционного закона Республики Казахстан "О Курултае Республики Казахстан и статусе его депутатов", </w:t>
      </w:r>
      <w:r>
        <w:rPr>
          <w:rFonts w:ascii="Times New Roman"/>
          <w:b w:val="false"/>
          <w:i w:val="false"/>
          <w:color w:val="000000"/>
          <w:sz w:val="28"/>
        </w:rPr>
        <w:t>пунктом 2</w:t>
      </w:r>
      <w:r>
        <w:rPr>
          <w:rFonts w:ascii="Times New Roman"/>
          <w:b w:val="false"/>
          <w:i w:val="false"/>
          <w:color w:val="000000"/>
          <w:sz w:val="28"/>
        </w:rPr>
        <w:t xml:space="preserve"> статьи 32 Конституционного закона Республики Казахстан "О судебной системе и статусе судей Республики Казахстан", </w:t>
      </w:r>
      <w:r>
        <w:rPr>
          <w:rFonts w:ascii="Times New Roman"/>
          <w:b w:val="false"/>
          <w:i w:val="false"/>
          <w:color w:val="000000"/>
          <w:sz w:val="28"/>
        </w:rPr>
        <w:t>статьей 7</w:t>
      </w:r>
      <w:r>
        <w:rPr>
          <w:rFonts w:ascii="Times New Roman"/>
          <w:b w:val="false"/>
          <w:i w:val="false"/>
          <w:color w:val="000000"/>
          <w:sz w:val="28"/>
        </w:rPr>
        <w:t xml:space="preserve"> Конституционного закона Республики Казахстан "О Конституционном Суде Республики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государственной службе Республики Казахстан" определяют порядок принесения присяги государственными служащими, депутатами Курултая Республики Казахстан, Председателем Верховного Суда Республики Казахстан и судьями Конституционного Суда Республики Казахстан.</w:t>
      </w:r>
    </w:p>
    <w:bookmarkEnd w:id="1059"/>
    <w:bookmarkStart w:name="z1196" w:id="1060"/>
    <w:p>
      <w:pPr>
        <w:spacing w:after="0"/>
        <w:ind w:left="0"/>
        <w:jc w:val="both"/>
      </w:pPr>
      <w:r>
        <w:rPr>
          <w:rFonts w:ascii="Times New Roman"/>
          <w:b w:val="false"/>
          <w:i w:val="false"/>
          <w:color w:val="000000"/>
          <w:sz w:val="28"/>
        </w:rPr>
        <w:t>
      2. Государственные служащие приносят присягу один раз, за исключением лиц, впервые назначаемых на государственные должности Вице-Президента Республики Казахстан, Премьер-Министра Республики Казахстан и иных членов Правительства Республики Казахстан; Руководителя Администрации Президента Республики Казахстан, его первого заместителя и заместителей; Председателя Верховного Суда Республики Казахстан; Председателя Центральной избирательной комиссии Республики Казахстан; начальника Канцелярии Президента Республики Казахстан; помощников, советников Президента Республики Казахстан; Председателя Высшего Судебного Совета Республики Казахстан; руководителей государственных органов, непосредственно подчиненных и подотчетных Президенту Республики Казахстан; акимов столицы, областей, городов республиканского значения.</w:t>
      </w:r>
    </w:p>
    <w:bookmarkEnd w:id="1060"/>
    <w:bookmarkStart w:name="z1197" w:id="1061"/>
    <w:p>
      <w:pPr>
        <w:spacing w:after="0"/>
        <w:ind w:left="0"/>
        <w:jc w:val="both"/>
      </w:pPr>
      <w:r>
        <w:rPr>
          <w:rFonts w:ascii="Times New Roman"/>
          <w:b w:val="false"/>
          <w:i w:val="false"/>
          <w:color w:val="000000"/>
          <w:sz w:val="28"/>
        </w:rPr>
        <w:t>
      3. Если иное не будет установлено Президентом Республики Казахстан, политический государственный служащий приводится к присяге при представлении его коллективу соответствующего государственного органа должностным лицом, его представляющим, за исключением случаев, предусмотренных настоящим пунктом.</w:t>
      </w:r>
    </w:p>
    <w:bookmarkEnd w:id="1061"/>
    <w:bookmarkStart w:name="z1198" w:id="1062"/>
    <w:p>
      <w:pPr>
        <w:spacing w:after="0"/>
        <w:ind w:left="0"/>
        <w:jc w:val="both"/>
      </w:pPr>
      <w:r>
        <w:rPr>
          <w:rFonts w:ascii="Times New Roman"/>
          <w:b w:val="false"/>
          <w:i w:val="false"/>
          <w:color w:val="000000"/>
          <w:sz w:val="28"/>
        </w:rPr>
        <w:t>
      Президент Республики Казахстан непосредственно принимает присягу Вице-Президента Республики Казахстан, Премьер-Министра Республики Казахстан, Руководителя Администрации Президента Республики Казахстан, председателей Верховного Суда Республики Казахстан, Национального Банка Республики Казахстан, Агентства Республики Казахстан по регулированию и развитию финансового рынка, Центральной избирательной комиссии Республики Казахстан, Генерального Прокурора Республики Казахстан, председателей Комитета национальной безопасности Республики Казахстан, Высшей аудиторской палаты Республики Казахстан, министров иностранных дел Республики Казахстан, обороны Республики Казахстан, внутренних дел Республики Казахстан.</w:t>
      </w:r>
    </w:p>
    <w:bookmarkEnd w:id="1062"/>
    <w:bookmarkStart w:name="z1199" w:id="1063"/>
    <w:p>
      <w:pPr>
        <w:spacing w:after="0"/>
        <w:ind w:left="0"/>
        <w:jc w:val="both"/>
      </w:pPr>
      <w:r>
        <w:rPr>
          <w:rFonts w:ascii="Times New Roman"/>
          <w:b w:val="false"/>
          <w:i w:val="false"/>
          <w:color w:val="000000"/>
          <w:sz w:val="28"/>
        </w:rPr>
        <w:t>
      Депутаты Курултая Республики Казахстан приносят присягу на заседаниях Курултая Республики Казахстан.</w:t>
      </w:r>
    </w:p>
    <w:bookmarkEnd w:id="1063"/>
    <w:bookmarkStart w:name="z1200" w:id="1064"/>
    <w:p>
      <w:pPr>
        <w:spacing w:after="0"/>
        <w:ind w:left="0"/>
        <w:jc w:val="both"/>
      </w:pPr>
      <w:r>
        <w:rPr>
          <w:rFonts w:ascii="Times New Roman"/>
          <w:b w:val="false"/>
          <w:i w:val="false"/>
          <w:color w:val="000000"/>
          <w:sz w:val="28"/>
        </w:rPr>
        <w:t>
      Судьи Конституционного Суда Республики Казахстан приносят присягу на заседании Конституционного Суда Республики Казахстан.</w:t>
      </w:r>
    </w:p>
    <w:bookmarkEnd w:id="1064"/>
    <w:bookmarkStart w:name="z1201" w:id="1065"/>
    <w:p>
      <w:pPr>
        <w:spacing w:after="0"/>
        <w:ind w:left="0"/>
        <w:jc w:val="both"/>
      </w:pPr>
      <w:r>
        <w:rPr>
          <w:rFonts w:ascii="Times New Roman"/>
          <w:b w:val="false"/>
          <w:i w:val="false"/>
          <w:color w:val="000000"/>
          <w:sz w:val="28"/>
        </w:rPr>
        <w:t>
      По усмотрению Президента Республики Казахстан иные члены Правительства Республики Казахстан и руководители иных государственных органов, непосредственно подчиненных и подотчетных Президенту Республики Казахстан, а также депутаты Курултая Республики Казахстан могут приводиться к присяге непосредственно Президентом Республики Казахстан в порядке, им определяемом. При созыве Президентом Республики Казахстан первой сессии Курултая Республики Казахстан он принимает присягу его депутатов народу Казахстана.</w:t>
      </w:r>
    </w:p>
    <w:bookmarkEnd w:id="1065"/>
    <w:bookmarkStart w:name="z1202" w:id="1066"/>
    <w:p>
      <w:pPr>
        <w:spacing w:after="0"/>
        <w:ind w:left="0"/>
        <w:jc w:val="both"/>
      </w:pPr>
      <w:r>
        <w:rPr>
          <w:rFonts w:ascii="Times New Roman"/>
          <w:b w:val="false"/>
          <w:i w:val="false"/>
          <w:color w:val="000000"/>
          <w:sz w:val="28"/>
        </w:rPr>
        <w:t>
      Должностные лица, назначаемые маслихатом или по его согласию, приводятся к присяге на заседании соответствующего маслихата.</w:t>
      </w:r>
    </w:p>
    <w:bookmarkEnd w:id="1066"/>
    <w:bookmarkStart w:name="z1203" w:id="1067"/>
    <w:p>
      <w:pPr>
        <w:spacing w:after="0"/>
        <w:ind w:left="0"/>
        <w:jc w:val="both"/>
      </w:pPr>
      <w:r>
        <w:rPr>
          <w:rFonts w:ascii="Times New Roman"/>
          <w:b w:val="false"/>
          <w:i w:val="false"/>
          <w:color w:val="000000"/>
          <w:sz w:val="28"/>
        </w:rPr>
        <w:t>
      4. Должностное лицо, перед которым приносят присягу руководитель Аппарата Курултая Республики Казахстан и его заместители, определяется бюро Курултая Республики Казахстан.";</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05" w:id="1068"/>
    <w:p>
      <w:pPr>
        <w:spacing w:after="0"/>
        <w:ind w:left="0"/>
        <w:jc w:val="both"/>
      </w:pPr>
      <w:r>
        <w:rPr>
          <w:rFonts w:ascii="Times New Roman"/>
          <w:b w:val="false"/>
          <w:i w:val="false"/>
          <w:color w:val="000000"/>
          <w:sz w:val="28"/>
        </w:rPr>
        <w:t>
      "6. Текст присяги депутата Курултая Республики Казахстан устанавливается Конституционным законом Республики Казахстан "О Курултае Республики Казахстан и статусе его депутатов".</w:t>
      </w:r>
    </w:p>
    <w:bookmarkEnd w:id="1068"/>
    <w:bookmarkStart w:name="z1206" w:id="1069"/>
    <w:p>
      <w:pPr>
        <w:spacing w:after="0"/>
        <w:ind w:left="0"/>
        <w:jc w:val="both"/>
      </w:pPr>
      <w:r>
        <w:rPr>
          <w:rFonts w:ascii="Times New Roman"/>
          <w:b w:val="false"/>
          <w:i w:val="false"/>
          <w:color w:val="000000"/>
          <w:sz w:val="28"/>
        </w:rPr>
        <w:t>
      Текст присяги члена Правительства Республики Казахстан устанавливается Конституционным законом Республики Казахстан "О Правительстве Республики Казахстан".</w:t>
      </w:r>
    </w:p>
    <w:bookmarkEnd w:id="1069"/>
    <w:bookmarkStart w:name="z1207" w:id="1070"/>
    <w:p>
      <w:pPr>
        <w:spacing w:after="0"/>
        <w:ind w:left="0"/>
        <w:jc w:val="both"/>
      </w:pPr>
      <w:r>
        <w:rPr>
          <w:rFonts w:ascii="Times New Roman"/>
          <w:b w:val="false"/>
          <w:i w:val="false"/>
          <w:color w:val="000000"/>
          <w:sz w:val="28"/>
        </w:rPr>
        <w:t>
      Текст присяги Председателя Верховного Суда Республики Казахстан устанавливается Конституционным законом Республики Казахстан "О судебной системе и статусе судей Республики Казахстан".</w:t>
      </w:r>
    </w:p>
    <w:bookmarkEnd w:id="1070"/>
    <w:bookmarkStart w:name="z1208" w:id="1071"/>
    <w:p>
      <w:pPr>
        <w:spacing w:after="0"/>
        <w:ind w:left="0"/>
        <w:jc w:val="both"/>
      </w:pPr>
      <w:r>
        <w:rPr>
          <w:rFonts w:ascii="Times New Roman"/>
          <w:b w:val="false"/>
          <w:i w:val="false"/>
          <w:color w:val="000000"/>
          <w:sz w:val="28"/>
        </w:rPr>
        <w:t>
      Текст присяги судьи Конституционного Суда Республики Казахстан устанавливается Конституционным законом Республики Казахстан "О Конституционном Суде Республики Казахстан".</w:t>
      </w:r>
    </w:p>
    <w:bookmarkEnd w:id="1071"/>
    <w:bookmarkStart w:name="z1209" w:id="1072"/>
    <w:p>
      <w:pPr>
        <w:spacing w:after="0"/>
        <w:ind w:left="0"/>
        <w:jc w:val="both"/>
      </w:pPr>
      <w:r>
        <w:rPr>
          <w:rFonts w:ascii="Times New Roman"/>
          <w:b w:val="false"/>
          <w:i w:val="false"/>
          <w:color w:val="000000"/>
          <w:sz w:val="28"/>
        </w:rPr>
        <w:t xml:space="preserve">
      Текст присяги депутата Курултая Республики Казахстан, члена Правительства Республики Казахстан, Председателя Верховного Суда Республики Казахстан, судьи Конституционного Суда Республики Казахстан, должностного лица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иного государственного служащего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надлежаще оформленный и отпечатанный на государственном или русском языке, произносится на одном из этих языков по выбору лица, приводимого к присяге.".</w:t>
      </w:r>
    </w:p>
    <w:bookmarkEnd w:id="1072"/>
    <w:bookmarkStart w:name="z1210" w:id="1073"/>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сентября 2017 года № 554 "Об утверждении Военной доктрины Республики Казахстан":</w:t>
      </w:r>
    </w:p>
    <w:bookmarkEnd w:id="1073"/>
    <w:bookmarkStart w:name="z1211" w:id="10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Военной доктрине</w:t>
      </w:r>
      <w:r>
        <w:rPr>
          <w:rFonts w:ascii="Times New Roman"/>
          <w:b w:val="false"/>
          <w:i w:val="false"/>
          <w:color w:val="000000"/>
          <w:sz w:val="28"/>
        </w:rPr>
        <w:t xml:space="preserve"> Республики Казахстан, утвержденной вышеназванным Указом:</w:t>
      </w:r>
    </w:p>
    <w:bookmarkEnd w:id="1074"/>
    <w:bookmarkStart w:name="z1212" w:id="10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10 слово "конституционного" заменить словами "основ конституционного".</w:t>
      </w:r>
    </w:p>
    <w:bookmarkEnd w:id="1075"/>
    <w:bookmarkStart w:name="z1213" w:id="1076"/>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октября 2017 года № 563 "О некоторых вопросах органов прокуратуры Республики Казахстан":</w:t>
      </w:r>
    </w:p>
    <w:bookmarkEnd w:id="1076"/>
    <w:bookmarkStart w:name="z1214" w:id="10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Генеральной прокуратуре Республики Казахстан, утвержденном вышеназванным Указом:</w:t>
      </w:r>
    </w:p>
    <w:bookmarkEnd w:id="1077"/>
    <w:bookmarkStart w:name="z1215" w:id="107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078"/>
    <w:bookmarkStart w:name="z1216" w:id="1079"/>
    <w:p>
      <w:pPr>
        <w:spacing w:after="0"/>
        <w:ind w:left="0"/>
        <w:jc w:val="both"/>
      </w:pPr>
      <w:r>
        <w:rPr>
          <w:rFonts w:ascii="Times New Roman"/>
          <w:b w:val="false"/>
          <w:i w:val="false"/>
          <w:color w:val="000000"/>
          <w:sz w:val="28"/>
        </w:rPr>
        <w:t>
      "Единую централизованную систему органов прокуратуры образуют Генеральная прокуратура, подчиненные ей ведомства, организация образования, органы военной прокуратуры и транспортной прокуратуры, прокуратуры областей и приравненные к ним прокуратуры (столицы и городов республиканского значения), районные и приравненные к ним (городские, межрайонные, а также специализированные) прокуратуры.";</w:t>
      </w:r>
    </w:p>
    <w:bookmarkEnd w:id="1079"/>
    <w:bookmarkStart w:name="z1217" w:id="10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1080"/>
    <w:bookmarkStart w:name="z1218" w:id="10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220" w:id="1082"/>
    <w:p>
      <w:pPr>
        <w:spacing w:after="0"/>
        <w:ind w:left="0"/>
        <w:jc w:val="both"/>
      </w:pPr>
      <w:r>
        <w:rPr>
          <w:rFonts w:ascii="Times New Roman"/>
          <w:b w:val="false"/>
          <w:i w:val="false"/>
          <w:color w:val="000000"/>
          <w:sz w:val="28"/>
        </w:rPr>
        <w:t>
      "7) с согласия Президента Республики Казахстан назначает на должность и освобождает от должности руководителя организации образования, Главного военного прокурора, Главного транспортного прокурора, прокуроров областей и приравненных к ним прокуроров (столицы и городов республиканского значения);";</w:t>
      </w:r>
    </w:p>
    <w:bookmarkEnd w:id="1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222" w:id="1083"/>
    <w:p>
      <w:pPr>
        <w:spacing w:after="0"/>
        <w:ind w:left="0"/>
        <w:jc w:val="both"/>
      </w:pPr>
      <w:r>
        <w:rPr>
          <w:rFonts w:ascii="Times New Roman"/>
          <w:b w:val="false"/>
          <w:i w:val="false"/>
          <w:color w:val="000000"/>
          <w:sz w:val="28"/>
        </w:rPr>
        <w:t>
      "19) в пределах утвержденных Президентом Республики Казахстан структуры и штатной численности органов прокуратуры образует, реорганизует и ликвидирует органы военной и транспортной прокуратур, прокуратур областей и приравненных к ним прокуратур (столицы и городов республиканского значения), районных и приравненных к ним (городских, межрайонных, а также специализированных) прокуратур, учреждения органов прокуратуры.</w:t>
      </w:r>
    </w:p>
    <w:bookmarkEnd w:id="1083"/>
    <w:bookmarkStart w:name="z1223" w:id="1084"/>
    <w:p>
      <w:pPr>
        <w:spacing w:after="0"/>
        <w:ind w:left="0"/>
        <w:jc w:val="both"/>
      </w:pPr>
      <w:r>
        <w:rPr>
          <w:rFonts w:ascii="Times New Roman"/>
          <w:b w:val="false"/>
          <w:i w:val="false"/>
          <w:color w:val="000000"/>
          <w:sz w:val="28"/>
        </w:rPr>
        <w:t>
      Вносит Президенту Республики Казахстан представление об образовании, реорганизации и ликвидации ведомств Генеральной прокуратуры и организации образования при Генеральной прокуратуре;";</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225" w:id="1085"/>
    <w:p>
      <w:pPr>
        <w:spacing w:after="0"/>
        <w:ind w:left="0"/>
        <w:jc w:val="both"/>
      </w:pPr>
      <w:r>
        <w:rPr>
          <w:rFonts w:ascii="Times New Roman"/>
          <w:b w:val="false"/>
          <w:i w:val="false"/>
          <w:color w:val="000000"/>
          <w:sz w:val="28"/>
        </w:rPr>
        <w:t xml:space="preserve">
      "22) обращается в Конституционный Суд Республики Казахстан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73 Конституции Республики Казахстан;";</w:t>
      </w:r>
    </w:p>
    <w:bookmarkEnd w:id="1085"/>
    <w:bookmarkStart w:name="z1226" w:id="10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37)</w:t>
      </w:r>
      <w:r>
        <w:rPr>
          <w:rFonts w:ascii="Times New Roman"/>
          <w:b w:val="false"/>
          <w:i w:val="false"/>
          <w:color w:val="000000"/>
          <w:sz w:val="28"/>
        </w:rPr>
        <w:t>:</w:t>
      </w:r>
    </w:p>
    <w:bookmarkEnd w:id="1086"/>
    <w:bookmarkStart w:name="z1227" w:id="1087"/>
    <w:p>
      <w:pPr>
        <w:spacing w:after="0"/>
        <w:ind w:left="0"/>
        <w:jc w:val="both"/>
      </w:pPr>
      <w:r>
        <w:rPr>
          <w:rFonts w:ascii="Times New Roman"/>
          <w:b w:val="false"/>
          <w:i w:val="false"/>
          <w:color w:val="000000"/>
          <w:sz w:val="28"/>
        </w:rPr>
        <w:t>
      абзацы шестой и седьмой изложить в следующей редакции:</w:t>
      </w:r>
    </w:p>
    <w:bookmarkEnd w:id="1087"/>
    <w:bookmarkStart w:name="z1228" w:id="1088"/>
    <w:p>
      <w:pPr>
        <w:spacing w:after="0"/>
        <w:ind w:left="0"/>
        <w:jc w:val="both"/>
      </w:pPr>
      <w:r>
        <w:rPr>
          <w:rFonts w:ascii="Times New Roman"/>
          <w:b w:val="false"/>
          <w:i w:val="false"/>
          <w:color w:val="000000"/>
          <w:sz w:val="28"/>
        </w:rPr>
        <w:t>
      "структуры и штаты структурных подразделений ведомств, организации образования, органов военной и транспортной прокуратур, прокуратур областей и приравненных к ним прокуратур (столицы и городов республиканского значения), районных и приравненных к ним (городских, межрайонных, а также специализированных) прокуратур, а также государственных учреждений и иных подведомственных организаций, входящих в систему органов прокуратуры;</w:t>
      </w:r>
    </w:p>
    <w:bookmarkEnd w:id="1088"/>
    <w:bookmarkStart w:name="z1229" w:id="1089"/>
    <w:p>
      <w:pPr>
        <w:spacing w:after="0"/>
        <w:ind w:left="0"/>
        <w:jc w:val="both"/>
      </w:pPr>
      <w:r>
        <w:rPr>
          <w:rFonts w:ascii="Times New Roman"/>
          <w:b w:val="false"/>
          <w:i w:val="false"/>
          <w:color w:val="000000"/>
          <w:sz w:val="28"/>
        </w:rPr>
        <w:t>
      положения о координационных советах, образуемых при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1089"/>
    <w:bookmarkStart w:name="z1230" w:id="10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находящихся в ведении Генеральной прокуратуры и ее ведомств, утвержденном вышеназванным Указом:</w:t>
      </w:r>
    </w:p>
    <w:bookmarkEnd w:id="1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232" w:id="1091"/>
    <w:p>
      <w:pPr>
        <w:spacing w:after="0"/>
        <w:ind w:left="0"/>
        <w:jc w:val="both"/>
      </w:pPr>
      <w:r>
        <w:rPr>
          <w:rFonts w:ascii="Times New Roman"/>
          <w:b w:val="false"/>
          <w:i w:val="false"/>
          <w:color w:val="000000"/>
          <w:sz w:val="28"/>
        </w:rPr>
        <w:t>
      "1-1) Республиканское государственное учреждение "Комитет по защите прав инвесторов Генеральной прокуратуры";".</w:t>
      </w:r>
    </w:p>
    <w:bookmarkEnd w:id="1091"/>
    <w:bookmarkStart w:name="z1233" w:id="1092"/>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января 2018 года № 621 "Об образовании Комиссии при Президенте Республики Казахстан по вопросам внедрения цифровизации в Республике Казахстан":</w:t>
      </w:r>
    </w:p>
    <w:bookmarkEnd w:id="1092"/>
    <w:bookmarkStart w:name="z1234" w:id="10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внедрения цифровизации в Республике Казахстан, утвержденном вышеназванным Указом:</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 изложить в следующей редакции:</w:t>
      </w:r>
    </w:p>
    <w:bookmarkStart w:name="z1236" w:id="1094"/>
    <w:p>
      <w:pPr>
        <w:spacing w:after="0"/>
        <w:ind w:left="0"/>
        <w:jc w:val="both"/>
      </w:pPr>
      <w:r>
        <w:rPr>
          <w:rFonts w:ascii="Times New Roman"/>
          <w:b w:val="false"/>
          <w:i w:val="false"/>
          <w:color w:val="000000"/>
          <w:sz w:val="28"/>
        </w:rPr>
        <w:t>
      "3) запрашивает и получает от центральных и местных исполнительных органов областей (столицы, городов республиканского значения), районов (городов областного значения) информацию, документы и материалы, необходимые для выполнения возложенных на нее задач;".</w:t>
      </w:r>
    </w:p>
    <w:bookmarkEnd w:id="1094"/>
    <w:bookmarkStart w:name="z1237" w:id="1095"/>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декабря 2018 года № 804 "Об утверждении Концепции дизайна банкнот и монет национальной валюты – казахстанского тенге":</w:t>
      </w:r>
    </w:p>
    <w:bookmarkEnd w:id="1095"/>
    <w:bookmarkStart w:name="z1238" w:id="1096"/>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пункте 1</w:t>
      </w:r>
      <w:r>
        <w:rPr>
          <w:rFonts w:ascii="Times New Roman"/>
          <w:b w:val="false"/>
          <w:i w:val="false"/>
          <w:color w:val="000000"/>
          <w:sz w:val="28"/>
        </w:rPr>
        <w:t xml:space="preserve"> слово "тенге" заменить словом "теңге".</w:t>
      </w:r>
    </w:p>
    <w:bookmarkEnd w:id="1096"/>
    <w:bookmarkStart w:name="z1239" w:id="10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дизайна банкнот и монет национальной валюты – казахстанского тенге, утвержденной вышеназванным Указом:</w:t>
      </w:r>
    </w:p>
    <w:bookmarkEnd w:id="1097"/>
    <w:bookmarkStart w:name="z1240" w:id="1098"/>
    <w:p>
      <w:pPr>
        <w:spacing w:after="0"/>
        <w:ind w:left="0"/>
        <w:jc w:val="both"/>
      </w:pPr>
      <w:r>
        <w:rPr>
          <w:rFonts w:ascii="Times New Roman"/>
          <w:b w:val="false"/>
          <w:i w:val="false"/>
          <w:color w:val="000000"/>
          <w:sz w:val="28"/>
        </w:rPr>
        <w:t>
      в заголовке и по всему тексту слово "тенге" заменить словом "теңге".</w:t>
      </w:r>
    </w:p>
    <w:bookmarkEnd w:id="1098"/>
    <w:bookmarkStart w:name="z1241" w:id="1099"/>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февраля 2019 года № 838 "О некоторых вопросах Совета Безопасности Республики Казахстан":</w:t>
      </w:r>
    </w:p>
    <w:bookmarkEnd w:id="1099"/>
    <w:bookmarkStart w:name="z1242" w:id="1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20) статьи 44" заменить словами "</w:t>
      </w:r>
      <w:r>
        <w:rPr>
          <w:rFonts w:ascii="Times New Roman"/>
          <w:b w:val="false"/>
          <w:i w:val="false"/>
          <w:color w:val="000000"/>
          <w:sz w:val="28"/>
        </w:rPr>
        <w:t>подпунктом 21)</w:t>
      </w:r>
      <w:r>
        <w:rPr>
          <w:rFonts w:ascii="Times New Roman"/>
          <w:b w:val="false"/>
          <w:i w:val="false"/>
          <w:color w:val="000000"/>
          <w:sz w:val="28"/>
        </w:rPr>
        <w:t xml:space="preserve"> статьи 46".</w:t>
      </w:r>
    </w:p>
    <w:bookmarkEnd w:id="1100"/>
    <w:bookmarkStart w:name="z1243" w:id="1101"/>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июля 2019 года № 74 "О некоторых вопросах Агентства Республики Казахстан по делам государственной службы":</w:t>
      </w:r>
    </w:p>
    <w:bookmarkEnd w:id="1101"/>
    <w:bookmarkStart w:name="z1244" w:id="1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"статьи 17-1" заменить словами "</w:t>
      </w:r>
      <w:r>
        <w:rPr>
          <w:rFonts w:ascii="Times New Roman"/>
          <w:b w:val="false"/>
          <w:i w:val="false"/>
          <w:color w:val="000000"/>
          <w:sz w:val="28"/>
        </w:rPr>
        <w:t>статьи 20</w:t>
      </w:r>
      <w:r>
        <w:rPr>
          <w:rFonts w:ascii="Times New Roman"/>
          <w:b w:val="false"/>
          <w:i w:val="false"/>
          <w:color w:val="000000"/>
          <w:sz w:val="28"/>
        </w:rPr>
        <w:t>";</w:t>
      </w:r>
    </w:p>
    <w:bookmarkEnd w:id="1102"/>
    <w:bookmarkStart w:name="z1245" w:id="1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делам государственной службы, утвержденном вышеназванным Указом:</w:t>
      </w:r>
    </w:p>
    <w:bookmarkEnd w:id="1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47" w:id="1104"/>
    <w:p>
      <w:pPr>
        <w:spacing w:after="0"/>
        <w:ind w:left="0"/>
        <w:jc w:val="both"/>
      </w:pPr>
      <w:r>
        <w:rPr>
          <w:rFonts w:ascii="Times New Roman"/>
          <w:b w:val="false"/>
          <w:i w:val="false"/>
          <w:color w:val="000000"/>
          <w:sz w:val="28"/>
        </w:rPr>
        <w:t>
      "2. Агентство имеет территориальные органы в столице, областях, городах республиканского значения.";</w:t>
      </w:r>
    </w:p>
    <w:bookmarkEnd w:id="1104"/>
    <w:bookmarkStart w:name="z1248" w:id="1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1105"/>
    <w:bookmarkStart w:name="z1249" w:id="1106"/>
    <w:p>
      <w:pPr>
        <w:spacing w:after="0"/>
        <w:ind w:left="0"/>
        <w:jc w:val="both"/>
      </w:pPr>
      <w:r>
        <w:rPr>
          <w:rFonts w:ascii="Times New Roman"/>
          <w:b w:val="false"/>
          <w:i w:val="false"/>
          <w:color w:val="000000"/>
          <w:sz w:val="28"/>
        </w:rPr>
        <w:t xml:space="preserve">
      подпункт 44-15)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106"/>
    <w:bookmarkStart w:name="z1250" w:id="1107"/>
    <w:p>
      <w:pPr>
        <w:spacing w:after="0"/>
        <w:ind w:left="0"/>
        <w:jc w:val="both"/>
      </w:pPr>
      <w:r>
        <w:rPr>
          <w:rFonts w:ascii="Times New Roman"/>
          <w:b w:val="false"/>
          <w:i w:val="false"/>
          <w:color w:val="000000"/>
          <w:sz w:val="28"/>
        </w:rPr>
        <w:t>
      "44-15) разработка и утверждение совместно с уполномоченным органом в сфере развития системы государственного управления распределения обязанностей (функциональных направлений деятельности) для заместителей и руководителей аппаратов акимов столицы, областей, городов республиканского значения;";</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52" w:id="1108"/>
    <w:p>
      <w:pPr>
        <w:spacing w:after="0"/>
        <w:ind w:left="0"/>
        <w:jc w:val="both"/>
      </w:pPr>
      <w:r>
        <w:rPr>
          <w:rFonts w:ascii="Times New Roman"/>
          <w:b w:val="false"/>
          <w:i w:val="false"/>
          <w:color w:val="000000"/>
          <w:sz w:val="28"/>
        </w:rPr>
        <w:t>
      "22. Коллегиальными органами Агентства являются советы по этике в столице, областях, городах республиканского значения, положение о которых утверждается Президентом Республики Казахстан.".</w:t>
      </w:r>
    </w:p>
    <w:bookmarkEnd w:id="1108"/>
    <w:bookmarkStart w:name="z1253" w:id="1109"/>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сентября 2019 года № 163 "О некоторых вопросах Комитета национальной безопасности Республики Казахстан":</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55" w:id="111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20 Конституционного закона Республики Казахстан "О Президенте Республики Казахстан" ПОСТАНОВЛЯЮ:";</w:t>
      </w:r>
    </w:p>
    <w:bookmarkEnd w:id="1110"/>
    <w:bookmarkStart w:name="z1256" w:id="1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Службе внешней разведки Комитета национальной безопасности Республики Казахстан, утвержденном вышеназванным Указом:</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58" w:id="1112"/>
    <w:p>
      <w:pPr>
        <w:spacing w:after="0"/>
        <w:ind w:left="0"/>
        <w:jc w:val="both"/>
      </w:pPr>
      <w:r>
        <w:rPr>
          <w:rFonts w:ascii="Times New Roman"/>
          <w:b w:val="false"/>
          <w:i w:val="false"/>
          <w:color w:val="000000"/>
          <w:sz w:val="28"/>
        </w:rPr>
        <w:t>
      "1. Служба внешней разведки Комитета национальной безопасности Республики Казахстан (далее – Служба) является ведомством Комитета национальной безопасности Республики Казахстан (далее – КНБ), осуществляющим и координирующим разведывательную деятельность в целях обеспечения Президента, Курултая и Правительства, государственных органов и государственных организаций Республики Казахстан разведывательной информацией для принятия решений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Республики Казахстан.";</w:t>
      </w:r>
    </w:p>
    <w:bookmarkEnd w:id="1112"/>
    <w:bookmarkStart w:name="z1259" w:id="1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1113"/>
    <w:bookmarkStart w:name="z1260" w:id="1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262" w:id="1115"/>
    <w:p>
      <w:pPr>
        <w:spacing w:after="0"/>
        <w:ind w:left="0"/>
        <w:jc w:val="both"/>
      </w:pPr>
      <w:r>
        <w:rPr>
          <w:rFonts w:ascii="Times New Roman"/>
          <w:b w:val="false"/>
          <w:i w:val="false"/>
          <w:color w:val="000000"/>
          <w:sz w:val="28"/>
        </w:rPr>
        <w:t>
      "1) обеспечение Президента, Курултая и Правительства, государственных органов и государственных организаций Республики Казахстан разведывательной информацией и аналитическими оценками, необходимыми для принятия решений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Республики Казахстан;";</w:t>
      </w:r>
    </w:p>
    <w:bookmarkEnd w:id="1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264" w:id="1116"/>
    <w:p>
      <w:pPr>
        <w:spacing w:after="0"/>
        <w:ind w:left="0"/>
        <w:jc w:val="both"/>
      </w:pPr>
      <w:r>
        <w:rPr>
          <w:rFonts w:ascii="Times New Roman"/>
          <w:b w:val="false"/>
          <w:i w:val="false"/>
          <w:color w:val="000000"/>
          <w:sz w:val="28"/>
        </w:rPr>
        <w:t>
      "5) добывание разведывательной информации и реализация мер, направленных на недопущение реального и потенциального ущерба национальным интересам и национальной безопасности, основ конституционного строя, Суверенитета и Независимости, территориальной целостности Республики Казахстан и национальной безопасности со стороны специальных служб иностранных государств, иных зарубежных организаций, террористических и экстремистских организаций, преступных групп и отдельных лиц;";</w:t>
      </w:r>
    </w:p>
    <w:bookmarkEnd w:id="1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w:t>
      </w:r>
    </w:p>
    <w:bookmarkStart w:name="z1266" w:id="1117"/>
    <w:p>
      <w:pPr>
        <w:spacing w:after="0"/>
        <w:ind w:left="0"/>
        <w:jc w:val="both"/>
      </w:pPr>
      <w:r>
        <w:rPr>
          <w:rFonts w:ascii="Times New Roman"/>
          <w:b w:val="false"/>
          <w:i w:val="false"/>
          <w:color w:val="000000"/>
          <w:sz w:val="28"/>
        </w:rPr>
        <w:t>
      "2) предоставление Президенту, Курултаю, Правительству, государственным органам и организациям Республики Казахстан разведывательной информации;".</w:t>
      </w:r>
    </w:p>
    <w:bookmarkEnd w:id="1117"/>
    <w:bookmarkStart w:name="z1267" w:id="1118"/>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w:t>
      </w:r>
    </w:p>
    <w:bookmarkEnd w:id="1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69" w:id="111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bookmarkEnd w:id="1119"/>
    <w:bookmarkStart w:name="z1270" w:id="1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утвержденном вышеназванным Указом:</w:t>
      </w:r>
    </w:p>
    <w:bookmarkEnd w:id="1120"/>
    <w:bookmarkStart w:name="z1271" w:id="1121"/>
    <w:p>
      <w:pPr>
        <w:spacing w:after="0"/>
        <w:ind w:left="0"/>
        <w:jc w:val="both"/>
      </w:pPr>
      <w:r>
        <w:rPr>
          <w:rFonts w:ascii="Times New Roman"/>
          <w:b w:val="false"/>
          <w:i w:val="false"/>
          <w:color w:val="000000"/>
          <w:sz w:val="28"/>
        </w:rPr>
        <w:t>
      по всему тексту слова "законодательными актами", "законодательных актов" заменить соответственно словами "законами", "законов".</w:t>
      </w:r>
    </w:p>
    <w:bookmarkEnd w:id="1121"/>
    <w:bookmarkStart w:name="z1272" w:id="1122"/>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декабря 2019 года № 220 "О Совете по финансовой стабильности Республики Казахстан":</w:t>
      </w:r>
    </w:p>
    <w:bookmarkEnd w:id="1122"/>
    <w:bookmarkStart w:name="z1273" w:id="1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20) статьи 44" заменить словами "</w:t>
      </w:r>
      <w:r>
        <w:rPr>
          <w:rFonts w:ascii="Times New Roman"/>
          <w:b w:val="false"/>
          <w:i w:val="false"/>
          <w:color w:val="000000"/>
          <w:sz w:val="28"/>
        </w:rPr>
        <w:t>подпунктом 21)</w:t>
      </w:r>
      <w:r>
        <w:rPr>
          <w:rFonts w:ascii="Times New Roman"/>
          <w:b w:val="false"/>
          <w:i w:val="false"/>
          <w:color w:val="000000"/>
          <w:sz w:val="28"/>
        </w:rPr>
        <w:t xml:space="preserve"> статьи 46".</w:t>
      </w:r>
    </w:p>
    <w:bookmarkEnd w:id="1123"/>
    <w:bookmarkStart w:name="z1274" w:id="1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cоставе</w:t>
      </w:r>
      <w:r>
        <w:rPr>
          <w:rFonts w:ascii="Times New Roman"/>
          <w:b w:val="false"/>
          <w:i w:val="false"/>
          <w:color w:val="000000"/>
          <w:sz w:val="28"/>
        </w:rPr>
        <w:t xml:space="preserve"> Совета по финансовой стабильности Республики Казахстан, утвержденном вышеназванным Указом:</w:t>
      </w:r>
    </w:p>
    <w:bookmarkEnd w:id="1124"/>
    <w:bookmarkStart w:name="z1275" w:id="1125"/>
    <w:p>
      <w:pPr>
        <w:spacing w:after="0"/>
        <w:ind w:left="0"/>
        <w:jc w:val="both"/>
      </w:pPr>
      <w:r>
        <w:rPr>
          <w:rFonts w:ascii="Times New Roman"/>
          <w:b w:val="false"/>
          <w:i w:val="false"/>
          <w:color w:val="000000"/>
          <w:sz w:val="28"/>
        </w:rPr>
        <w:t>
      строку "Заместитель Руководителя Администрации Президента Республики Казахстан" изложить в следующей редакции:</w:t>
      </w:r>
    </w:p>
    <w:bookmarkEnd w:id="1125"/>
    <w:bookmarkStart w:name="z1276" w:id="1126"/>
    <w:p>
      <w:pPr>
        <w:spacing w:after="0"/>
        <w:ind w:left="0"/>
        <w:jc w:val="both"/>
      </w:pPr>
      <w:r>
        <w:rPr>
          <w:rFonts w:ascii="Times New Roman"/>
          <w:b w:val="false"/>
          <w:i w:val="false"/>
          <w:color w:val="000000"/>
          <w:sz w:val="28"/>
        </w:rPr>
        <w:t>
      "представитель от Президента Республики Казахстан, являющийся членом Правления Национального Банка Республики Казахстан".</w:t>
      </w:r>
    </w:p>
    <w:bookmarkEnd w:id="1126"/>
    <w:bookmarkStart w:name="z1277" w:id="1127"/>
    <w:p>
      <w:pPr>
        <w:spacing w:after="0"/>
        <w:ind w:left="0"/>
        <w:jc w:val="both"/>
      </w:pPr>
      <w:r>
        <w:rPr>
          <w:rFonts w:ascii="Times New Roman"/>
          <w:b w:val="false"/>
          <w:i w:val="false"/>
          <w:color w:val="000000"/>
          <w:sz w:val="28"/>
        </w:rPr>
        <w:t>
      78. В Указе Президента Республики Казахстан от 13 марта 2020 года № 282 "О некоторых вопросах Комитета национальной безопасности Республики Казахстан":</w:t>
      </w:r>
    </w:p>
    <w:bookmarkEnd w:id="1127"/>
    <w:bookmarkStart w:name="z1278" w:id="1128"/>
    <w:p>
      <w:pPr>
        <w:spacing w:after="0"/>
        <w:ind w:left="0"/>
        <w:jc w:val="both"/>
      </w:pPr>
      <w:r>
        <w:rPr>
          <w:rFonts w:ascii="Times New Roman"/>
          <w:b w:val="false"/>
          <w:i w:val="false"/>
          <w:color w:val="000000"/>
          <w:sz w:val="28"/>
        </w:rPr>
        <w:t>
      преамбулу изложить в следующей редакции:</w:t>
      </w:r>
    </w:p>
    <w:bookmarkEnd w:id="1128"/>
    <w:bookmarkStart w:name="z1279" w:id="1129"/>
    <w:p>
      <w:pPr>
        <w:spacing w:after="0"/>
        <w:ind w:left="0"/>
        <w:jc w:val="both"/>
      </w:pPr>
      <w:r>
        <w:rPr>
          <w:rFonts w:ascii="Times New Roman"/>
          <w:b w:val="false"/>
          <w:i w:val="false"/>
          <w:color w:val="000000"/>
          <w:sz w:val="28"/>
        </w:rPr>
        <w:t>
      "В соответствии с подпунктом 3) пункта 2 статьи 20 Конституционного закона Республики Казахстан "О Президенте Республики Казахстан" и в целях укрепления национальной безопасности ПОСТАНОВЛЯЮ:";</w:t>
      </w:r>
    </w:p>
    <w:bookmarkEnd w:id="1129"/>
    <w:bookmarkStart w:name="z1280" w:id="1130"/>
    <w:p>
      <w:pPr>
        <w:spacing w:after="0"/>
        <w:ind w:left="0"/>
        <w:jc w:val="both"/>
      </w:pPr>
      <w:r>
        <w:rPr>
          <w:rFonts w:ascii="Times New Roman"/>
          <w:b w:val="false"/>
          <w:i w:val="false"/>
          <w:color w:val="000000"/>
          <w:sz w:val="28"/>
        </w:rPr>
        <w:t>
      в Положении об Авиационной службе Комитета национальной безопасности Республики Казахстан, утвержденном вышеназванным Указом:</w:t>
      </w:r>
    </w:p>
    <w:bookmarkEnd w:id="1130"/>
    <w:bookmarkStart w:name="z1281" w:id="1131"/>
    <w:p>
      <w:pPr>
        <w:spacing w:after="0"/>
        <w:ind w:left="0"/>
        <w:jc w:val="both"/>
      </w:pPr>
      <w:r>
        <w:rPr>
          <w:rFonts w:ascii="Times New Roman"/>
          <w:b w:val="false"/>
          <w:i w:val="false"/>
          <w:color w:val="000000"/>
          <w:sz w:val="28"/>
        </w:rPr>
        <w:t>
      преамбулу изложить в следующей редакции:</w:t>
      </w:r>
    </w:p>
    <w:bookmarkEnd w:id="1131"/>
    <w:bookmarkStart w:name="z1282" w:id="1132"/>
    <w:p>
      <w:pPr>
        <w:spacing w:after="0"/>
        <w:ind w:left="0"/>
        <w:jc w:val="both"/>
      </w:pPr>
      <w:r>
        <w:rPr>
          <w:rFonts w:ascii="Times New Roman"/>
          <w:b w:val="false"/>
          <w:i w:val="false"/>
          <w:color w:val="000000"/>
          <w:sz w:val="28"/>
        </w:rPr>
        <w:t>
      "В соответствии с подпунктом 3) пункта 2 статьи 20 Конституционного закона Республики Казахстан "О Президенте Республики Казахстан" ПОСТАНОВЛЯЮ:";</w:t>
      </w:r>
    </w:p>
    <w:bookmarkEnd w:id="1132"/>
    <w:bookmarkStart w:name="z1283" w:id="1133"/>
    <w:p>
      <w:pPr>
        <w:spacing w:after="0"/>
        <w:ind w:left="0"/>
        <w:jc w:val="both"/>
      </w:pPr>
      <w:r>
        <w:rPr>
          <w:rFonts w:ascii="Times New Roman"/>
          <w:b w:val="false"/>
          <w:i w:val="false"/>
          <w:color w:val="000000"/>
          <w:sz w:val="28"/>
        </w:rPr>
        <w:t>
      в пункте 12 слова "законодательными актами" заменить словом "законами".</w:t>
      </w:r>
    </w:p>
    <w:bookmarkEnd w:id="1133"/>
    <w:bookmarkStart w:name="z1284" w:id="1134"/>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октября 2020 года № 427 "О некоторых вопросах Агентства по стратегическому планированию и реформам Республики Казахстан":</w:t>
      </w:r>
    </w:p>
    <w:bookmarkEnd w:id="1134"/>
    <w:bookmarkStart w:name="z1285" w:id="1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"статьи 17-1" заменить словами "</w:t>
      </w:r>
      <w:r>
        <w:rPr>
          <w:rFonts w:ascii="Times New Roman"/>
          <w:b w:val="false"/>
          <w:i w:val="false"/>
          <w:color w:val="000000"/>
          <w:sz w:val="28"/>
        </w:rPr>
        <w:t>статьи 20</w:t>
      </w:r>
      <w:r>
        <w:rPr>
          <w:rFonts w:ascii="Times New Roman"/>
          <w:b w:val="false"/>
          <w:i w:val="false"/>
          <w:color w:val="000000"/>
          <w:sz w:val="28"/>
        </w:rPr>
        <w:t xml:space="preserve">"; </w:t>
      </w:r>
    </w:p>
    <w:bookmarkEnd w:id="1135"/>
    <w:bookmarkStart w:name="z1286" w:id="1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по стратегическому планированию и реформам Республики Казахстан, утвержденном вышеназванным Указом:</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88" w:id="1137"/>
    <w:p>
      <w:pPr>
        <w:spacing w:after="0"/>
        <w:ind w:left="0"/>
        <w:jc w:val="both"/>
      </w:pPr>
      <w:r>
        <w:rPr>
          <w:rFonts w:ascii="Times New Roman"/>
          <w:b w:val="false"/>
          <w:i w:val="false"/>
          <w:color w:val="000000"/>
          <w:sz w:val="28"/>
        </w:rPr>
        <w:t>
      "2. Агентство имеет ведомство: Бюро национальной статистики и его территориальные подразделения в столице, областях, городах республиканского значения.";</w:t>
      </w:r>
    </w:p>
    <w:bookmarkEnd w:id="1137"/>
    <w:bookmarkStart w:name="z1289" w:id="1138"/>
    <w:p>
      <w:pPr>
        <w:spacing w:after="0"/>
        <w:ind w:left="0"/>
        <w:jc w:val="both"/>
      </w:pPr>
      <w:r>
        <w:rPr>
          <w:rFonts w:ascii="Times New Roman"/>
          <w:b w:val="false"/>
          <w:i w:val="false"/>
          <w:color w:val="000000"/>
          <w:sz w:val="28"/>
        </w:rPr>
        <w:t>
      по всему тексту слова "законодательными актами" заменить словом "законами";</w:t>
      </w:r>
    </w:p>
    <w:bookmarkEnd w:id="1138"/>
    <w:bookmarkStart w:name="z1290" w:id="1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292" w:id="1140"/>
    <w:p>
      <w:pPr>
        <w:spacing w:after="0"/>
        <w:ind w:left="0"/>
        <w:jc w:val="both"/>
      </w:pPr>
      <w:r>
        <w:rPr>
          <w:rFonts w:ascii="Times New Roman"/>
          <w:b w:val="false"/>
          <w:i w:val="false"/>
          <w:color w:val="000000"/>
          <w:sz w:val="28"/>
        </w:rPr>
        <w:t>
      "1-2) согласование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столицы, областей, городов республиканского значения, утверждаемой уполномоченным органом по государственному планированию;";</w:t>
      </w:r>
    </w:p>
    <w:bookmarkEnd w:id="1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14-6)</w:t>
      </w:r>
      <w:r>
        <w:rPr>
          <w:rFonts w:ascii="Times New Roman"/>
          <w:b w:val="false"/>
          <w:i w:val="false"/>
          <w:color w:val="000000"/>
          <w:sz w:val="28"/>
        </w:rPr>
        <w:t xml:space="preserve"> изложить в следующей редакции:</w:t>
      </w:r>
    </w:p>
    <w:bookmarkStart w:name="z1294" w:id="1141"/>
    <w:p>
      <w:pPr>
        <w:spacing w:after="0"/>
        <w:ind w:left="0"/>
        <w:jc w:val="both"/>
      </w:pPr>
      <w:r>
        <w:rPr>
          <w:rFonts w:ascii="Times New Roman"/>
          <w:b w:val="false"/>
          <w:i w:val="false"/>
          <w:color w:val="000000"/>
          <w:sz w:val="28"/>
        </w:rPr>
        <w:t>
      "14-6)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 определенном уполномоченным органом в области признания профессиональных квалификаций, на ежегодной основе по согласованию с местными исполнительными органами столицы, областей и городов республиканского значения;";</w:t>
      </w:r>
    </w:p>
    <w:bookmarkEnd w:id="1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296" w:id="1142"/>
    <w:p>
      <w:pPr>
        <w:spacing w:after="0"/>
        <w:ind w:left="0"/>
        <w:jc w:val="both"/>
      </w:pPr>
      <w:r>
        <w:rPr>
          <w:rFonts w:ascii="Times New Roman"/>
          <w:b w:val="false"/>
          <w:i w:val="false"/>
          <w:color w:val="000000"/>
          <w:sz w:val="28"/>
        </w:rPr>
        <w:t>
      "16) участие в разработке и мониторинге общенациональных планов мероприятий, принимаемых в целях реализации посланий Президента Республики Казахстан;";</w:t>
      </w:r>
    </w:p>
    <w:bookmarkEnd w:id="1142"/>
    <w:bookmarkStart w:name="z1297" w:id="1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53)</w:t>
      </w:r>
      <w:r>
        <w:rPr>
          <w:rFonts w:ascii="Times New Roman"/>
          <w:b w:val="false"/>
          <w:i w:val="false"/>
          <w:color w:val="000000"/>
          <w:sz w:val="28"/>
        </w:rPr>
        <w:t xml:space="preserve"> слово "Парламента" заменить словом "Курултая".</w:t>
      </w:r>
    </w:p>
    <w:bookmarkEnd w:id="1143"/>
    <w:bookmarkStart w:name="z1298" w:id="1144"/>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октября 2020 года № 428 "О некоторых вопросах Агентства по защите и развитию конкуренции Республики Казахстан":</w:t>
      </w:r>
    </w:p>
    <w:bookmarkEnd w:id="1144"/>
    <w:bookmarkStart w:name="z1299" w:id="1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"статьи 17-1" заменить словами "</w:t>
      </w:r>
      <w:r>
        <w:rPr>
          <w:rFonts w:ascii="Times New Roman"/>
          <w:b w:val="false"/>
          <w:i w:val="false"/>
          <w:color w:val="000000"/>
          <w:sz w:val="28"/>
        </w:rPr>
        <w:t>статьи 20</w:t>
      </w:r>
      <w:r>
        <w:rPr>
          <w:rFonts w:ascii="Times New Roman"/>
          <w:b w:val="false"/>
          <w:i w:val="false"/>
          <w:color w:val="000000"/>
          <w:sz w:val="28"/>
        </w:rPr>
        <w:t xml:space="preserve">"; </w:t>
      </w:r>
    </w:p>
    <w:bookmarkEnd w:id="1145"/>
    <w:bookmarkStart w:name="z1300" w:id="1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по защите и развитию конкуренции Республики Казахстан, утвержденном вышеназванным Указом:</w:t>
      </w:r>
    </w:p>
    <w:bookmarkEnd w:id="1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02" w:id="1147"/>
    <w:p>
      <w:pPr>
        <w:spacing w:after="0"/>
        <w:ind w:left="0"/>
        <w:jc w:val="both"/>
      </w:pPr>
      <w:r>
        <w:rPr>
          <w:rFonts w:ascii="Times New Roman"/>
          <w:b w:val="false"/>
          <w:i w:val="false"/>
          <w:color w:val="000000"/>
          <w:sz w:val="28"/>
        </w:rPr>
        <w:t>
      "2. Агентство имеет территориальные подразделения в столице, областях, городах республиканского значения.";</w:t>
      </w:r>
    </w:p>
    <w:bookmarkEnd w:id="1147"/>
    <w:bookmarkStart w:name="z1303" w:id="1148"/>
    <w:p>
      <w:pPr>
        <w:spacing w:after="0"/>
        <w:ind w:left="0"/>
        <w:jc w:val="both"/>
      </w:pPr>
      <w:r>
        <w:rPr>
          <w:rFonts w:ascii="Times New Roman"/>
          <w:b w:val="false"/>
          <w:i w:val="false"/>
          <w:color w:val="000000"/>
          <w:sz w:val="28"/>
        </w:rPr>
        <w:t>
      по всему тексту слова "законодательными актами" заменить словом "законами".</w:t>
      </w:r>
    </w:p>
    <w:bookmarkEnd w:id="1148"/>
    <w:bookmarkStart w:name="z1304" w:id="1149"/>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декабря 2020 года № 485 "Об утверждении квалификационных требований к отдельным политическим государственным должностям":</w:t>
      </w:r>
    </w:p>
    <w:bookmarkEnd w:id="1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квалификационных требованиях</w:t>
      </w:r>
      <w:r>
        <w:rPr>
          <w:rFonts w:ascii="Times New Roman"/>
          <w:b w:val="false"/>
          <w:i w:val="false"/>
          <w:color w:val="000000"/>
          <w:sz w:val="28"/>
        </w:rPr>
        <w:t xml:space="preserve"> к отдельным политическим государственным должностям, утвержденных вышеназванным Указом: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07" w:id="1150"/>
    <w:p>
      <w:pPr>
        <w:spacing w:after="0"/>
        <w:ind w:left="0"/>
        <w:jc w:val="both"/>
      </w:pPr>
      <w:r>
        <w:rPr>
          <w:rFonts w:ascii="Times New Roman"/>
          <w:b w:val="false"/>
          <w:i w:val="false"/>
          <w:color w:val="000000"/>
          <w:sz w:val="28"/>
        </w:rPr>
        <w:t xml:space="preserve">
      "1. Настоящие квалификационные требования к отдельным политическим государственным должностям (далее – квалификационные требования) разработаны в соответствии с пунктом 2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государственной службе Республики Казахстан"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Курултае Республики Казахстан, заместителей Руководителя Аппарата Правительства Республики Казахстан,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(за исключением Администрации Президента Республики Казахстан, Национального Банка Республики Казахстан, Агентства Республики Казахстан по развитию и регулированию финансового рынка, правоохранительных и специальных государственных органов), первых заместителей и заместителей министров, назначаемых Правительством Республики Казахстан,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городов областного значения, районов областей и районов в городах (далее – политические государственные должности) и предъявляются к гражданам, претендующим на занятие данных политических государственных должностей (далее – кандидат).";</w:t>
      </w:r>
    </w:p>
    <w:bookmarkEnd w:id="1150"/>
    <w:bookmarkStart w:name="z1308" w:id="115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51"/>
    <w:bookmarkStart w:name="z1309" w:id="1152"/>
    <w:p>
      <w:pPr>
        <w:spacing w:after="0"/>
        <w:ind w:left="0"/>
        <w:jc w:val="both"/>
      </w:pPr>
      <w:r>
        <w:rPr>
          <w:rFonts w:ascii="Times New Roman"/>
          <w:b w:val="false"/>
          <w:i w:val="false"/>
          <w:color w:val="000000"/>
          <w:sz w:val="28"/>
        </w:rPr>
        <w:t>
      "Требования по образованию для занятия политических государственных должностей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определяются распределением обязанностей (функциональными направлениями деятельности).";</w:t>
      </w:r>
    </w:p>
    <w:bookmarkEnd w:id="1152"/>
    <w:bookmarkStart w:name="z1310" w:id="1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153"/>
    <w:bookmarkStart w:name="z1311" w:id="1154"/>
    <w:p>
      <w:pPr>
        <w:spacing w:after="0"/>
        <w:ind w:left="0"/>
        <w:jc w:val="both"/>
      </w:pPr>
      <w:r>
        <w:rPr>
          <w:rFonts w:ascii="Times New Roman"/>
          <w:b w:val="false"/>
          <w:i w:val="false"/>
          <w:color w:val="000000"/>
          <w:sz w:val="28"/>
        </w:rPr>
        <w:t>
      абзац первый изложить в следующей редакции:</w:t>
      </w:r>
    </w:p>
    <w:bookmarkEnd w:id="1154"/>
    <w:bookmarkStart w:name="z1312" w:id="1155"/>
    <w:p>
      <w:pPr>
        <w:spacing w:after="0"/>
        <w:ind w:left="0"/>
        <w:jc w:val="both"/>
      </w:pPr>
      <w:r>
        <w:rPr>
          <w:rFonts w:ascii="Times New Roman"/>
          <w:b w:val="false"/>
          <w:i w:val="false"/>
          <w:color w:val="000000"/>
          <w:sz w:val="28"/>
        </w:rPr>
        <w:t>
      "6.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Курултае Республики Казахстан, заместителей Руководителя Аппарата Правительства Республики Казахстан,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(за исключением Администрации Президента Республики Казахстан, Национального Банка Республики Казахстан, Агентства Республики Казахстан по развитию и регулированию финансового рынка, правоохранительных и специальных государственных органов), первых заместителей и заместителей министров, назначаемых Правительством Республики Казахстан, требуется:";</w:t>
      </w:r>
    </w:p>
    <w:bookmarkEnd w:id="1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314" w:id="1156"/>
    <w:p>
      <w:pPr>
        <w:spacing w:after="0"/>
        <w:ind w:left="0"/>
        <w:jc w:val="both"/>
      </w:pPr>
      <w:r>
        <w:rPr>
          <w:rFonts w:ascii="Times New Roman"/>
          <w:b w:val="false"/>
          <w:i w:val="false"/>
          <w:color w:val="000000"/>
          <w:sz w:val="28"/>
        </w:rPr>
        <w:t>
      "1) не менее семи лет стажа работы, в том числе не менее четырех лет стажа работы в отрасли, соответствующей курируемому направлению, при наличии не менее одного года стажа государственной службы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w:t>
      </w:r>
    </w:p>
    <w:bookmarkEnd w:id="1156"/>
    <w:bookmarkStart w:name="z1315" w:id="1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157"/>
    <w:bookmarkStart w:name="z1316" w:id="1158"/>
    <w:p>
      <w:pPr>
        <w:spacing w:after="0"/>
        <w:ind w:left="0"/>
        <w:jc w:val="both"/>
      </w:pPr>
      <w:r>
        <w:rPr>
          <w:rFonts w:ascii="Times New Roman"/>
          <w:b w:val="false"/>
          <w:i w:val="false"/>
          <w:color w:val="000000"/>
          <w:sz w:val="28"/>
        </w:rPr>
        <w:t>
      абзац первый изложить в следующей редакции:</w:t>
      </w:r>
    </w:p>
    <w:bookmarkEnd w:id="1158"/>
    <w:bookmarkStart w:name="z1317" w:id="1159"/>
    <w:p>
      <w:pPr>
        <w:spacing w:after="0"/>
        <w:ind w:left="0"/>
        <w:jc w:val="both"/>
      </w:pPr>
      <w:r>
        <w:rPr>
          <w:rFonts w:ascii="Times New Roman"/>
          <w:b w:val="false"/>
          <w:i w:val="false"/>
          <w:color w:val="000000"/>
          <w:sz w:val="28"/>
        </w:rPr>
        <w:t>
      "7. Для занятия политических государственных должностей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требуется:";</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19" w:id="1160"/>
    <w:p>
      <w:pPr>
        <w:spacing w:after="0"/>
        <w:ind w:left="0"/>
        <w:jc w:val="both"/>
      </w:pPr>
      <w:r>
        <w:rPr>
          <w:rFonts w:ascii="Times New Roman"/>
          <w:b w:val="false"/>
          <w:i w:val="false"/>
          <w:color w:val="000000"/>
          <w:sz w:val="28"/>
        </w:rPr>
        <w:t>
      "1) не менее шести лет стажа работы, в том числе не менее трех лет стажа работы в отрасли, соответствующей курируемому направлению, при наличии не менее одного года стажа государственной службы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w:t>
      </w:r>
    </w:p>
    <w:bookmarkEnd w:id="1160"/>
    <w:bookmarkStart w:name="z1320" w:id="1161"/>
    <w:p>
      <w:pPr>
        <w:spacing w:after="0"/>
        <w:ind w:left="0"/>
        <w:jc w:val="both"/>
      </w:pPr>
      <w:r>
        <w:rPr>
          <w:rFonts w:ascii="Times New Roman"/>
          <w:b w:val="false"/>
          <w:i w:val="false"/>
          <w:color w:val="000000"/>
          <w:sz w:val="28"/>
        </w:rPr>
        <w:t>
      2) либо не менее шести лет стажа работы, в том числе не менее трех лет стажа работы в отрасли, соответствующей курируемому направлению, при наличии не менее одного года стажа работы на руководящих должностях корпуса "Б" не ниже категорий А-1, В-2, С-2, D-2, С-О-2, D-О-2, определенных Реестром должностей политических и административных государственных служащих, либо на должностях не ниже заместителей руководителей департаментов центральных государственных органов, либо заместителей руководителей территориальных органов и подразделений центральных государственных органов и их ведомств в столице, областях, городах республиканского значения, либо на должностях руководителей структурных подразделений аппаратов акимов столицы, областей, городов республиканского значения;";</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1322" w:id="1162"/>
    <w:p>
      <w:pPr>
        <w:spacing w:after="0"/>
        <w:ind w:left="0"/>
        <w:jc w:val="both"/>
      </w:pPr>
      <w:r>
        <w:rPr>
          <w:rFonts w:ascii="Times New Roman"/>
          <w:b w:val="false"/>
          <w:i w:val="false"/>
          <w:color w:val="000000"/>
          <w:sz w:val="28"/>
        </w:rPr>
        <w:t>
      "1) не менее пяти лет стажа работы, в том числе не менее двух лет стажа государственной службы, при наличии не менее шести месяцев стажа работы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 депутата маслихата столицы, области, города республиканского значения, района области, работающего на постоянной основе;".</w:t>
      </w:r>
    </w:p>
    <w:bookmarkEnd w:id="1162"/>
    <w:bookmarkStart w:name="z1323" w:id="1163"/>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20 февраля 2021 года № 515 "О некоторых вопросах Агентства Республики Казахстан по финансовому мониторингу":</w:t>
      </w:r>
    </w:p>
    <w:bookmarkEnd w:id="1163"/>
    <w:bookmarkStart w:name="z1324" w:id="1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"статьи 17-1" заменить словами "</w:t>
      </w:r>
      <w:r>
        <w:rPr>
          <w:rFonts w:ascii="Times New Roman"/>
          <w:b w:val="false"/>
          <w:i w:val="false"/>
          <w:color w:val="000000"/>
          <w:sz w:val="28"/>
        </w:rPr>
        <w:t>статьи 20</w:t>
      </w:r>
      <w:r>
        <w:rPr>
          <w:rFonts w:ascii="Times New Roman"/>
          <w:b w:val="false"/>
          <w:i w:val="false"/>
          <w:color w:val="000000"/>
          <w:sz w:val="28"/>
        </w:rPr>
        <w:t>";</w:t>
      </w:r>
    </w:p>
    <w:bookmarkEnd w:id="1164"/>
    <w:bookmarkStart w:name="z1325" w:id="1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финансовому мониторингу, утвержденном вышеназванным Указом:</w:t>
      </w:r>
    </w:p>
    <w:bookmarkEnd w:id="1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27" w:id="1166"/>
    <w:p>
      <w:pPr>
        <w:spacing w:after="0"/>
        <w:ind w:left="0"/>
        <w:jc w:val="both"/>
      </w:pPr>
      <w:r>
        <w:rPr>
          <w:rFonts w:ascii="Times New Roman"/>
          <w:b w:val="false"/>
          <w:i w:val="false"/>
          <w:color w:val="000000"/>
          <w:sz w:val="28"/>
        </w:rPr>
        <w:t>
      "2. Агентство имеет территориальные органы в столице, областях, городах республиканского значения и специализированное государственное учреждение, а также организации, находящиеся в его ведении.";</w:t>
      </w:r>
    </w:p>
    <w:bookmarkEnd w:id="1166"/>
    <w:bookmarkStart w:name="z1328" w:id="1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1167"/>
    <w:bookmarkStart w:name="z1329" w:id="1168"/>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9 февраля 2022 года № 808 "О некоторых вопросах Архива Президента Республики Казахстан":</w:t>
      </w:r>
    </w:p>
    <w:bookmarkEnd w:id="1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331" w:id="1169"/>
    <w:p>
      <w:pPr>
        <w:spacing w:after="0"/>
        <w:ind w:left="0"/>
        <w:jc w:val="both"/>
      </w:pPr>
      <w:r>
        <w:rPr>
          <w:rFonts w:ascii="Times New Roman"/>
          <w:b w:val="false"/>
          <w:i w:val="false"/>
          <w:color w:val="000000"/>
          <w:sz w:val="28"/>
        </w:rPr>
        <w:t>
      "В соответствии с подпунктом 3) пункта 2 статьи 38 Конституционного закона Республики Казахстан "О Президенте Республики Казахстан" ПОСТАНОВЛЯЮ:";</w:t>
      </w:r>
    </w:p>
    <w:bookmarkEnd w:id="1169"/>
    <w:bookmarkStart w:name="z1332" w:id="1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"Архив Президента Республики Казахстан", утвержденном вышеназванным Указом:</w:t>
      </w:r>
    </w:p>
    <w:bookmarkEnd w:id="1170"/>
    <w:bookmarkStart w:name="z1333" w:id="1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1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35" w:id="1172"/>
    <w:p>
      <w:pPr>
        <w:spacing w:after="0"/>
        <w:ind w:left="0"/>
        <w:jc w:val="both"/>
      </w:pPr>
      <w:r>
        <w:rPr>
          <w:rFonts w:ascii="Times New Roman"/>
          <w:b w:val="false"/>
          <w:i w:val="false"/>
          <w:color w:val="000000"/>
          <w:sz w:val="28"/>
        </w:rPr>
        <w:t>
      "4) внесение на утверждение начальника Канцелярии Президента Республики Казахстан списка организаций – источников комплектования учреждения по согласованию с уполномоченным органом в сфере архивного дела и документационного обеспечения управления;";</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337" w:id="1173"/>
    <w:p>
      <w:pPr>
        <w:spacing w:after="0"/>
        <w:ind w:left="0"/>
        <w:jc w:val="both"/>
      </w:pPr>
      <w:r>
        <w:rPr>
          <w:rFonts w:ascii="Times New Roman"/>
          <w:b w:val="false"/>
          <w:i w:val="false"/>
          <w:color w:val="000000"/>
          <w:sz w:val="28"/>
        </w:rPr>
        <w:t>
      "12) перевод архивных документов в электронную форму;";</w:t>
      </w:r>
    </w:p>
    <w:bookmarkEnd w:id="1173"/>
    <w:bookmarkStart w:name="z1338" w:id="1174"/>
    <w:p>
      <w:pPr>
        <w:spacing w:after="0"/>
        <w:ind w:left="0"/>
        <w:jc w:val="both"/>
      </w:pPr>
      <w:r>
        <w:rPr>
          <w:rFonts w:ascii="Times New Roman"/>
          <w:b w:val="false"/>
          <w:i w:val="false"/>
          <w:color w:val="000000"/>
          <w:sz w:val="28"/>
        </w:rPr>
        <w:t>
      дополнить подпунктами 14-1) и 14-2) следующего содержания:</w:t>
      </w:r>
    </w:p>
    <w:bookmarkEnd w:id="1174"/>
    <w:bookmarkStart w:name="z1339" w:id="1175"/>
    <w:p>
      <w:pPr>
        <w:spacing w:after="0"/>
        <w:ind w:left="0"/>
        <w:jc w:val="both"/>
      </w:pPr>
      <w:r>
        <w:rPr>
          <w:rFonts w:ascii="Times New Roman"/>
          <w:b w:val="false"/>
          <w:i w:val="false"/>
          <w:color w:val="000000"/>
          <w:sz w:val="28"/>
        </w:rPr>
        <w:t>
      "14-1) выдача архивных справок о приеме на государственное хранение документов Национального архивного фонда и по личному составу при реорганизации либо ликвидации юридических лиц;</w:t>
      </w:r>
    </w:p>
    <w:bookmarkEnd w:id="1175"/>
    <w:bookmarkStart w:name="z1340" w:id="1176"/>
    <w:p>
      <w:pPr>
        <w:spacing w:after="0"/>
        <w:ind w:left="0"/>
        <w:jc w:val="both"/>
      </w:pPr>
      <w:r>
        <w:rPr>
          <w:rFonts w:ascii="Times New Roman"/>
          <w:b w:val="false"/>
          <w:i w:val="false"/>
          <w:color w:val="000000"/>
          <w:sz w:val="28"/>
        </w:rPr>
        <w:t>
      14-2) прием на государственное хранение от физических и юридических лиц обязательного экземпляра аудиовизуальных документов, представляющих историко-культурную и научную ценность;";</w:t>
      </w:r>
    </w:p>
    <w:bookmarkEnd w:id="1176"/>
    <w:bookmarkStart w:name="z1341" w:id="1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слова "электронных" заменить на "цифровых";</w:t>
      </w:r>
    </w:p>
    <w:bookmarkEnd w:id="1177"/>
    <w:bookmarkStart w:name="z1342" w:id="1178"/>
    <w:p>
      <w:pPr>
        <w:spacing w:after="0"/>
        <w:ind w:left="0"/>
        <w:jc w:val="both"/>
      </w:pPr>
      <w:r>
        <w:rPr>
          <w:rFonts w:ascii="Times New Roman"/>
          <w:b w:val="false"/>
          <w:i w:val="false"/>
          <w:color w:val="000000"/>
          <w:sz w:val="28"/>
        </w:rPr>
        <w:t>
      подпункт 25) изложить в следующей редакции:</w:t>
      </w:r>
    </w:p>
    <w:bookmarkEnd w:id="1178"/>
    <w:bookmarkStart w:name="z1343" w:id="1179"/>
    <w:p>
      <w:pPr>
        <w:spacing w:after="0"/>
        <w:ind w:left="0"/>
        <w:jc w:val="both"/>
      </w:pPr>
      <w:r>
        <w:rPr>
          <w:rFonts w:ascii="Times New Roman"/>
          <w:b w:val="false"/>
          <w:i w:val="false"/>
          <w:color w:val="000000"/>
          <w:sz w:val="28"/>
        </w:rPr>
        <w:t>
      "25) выявление документов, рукописей по истории Казахстана и документов иностранного происхождения, исторически связанных с Республикой Казахстан, из архивов, библиотек и научных организаций республики и зарубежных государств, а также частных архивов и коллекций, прием подлинников или копий архивных документов по истории Казахстана;";</w:t>
      </w:r>
    </w:p>
    <w:bookmarkEnd w:id="1179"/>
    <w:bookmarkStart w:name="z1344" w:id="1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 xml:space="preserve"> слова "законодательными актами" заменить на слово "законами".</w:t>
      </w:r>
    </w:p>
    <w:bookmarkEnd w:id="1180"/>
    <w:bookmarkStart w:name="z1345" w:id="1181"/>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8 июня 2022 года № 912 "Об утверждении Правил дачи согласия депутатами маслихатов, расположенных на территории области, или маслихатов городов республиканского значения и столицы на назначение на должность акима области, города республиканского значения и столицы":</w:t>
      </w:r>
    </w:p>
    <w:bookmarkEnd w:id="1181"/>
    <w:bookmarkStart w:name="z1346" w:id="1182"/>
    <w:p>
      <w:pPr>
        <w:spacing w:after="0"/>
        <w:ind w:left="0"/>
        <w:jc w:val="both"/>
      </w:pPr>
      <w:r>
        <w:rPr>
          <w:rFonts w:ascii="Times New Roman"/>
          <w:b w:val="false"/>
          <w:i w:val="false"/>
          <w:color w:val="000000"/>
          <w:sz w:val="28"/>
        </w:rPr>
        <w:t>
      заголовок изложить в следующей редакции:</w:t>
      </w:r>
    </w:p>
    <w:bookmarkEnd w:id="1182"/>
    <w:bookmarkStart w:name="z1347" w:id="1183"/>
    <w:p>
      <w:pPr>
        <w:spacing w:after="0"/>
        <w:ind w:left="0"/>
        <w:jc w:val="both"/>
      </w:pPr>
      <w:r>
        <w:rPr>
          <w:rFonts w:ascii="Times New Roman"/>
          <w:b w:val="false"/>
          <w:i w:val="false"/>
          <w:color w:val="000000"/>
          <w:sz w:val="28"/>
        </w:rPr>
        <w:t>
      "Об утверждении Правил дачи согласия депутатами маслихата столицы, маслихатов, расположенных на территории области, маслихатов городов республиканского значения на назначение на должность акима столицы, области и города республиканского значения";</w:t>
      </w:r>
    </w:p>
    <w:bookmarkEnd w:id="1183"/>
    <w:bookmarkStart w:name="z1348" w:id="1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цифры "87" заменить цифрами "</w:t>
      </w:r>
      <w:r>
        <w:rPr>
          <w:rFonts w:ascii="Times New Roman"/>
          <w:b w:val="false"/>
          <w:i w:val="false"/>
          <w:color w:val="000000"/>
          <w:sz w:val="28"/>
        </w:rPr>
        <w:t>89</w:t>
      </w:r>
      <w:r>
        <w:rPr>
          <w:rFonts w:ascii="Times New Roman"/>
          <w:b w:val="false"/>
          <w:i w:val="false"/>
          <w:color w:val="000000"/>
          <w:sz w:val="28"/>
        </w:rPr>
        <w:t>";</w:t>
      </w:r>
    </w:p>
    <w:bookmarkEnd w:id="1184"/>
    <w:bookmarkStart w:name="z1349" w:id="1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дачи согласия депутатами маслихатов, расположенных на территории области, или маслихатов городов республиканского значения и столицы на назначение на должность акима области, города республиканского значения и столицы, утвержденных вышеназванным Указом:</w:t>
      </w:r>
    </w:p>
    <w:bookmarkEnd w:id="1185"/>
    <w:bookmarkStart w:name="z1350" w:id="1186"/>
    <w:p>
      <w:pPr>
        <w:spacing w:after="0"/>
        <w:ind w:left="0"/>
        <w:jc w:val="both"/>
      </w:pPr>
      <w:r>
        <w:rPr>
          <w:rFonts w:ascii="Times New Roman"/>
          <w:b w:val="false"/>
          <w:i w:val="false"/>
          <w:color w:val="000000"/>
          <w:sz w:val="28"/>
        </w:rPr>
        <w:t>
      заголовок изложить в следующей редакции:</w:t>
      </w:r>
    </w:p>
    <w:bookmarkEnd w:id="1186"/>
    <w:bookmarkStart w:name="z1351" w:id="1187"/>
    <w:p>
      <w:pPr>
        <w:spacing w:after="0"/>
        <w:ind w:left="0"/>
        <w:jc w:val="both"/>
      </w:pPr>
      <w:r>
        <w:rPr>
          <w:rFonts w:ascii="Times New Roman"/>
          <w:b w:val="false"/>
          <w:i w:val="false"/>
          <w:color w:val="000000"/>
          <w:sz w:val="28"/>
        </w:rPr>
        <w:t>
      "Правила дачи согласия депутатами маслихата столицы, маслихатов, расположенных на территории области, маслихатов городов республиканского значения на назначение на должность акима столицы, области и города республиканского значения";</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53" w:id="1188"/>
    <w:p>
      <w:pPr>
        <w:spacing w:after="0"/>
        <w:ind w:left="0"/>
        <w:jc w:val="both"/>
      </w:pPr>
      <w:r>
        <w:rPr>
          <w:rFonts w:ascii="Times New Roman"/>
          <w:b w:val="false"/>
          <w:i w:val="false"/>
          <w:color w:val="000000"/>
          <w:sz w:val="28"/>
        </w:rPr>
        <w:t xml:space="preserve">
      "1. Настоящие Правила дачи согласия депутатами маслихата столицы, маслихатов, расположенных на территории области, маслихатов городов республиканского значения на назначение на должность акима столицы, области и города республиканского значения разработаны в реализацию </w:t>
      </w:r>
      <w:r>
        <w:rPr>
          <w:rFonts w:ascii="Times New Roman"/>
          <w:b w:val="false"/>
          <w:i w:val="false"/>
          <w:color w:val="000000"/>
          <w:sz w:val="28"/>
        </w:rPr>
        <w:t>статьи 89</w:t>
      </w:r>
      <w:r>
        <w:rPr>
          <w:rFonts w:ascii="Times New Roman"/>
          <w:b w:val="false"/>
          <w:i w:val="false"/>
          <w:color w:val="000000"/>
          <w:sz w:val="28"/>
        </w:rPr>
        <w:t xml:space="preserve"> Конституции Республики Казахстан и определяют порядок дачи согласия депутатами маслихата столицы, маслихатов, расположенных на территории области, маслихатов городов республиканского значения на назначение кандидата на должность акима столицы, области и города республиканского значения.</w:t>
      </w:r>
    </w:p>
    <w:bookmarkEnd w:id="1188"/>
    <w:bookmarkStart w:name="z1354" w:id="1189"/>
    <w:p>
      <w:pPr>
        <w:spacing w:after="0"/>
        <w:ind w:left="0"/>
        <w:jc w:val="both"/>
      </w:pPr>
      <w:r>
        <w:rPr>
          <w:rFonts w:ascii="Times New Roman"/>
          <w:b w:val="false"/>
          <w:i w:val="false"/>
          <w:color w:val="000000"/>
          <w:sz w:val="28"/>
        </w:rPr>
        <w:t>
      2. Согласие на назначение на должность акима столицы, области и города республиканского значения дается на собрании депутатов маслихата столицы, маслихатов, расположенных на территории области, маслихатов городов республиканского значения.</w:t>
      </w:r>
    </w:p>
    <w:bookmarkEnd w:id="1189"/>
    <w:bookmarkStart w:name="z1355" w:id="1190"/>
    <w:p>
      <w:pPr>
        <w:spacing w:after="0"/>
        <w:ind w:left="0"/>
        <w:jc w:val="both"/>
      </w:pPr>
      <w:r>
        <w:rPr>
          <w:rFonts w:ascii="Times New Roman"/>
          <w:b w:val="false"/>
          <w:i w:val="false"/>
          <w:color w:val="000000"/>
          <w:sz w:val="28"/>
        </w:rPr>
        <w:t>
      3. Президент Республики Казахстан на основании представления предлагает не менее двух кандидатов на должность акима столицы, области и города республиканского значения.";</w:t>
      </w:r>
    </w:p>
    <w:bookmarkEnd w:id="1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57" w:id="1191"/>
    <w:p>
      <w:pPr>
        <w:spacing w:after="0"/>
        <w:ind w:left="0"/>
        <w:jc w:val="both"/>
      </w:pPr>
      <w:r>
        <w:rPr>
          <w:rFonts w:ascii="Times New Roman"/>
          <w:b w:val="false"/>
          <w:i w:val="false"/>
          <w:color w:val="000000"/>
          <w:sz w:val="28"/>
        </w:rPr>
        <w:t>
      "5. Руководитель Администрации Президента Республики Казахстан на основании поручения Президента Республики Казахстан направляет председателю маслихата столицы, области и города республиканского значения уведомление о необходимости проведения собрания депутатов маслихата столицы, маслихатов, расположенных на территории области, маслихатов городов республиканского значения для получения согласия на назначение акима столицы, области и города республиканского значения (далее – собрание).";</w:t>
      </w:r>
    </w:p>
    <w:bookmarkEnd w:id="1191"/>
    <w:bookmarkStart w:name="z1358" w:id="1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360" w:id="1193"/>
    <w:p>
      <w:pPr>
        <w:spacing w:after="0"/>
        <w:ind w:left="0"/>
        <w:jc w:val="both"/>
      </w:pPr>
      <w:r>
        <w:rPr>
          <w:rFonts w:ascii="Times New Roman"/>
          <w:b w:val="false"/>
          <w:i w:val="false"/>
          <w:color w:val="000000"/>
          <w:sz w:val="28"/>
        </w:rPr>
        <w:t>
      "1) краткое вступительное слово председателя маслихата столицы, области и города республиканского значения;";</w:t>
      </w:r>
    </w:p>
    <w:bookmarkEnd w:id="1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62" w:id="1194"/>
    <w:p>
      <w:pPr>
        <w:spacing w:after="0"/>
        <w:ind w:left="0"/>
        <w:jc w:val="both"/>
      </w:pPr>
      <w:r>
        <w:rPr>
          <w:rFonts w:ascii="Times New Roman"/>
          <w:b w:val="false"/>
          <w:i w:val="false"/>
          <w:color w:val="000000"/>
          <w:sz w:val="28"/>
        </w:rPr>
        <w:t>
      "4) оглашение Руководителем Администрации Президента Республики Казахстан либо Премьер-Министром Республики Казахстан, либо иным должностным лицом, уполномоченным Президентом Республики Казахстан, представления Президента Республики Казахстан и представление кандидатур на должность акима столицы, области и города республиканского значения;";</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64" w:id="1195"/>
    <w:p>
      <w:pPr>
        <w:spacing w:after="0"/>
        <w:ind w:left="0"/>
        <w:jc w:val="both"/>
      </w:pPr>
      <w:r>
        <w:rPr>
          <w:rFonts w:ascii="Times New Roman"/>
          <w:b w:val="false"/>
          <w:i w:val="false"/>
          <w:color w:val="000000"/>
          <w:sz w:val="28"/>
        </w:rPr>
        <w:t>
      "9. На собрании депутатов маслихатов, расположенных на территории области, принимают участие депутаты маслихатов области и районов (городов областного значения) соответствующей области. Собранием руководит председатель маслихата области.</w:t>
      </w:r>
    </w:p>
    <w:bookmarkEnd w:id="1195"/>
    <w:bookmarkStart w:name="z1365" w:id="1196"/>
    <w:p>
      <w:pPr>
        <w:spacing w:after="0"/>
        <w:ind w:left="0"/>
        <w:jc w:val="both"/>
      </w:pPr>
      <w:r>
        <w:rPr>
          <w:rFonts w:ascii="Times New Roman"/>
          <w:b w:val="false"/>
          <w:i w:val="false"/>
          <w:color w:val="000000"/>
          <w:sz w:val="28"/>
        </w:rPr>
        <w:t>
      На собрании депутатов маслихата столицы и города республиканского значения принимают участие депутаты соответствующих маслихатов. Собранием руководит председатель соответствующего маслихата.</w:t>
      </w:r>
    </w:p>
    <w:bookmarkEnd w:id="1196"/>
    <w:bookmarkStart w:name="z1366" w:id="1197"/>
    <w:p>
      <w:pPr>
        <w:spacing w:after="0"/>
        <w:ind w:left="0"/>
        <w:jc w:val="both"/>
      </w:pPr>
      <w:r>
        <w:rPr>
          <w:rFonts w:ascii="Times New Roman"/>
          <w:b w:val="false"/>
          <w:i w:val="false"/>
          <w:color w:val="000000"/>
          <w:sz w:val="28"/>
        </w:rPr>
        <w:t>
      Собрание правомочно, если на нем присутствует не менее двух третей от общего числа депутатов маслихата столицы, маслихатов, расположенных на территории области, маслихатов городов республиканского значения. Перед каждым собранием проводится регистрация присутствующих депутатов, ее результаты оглашаются председателем маслихата перед началом заседаний.</w:t>
      </w:r>
    </w:p>
    <w:bookmarkEnd w:id="1197"/>
    <w:bookmarkStart w:name="z1367" w:id="1198"/>
    <w:p>
      <w:pPr>
        <w:spacing w:after="0"/>
        <w:ind w:left="0"/>
        <w:jc w:val="both"/>
      </w:pPr>
      <w:r>
        <w:rPr>
          <w:rFonts w:ascii="Times New Roman"/>
          <w:b w:val="false"/>
          <w:i w:val="false"/>
          <w:color w:val="000000"/>
          <w:sz w:val="28"/>
        </w:rPr>
        <w:t>
      10. Собрание организовывается аппаратом маслихата столицы, области и города республиканского значения и проводится с организацией онлайн-трансляции на интернет-ресурсах с учетом технических возможностей.";</w:t>
      </w:r>
    </w:p>
    <w:bookmarkEnd w:id="1198"/>
    <w:bookmarkStart w:name="z1368" w:id="119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199"/>
    <w:bookmarkStart w:name="z1369" w:id="1200"/>
    <w:p>
      <w:pPr>
        <w:spacing w:after="0"/>
        <w:ind w:left="0"/>
        <w:jc w:val="both"/>
      </w:pPr>
      <w:r>
        <w:rPr>
          <w:rFonts w:ascii="Times New Roman"/>
          <w:b w:val="false"/>
          <w:i w:val="false"/>
          <w:color w:val="000000"/>
          <w:sz w:val="28"/>
        </w:rPr>
        <w:t>
      "Для согласования кандидата на должность акима столицы, области и города республиканского значения проводится открытое либо тайное голосование по решению большинства от общего числа присутствующих депутатов.";</w:t>
      </w:r>
    </w:p>
    <w:bookmarkEnd w:id="1200"/>
    <w:bookmarkStart w:name="z1370" w:id="1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201"/>
    <w:bookmarkStart w:name="z1371" w:id="1202"/>
    <w:p>
      <w:pPr>
        <w:spacing w:after="0"/>
        <w:ind w:left="0"/>
        <w:jc w:val="both"/>
      </w:pPr>
      <w:r>
        <w:rPr>
          <w:rFonts w:ascii="Times New Roman"/>
          <w:b w:val="false"/>
          <w:i w:val="false"/>
          <w:color w:val="000000"/>
          <w:sz w:val="28"/>
        </w:rPr>
        <w:t>
      часть вторую изложить в следующей редакции:</w:t>
      </w:r>
    </w:p>
    <w:bookmarkEnd w:id="1202"/>
    <w:bookmarkStart w:name="z1372" w:id="120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столицы, области и города республиканского значения принимает меры по обеспечению кворума.";</w:t>
      </w:r>
    </w:p>
    <w:bookmarkEnd w:id="1203"/>
    <w:bookmarkStart w:name="z1373" w:id="1204"/>
    <w:p>
      <w:pPr>
        <w:spacing w:after="0"/>
        <w:ind w:left="0"/>
        <w:jc w:val="both"/>
      </w:pPr>
      <w:r>
        <w:rPr>
          <w:rFonts w:ascii="Times New Roman"/>
          <w:b w:val="false"/>
          <w:i w:val="false"/>
          <w:color w:val="000000"/>
          <w:sz w:val="28"/>
        </w:rPr>
        <w:t>
      часть четвертую изложить в следующей редакции:</w:t>
      </w:r>
    </w:p>
    <w:bookmarkEnd w:id="1204"/>
    <w:bookmarkStart w:name="z1374" w:id="120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столицы, области и города республиканского значения с указанием количества принявших участие в голосовании, проголосовавших "за", "против", и итога голосования. Данные вносятся в протокол собрания депутатов.";</w:t>
      </w:r>
    </w:p>
    <w:bookmarkEnd w:id="1205"/>
    <w:bookmarkStart w:name="z1375" w:id="120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206"/>
    <w:bookmarkStart w:name="z1376" w:id="1207"/>
    <w:p>
      <w:pPr>
        <w:spacing w:after="0"/>
        <w:ind w:left="0"/>
        <w:jc w:val="both"/>
      </w:pPr>
      <w:r>
        <w:rPr>
          <w:rFonts w:ascii="Times New Roman"/>
          <w:b w:val="false"/>
          <w:i w:val="false"/>
          <w:color w:val="000000"/>
          <w:sz w:val="28"/>
        </w:rPr>
        <w:t>
      "Для тайного голосования в специально отведенном месте с соблюдением требований по сохранению конфиденциальности устанавливается урна, опечатанная печатью маслихата столицы, области и города республиканского значения.";</w:t>
      </w:r>
    </w:p>
    <w:bookmarkEnd w:id="1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78" w:id="1208"/>
    <w:p>
      <w:pPr>
        <w:spacing w:after="0"/>
        <w:ind w:left="0"/>
        <w:jc w:val="both"/>
      </w:pPr>
      <w:r>
        <w:rPr>
          <w:rFonts w:ascii="Times New Roman"/>
          <w:b w:val="false"/>
          <w:i w:val="false"/>
          <w:color w:val="000000"/>
          <w:sz w:val="28"/>
        </w:rPr>
        <w:t>
      "16. По результатам голосования счетная комиссия составляет протокол, который подписывается всеми членами счетной комиссии и представляется председателю маслихата столицы, области и города республиканского значения.</w:t>
      </w:r>
    </w:p>
    <w:bookmarkEnd w:id="1208"/>
    <w:bookmarkStart w:name="z1379" w:id="1209"/>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209"/>
    <w:bookmarkStart w:name="z1380" w:id="12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210"/>
    <w:bookmarkStart w:name="z1381" w:id="1211"/>
    <w:p>
      <w:pPr>
        <w:spacing w:after="0"/>
        <w:ind w:left="0"/>
        <w:jc w:val="both"/>
      </w:pPr>
      <w:r>
        <w:rPr>
          <w:rFonts w:ascii="Times New Roman"/>
          <w:b w:val="false"/>
          <w:i w:val="false"/>
          <w:color w:val="000000"/>
          <w:sz w:val="28"/>
        </w:rPr>
        <w:t>
      "Повторное голосование проводится в сроки, определенные председателем маслихата столицы, области и города республиканского значения, в порядке, предусмотренном настоящими Правилами.";</w:t>
      </w:r>
    </w:p>
    <w:bookmarkEnd w:id="1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383" w:id="1212"/>
    <w:p>
      <w:pPr>
        <w:spacing w:after="0"/>
        <w:ind w:left="0"/>
        <w:jc w:val="both"/>
      </w:pPr>
      <w:r>
        <w:rPr>
          <w:rFonts w:ascii="Times New Roman"/>
          <w:b w:val="false"/>
          <w:i w:val="false"/>
          <w:color w:val="000000"/>
          <w:sz w:val="28"/>
        </w:rPr>
        <w:t>
      "18. Собрание закрывается после оглашения председателем маслихата столицы, области и города республиканского значения результатов голосования. Документом, удостоверяющим проведение собрания, является протокол собрания, подписанный председателем маслихата столицы, области и города республиканского значения и председателем счетной комиссии, который в течение одного дня направляется в Администрацию Президента Республики Казахстан.".</w:t>
      </w:r>
    </w:p>
    <w:bookmarkEnd w:id="1212"/>
    <w:bookmarkStart w:name="z1384" w:id="1213"/>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ноября 2022 года № 5 "О некоторых вопросах Высшей аудиторской палаты Республики Казахстан":</w:t>
      </w:r>
    </w:p>
    <w:bookmarkEnd w:id="1213"/>
    <w:bookmarkStart w:name="z1385" w:id="1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2) статьи 16" заменить словами "подпунктом 3) </w:t>
      </w:r>
      <w:r>
        <w:rPr>
          <w:rFonts w:ascii="Times New Roman"/>
          <w:b w:val="false"/>
          <w:i w:val="false"/>
          <w:color w:val="000000"/>
          <w:sz w:val="28"/>
        </w:rPr>
        <w:t>статьи 17</w:t>
      </w:r>
      <w:r>
        <w:rPr>
          <w:rFonts w:ascii="Times New Roman"/>
          <w:b w:val="false"/>
          <w:i w:val="false"/>
          <w:color w:val="000000"/>
          <w:sz w:val="28"/>
        </w:rPr>
        <w:t>";</w:t>
      </w:r>
    </w:p>
    <w:bookmarkEnd w:id="1214"/>
    <w:bookmarkStart w:name="z1386" w:id="1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Высшей аудиторской палате Республики Казахстан, утвержденном вышеназванным Указом:</w:t>
      </w:r>
    </w:p>
    <w:bookmarkEnd w:id="1215"/>
    <w:bookmarkStart w:name="z1387" w:id="1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"законодательными актами" заменить словом "законами".</w:t>
      </w:r>
    </w:p>
    <w:bookmarkEnd w:id="1216"/>
    <w:bookmarkStart w:name="z1388" w:id="1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"областей, городов республиканского значения, столицы", "Парламенту" заменить соответственно словами "столицы, областей, городов республиканского значения", "Курултаю";</w:t>
      </w:r>
    </w:p>
    <w:bookmarkEnd w:id="1217"/>
    <w:bookmarkStart w:name="z1389" w:id="1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1218"/>
    <w:bookmarkStart w:name="z1390" w:id="1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 xml:space="preserve"> слова "Палат Парламента" заменить словом "Курултая";</w:t>
      </w:r>
    </w:p>
    <w:bookmarkEnd w:id="1219"/>
    <w:bookmarkStart w:name="z1391" w:id="12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 xml:space="preserve"> слова "Мажилис Парламента" заменить словом "Курултая";</w:t>
      </w:r>
    </w:p>
    <w:bookmarkEnd w:id="1220"/>
    <w:bookmarkStart w:name="z1392" w:id="1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 xml:space="preserve"> слова "Палат Парламента" заменить словом "Курултая".</w:t>
      </w:r>
    </w:p>
    <w:bookmarkEnd w:id="1221"/>
    <w:bookmarkStart w:name="z1393" w:id="1222"/>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января 2023 года № 81 "Об утверждении Этического кодекса сотрудников правоохранительных органов, органов гражданской защиты и государственной фельдъегерской службы Республики Казахстан":</w:t>
      </w:r>
    </w:p>
    <w:bookmarkEnd w:id="1222"/>
    <w:bookmarkStart w:name="z1394" w:id="12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Этическом кодексе</w:t>
      </w:r>
      <w:r>
        <w:rPr>
          <w:rFonts w:ascii="Times New Roman"/>
          <w:b w:val="false"/>
          <w:i w:val="false"/>
          <w:color w:val="000000"/>
          <w:sz w:val="28"/>
        </w:rPr>
        <w:t xml:space="preserve"> сотрудников правоохранительных органов, органов гражданской защиты и государственной фельдъегерской службы Республики Казахстан, утвержденном вышеназванным Указом:</w:t>
      </w:r>
    </w:p>
    <w:bookmarkEnd w:id="1223"/>
    <w:bookmarkStart w:name="z1395" w:id="122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24"/>
    <w:bookmarkStart w:name="z1396" w:id="1225"/>
    <w:p>
      <w:pPr>
        <w:spacing w:after="0"/>
        <w:ind w:left="0"/>
        <w:jc w:val="both"/>
      </w:pPr>
      <w:r>
        <w:rPr>
          <w:rFonts w:ascii="Times New Roman"/>
          <w:b w:val="false"/>
          <w:i w:val="false"/>
          <w:color w:val="000000"/>
          <w:sz w:val="28"/>
        </w:rPr>
        <w:t>
      "Кодекс призван содействовать укреплению авторитета правоохранительной службы, доверия граждан Республики Казахстан к государству, формированию высокой культуры взаимоотношений на правоохранительной службе и созданию атмосферы добропорядочности, обеспечить единую нравственно-моральную основу поведения сотрудников, повысить эффективность выполнения сотрудниками своих должностных обязанностей, а также направлен на предупреждение случаев неэтичного поведения сотрудников.";</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7 изложить в следующей редакции:</w:t>
      </w:r>
    </w:p>
    <w:bookmarkStart w:name="z1398" w:id="1226"/>
    <w:p>
      <w:pPr>
        <w:spacing w:after="0"/>
        <w:ind w:left="0"/>
        <w:jc w:val="both"/>
      </w:pPr>
      <w:r>
        <w:rPr>
          <w:rFonts w:ascii="Times New Roman"/>
          <w:b w:val="false"/>
          <w:i w:val="false"/>
          <w:color w:val="000000"/>
          <w:sz w:val="28"/>
        </w:rPr>
        <w:t>
      "7) способствовать укреплению единства народа Казахстана и межэтнического и межконфессионального согласия в стране;";</w:t>
      </w:r>
    </w:p>
    <w:bookmarkEnd w:id="1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8 изложить в следующей редакции:</w:t>
      </w:r>
    </w:p>
    <w:bookmarkStart w:name="z1400" w:id="1227"/>
    <w:p>
      <w:pPr>
        <w:spacing w:after="0"/>
        <w:ind w:left="0"/>
        <w:jc w:val="both"/>
      </w:pPr>
      <w:r>
        <w:rPr>
          <w:rFonts w:ascii="Times New Roman"/>
          <w:b w:val="false"/>
          <w:i w:val="false"/>
          <w:color w:val="000000"/>
          <w:sz w:val="28"/>
        </w:rPr>
        <w:t>
      "13) обладать морально-психологической устойчивостью, выдержанностью, соблюдать субординацию, поддерживать доброжелательные отношения с коллегами, проявлять корректность и внимательность в обращении с физическими лицами;".</w:t>
      </w:r>
    </w:p>
    <w:bookmarkEnd w:id="1227"/>
    <w:bookmarkStart w:name="z1401" w:id="1228"/>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января 2023 года № 106 "О некоторых вопросах Судебной администрации Республики Казахстан":</w:t>
      </w:r>
    </w:p>
    <w:bookmarkEnd w:id="1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03" w:id="1229"/>
    <w:p>
      <w:pPr>
        <w:spacing w:after="0"/>
        <w:ind w:left="0"/>
        <w:jc w:val="both"/>
      </w:pPr>
      <w:r>
        <w:rPr>
          <w:rFonts w:ascii="Times New Roman"/>
          <w:b w:val="false"/>
          <w:i w:val="false"/>
          <w:color w:val="000000"/>
          <w:sz w:val="28"/>
        </w:rPr>
        <w:t>
      "2. Переименовать государственные учреждения – территориальные подразделения (администраторы судов) в столице, областях и городах республиканского значения согласно приложению 1 к настоящему Указу.";</w:t>
      </w:r>
    </w:p>
    <w:bookmarkEnd w:id="1229"/>
    <w:bookmarkStart w:name="z1404" w:id="1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Судебной администрации Республики Казахстан, утвержденном вышеназванным Указом:</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06" w:id="1231"/>
    <w:p>
      <w:pPr>
        <w:spacing w:after="0"/>
        <w:ind w:left="0"/>
        <w:jc w:val="both"/>
      </w:pPr>
      <w:r>
        <w:rPr>
          <w:rFonts w:ascii="Times New Roman"/>
          <w:b w:val="false"/>
          <w:i w:val="false"/>
          <w:color w:val="000000"/>
          <w:sz w:val="28"/>
        </w:rPr>
        <w:t>
      "1. Судебная администрация Республики Казахстан (далее – Судебная администрация) является уполномоченным государственным органом Республики Казахстан в сфере судебного администрирования, осуществляющим организационно-правовое, информационно-аналитическое и материально-техническое обеспечение деятельности Верховного Суда Республики Казахстан, местных и других судов, с территориальными подразделениями в столице, областях и городах республиканского значения (далее – департаменты).";</w:t>
      </w:r>
    </w:p>
    <w:bookmarkEnd w:id="1231"/>
    <w:bookmarkStart w:name="z1407" w:id="1232"/>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подпункта 1)</w:t>
      </w:r>
      <w:r>
        <w:rPr>
          <w:rFonts w:ascii="Times New Roman"/>
          <w:b w:val="false"/>
          <w:i w:val="false"/>
          <w:color w:val="000000"/>
          <w:sz w:val="28"/>
        </w:rPr>
        <w:t xml:space="preserve"> пункта 13 изложить в следующей редакции:</w:t>
      </w:r>
    </w:p>
    <w:bookmarkEnd w:id="1232"/>
    <w:bookmarkStart w:name="z1408" w:id="1233"/>
    <w:p>
      <w:pPr>
        <w:spacing w:after="0"/>
        <w:ind w:left="0"/>
        <w:jc w:val="both"/>
      </w:pPr>
      <w:r>
        <w:rPr>
          <w:rFonts w:ascii="Times New Roman"/>
          <w:b w:val="false"/>
          <w:i w:val="false"/>
          <w:color w:val="000000"/>
          <w:sz w:val="28"/>
        </w:rPr>
        <w:t>
      "проводить проверки в территориальных подразделениях в столице, областях и городах республиканского значения;";</w:t>
      </w:r>
    </w:p>
    <w:bookmarkEnd w:id="1233"/>
    <w:bookmarkStart w:name="z1409" w:id="1234"/>
    <w:p>
      <w:pPr>
        <w:spacing w:after="0"/>
        <w:ind w:left="0"/>
        <w:jc w:val="both"/>
      </w:pPr>
      <w:r>
        <w:rPr>
          <w:rFonts w:ascii="Times New Roman"/>
          <w:b w:val="false"/>
          <w:i w:val="false"/>
          <w:color w:val="000000"/>
          <w:sz w:val="28"/>
        </w:rPr>
        <w:t xml:space="preserve">
      абзац тридцать второй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234"/>
    <w:bookmarkStart w:name="z1410" w:id="1235"/>
    <w:p>
      <w:pPr>
        <w:spacing w:after="0"/>
        <w:ind w:left="0"/>
        <w:jc w:val="both"/>
      </w:pPr>
      <w:r>
        <w:rPr>
          <w:rFonts w:ascii="Times New Roman"/>
          <w:b w:val="false"/>
          <w:i w:val="false"/>
          <w:color w:val="000000"/>
          <w:sz w:val="28"/>
        </w:rPr>
        <w:t>
      "развитие инфраструктуры судов, организация строительства, ремонта и технического оснащения зданий и помещений судов, Судебной администрации и территориальных подразделений в столице, областях и городах республиканского значения;".</w:t>
      </w:r>
    </w:p>
    <w:bookmarkEnd w:id="1235"/>
    <w:bookmarkStart w:name="z1411" w:id="1236"/>
    <w:p>
      <w:pPr>
        <w:spacing w:after="0"/>
        <w:ind w:left="0"/>
        <w:jc w:val="both"/>
      </w:pPr>
      <w:r>
        <w:rPr>
          <w:rFonts w:ascii="Times New Roman"/>
          <w:b w:val="false"/>
          <w:i w:val="false"/>
          <w:color w:val="000000"/>
          <w:sz w:val="28"/>
        </w:rPr>
        <w:t>
      88. В Указе Президента Республики Казахстан от 25 января 2023 года № 115 "О создании Национального совета по науке и технологиям при Президенте Республики Казахстан":</w:t>
      </w:r>
    </w:p>
    <w:bookmarkEnd w:id="1236"/>
    <w:bookmarkStart w:name="z1412" w:id="1237"/>
    <w:p>
      <w:pPr>
        <w:spacing w:after="0"/>
        <w:ind w:left="0"/>
        <w:jc w:val="both"/>
      </w:pPr>
      <w:r>
        <w:rPr>
          <w:rFonts w:ascii="Times New Roman"/>
          <w:b w:val="false"/>
          <w:i w:val="false"/>
          <w:color w:val="000000"/>
          <w:sz w:val="28"/>
        </w:rPr>
        <w:t xml:space="preserve">
      в преамбуле слова "подпунктом 20) статьи 44" заменить словами "подпунктом 21) статьи 46"; </w:t>
      </w:r>
    </w:p>
    <w:bookmarkEnd w:id="1237"/>
    <w:bookmarkStart w:name="z1413" w:id="1238"/>
    <w:p>
      <w:pPr>
        <w:spacing w:after="0"/>
        <w:ind w:left="0"/>
        <w:jc w:val="both"/>
      </w:pPr>
      <w:r>
        <w:rPr>
          <w:rFonts w:ascii="Times New Roman"/>
          <w:b w:val="false"/>
          <w:i w:val="false"/>
          <w:color w:val="000000"/>
          <w:sz w:val="28"/>
        </w:rPr>
        <w:t>
      в составе Национального совета по науке и технологиям при Президенте Республики Казахстан, утвержденном вышеназванным Указом:</w:t>
      </w:r>
    </w:p>
    <w:bookmarkEnd w:id="1238"/>
    <w:bookmarkStart w:name="z1414" w:id="1239"/>
    <w:p>
      <w:pPr>
        <w:spacing w:after="0"/>
        <w:ind w:left="0"/>
        <w:jc w:val="both"/>
      </w:pPr>
      <w:r>
        <w:rPr>
          <w:rFonts w:ascii="Times New Roman"/>
          <w:b w:val="false"/>
          <w:i w:val="false"/>
          <w:color w:val="000000"/>
          <w:sz w:val="28"/>
        </w:rPr>
        <w:t>
      строку "первый заместитель Руководителя Администрации Президента Республики Казахстан" изложить в следующей редакции:</w:t>
      </w:r>
    </w:p>
    <w:bookmarkEnd w:id="1239"/>
    <w:bookmarkStart w:name="z1415" w:id="1240"/>
    <w:p>
      <w:pPr>
        <w:spacing w:after="0"/>
        <w:ind w:left="0"/>
        <w:jc w:val="both"/>
      </w:pPr>
      <w:r>
        <w:rPr>
          <w:rFonts w:ascii="Times New Roman"/>
          <w:b w:val="false"/>
          <w:i w:val="false"/>
          <w:color w:val="000000"/>
          <w:sz w:val="28"/>
        </w:rPr>
        <w:t>
      "помощник Президента Республики Казахстан по экономическим вопросам".</w:t>
      </w:r>
    </w:p>
    <w:bookmarkEnd w:id="1240"/>
    <w:bookmarkStart w:name="z1416" w:id="1241"/>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мая 2023 года № 238 "Об утверждении Положения о Координационном совете Республики Казахстан по обеспечению законности, правопорядка и борьбы с преступностью и признании утратившими силу некоторых указов Президента Республики Казахстан":</w:t>
      </w:r>
    </w:p>
    <w:bookmarkEnd w:id="1241"/>
    <w:bookmarkStart w:name="z1417" w:id="1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Координационном совете Республики Казахстан по обеспечению законности, правопорядка и борьбы с преступностью, утвержденном вышеназванным Указом:</w:t>
      </w:r>
    </w:p>
    <w:bookmarkEnd w:id="1242"/>
    <w:bookmarkStart w:name="z1418" w:id="12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243"/>
    <w:bookmarkStart w:name="z1419" w:id="1244"/>
    <w:p>
      <w:pPr>
        <w:spacing w:after="0"/>
        <w:ind w:left="0"/>
        <w:jc w:val="both"/>
      </w:pPr>
      <w:r>
        <w:rPr>
          <w:rFonts w:ascii="Times New Roman"/>
          <w:b w:val="false"/>
          <w:i w:val="false"/>
          <w:color w:val="000000"/>
          <w:sz w:val="28"/>
        </w:rPr>
        <w:t>
      "Координационный совет является консультативно-совещательным органом, образуемым при Генеральной прокуратуре,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изложить в следующей редакции:</w:t>
      </w:r>
    </w:p>
    <w:bookmarkStart w:name="z1421" w:id="1245"/>
    <w:p>
      <w:pPr>
        <w:spacing w:after="0"/>
        <w:ind w:left="0"/>
        <w:jc w:val="both"/>
      </w:pPr>
      <w:r>
        <w:rPr>
          <w:rFonts w:ascii="Times New Roman"/>
          <w:b w:val="false"/>
          <w:i w:val="false"/>
          <w:color w:val="000000"/>
          <w:sz w:val="28"/>
        </w:rPr>
        <w:t>
      "4) формирование единообразной практики применения законодательства, направленного на борьбу с преступностью и другими правонарушениями. Выработка и внесение предложений о совершенствовании законодательства, направленных на укрепление законности и правопорядка, Президенту Республики Казахстан, в Курултай Республики Казахстан и Правительство Республики Казахстан;</w:t>
      </w:r>
    </w:p>
    <w:bookmarkEnd w:id="1245"/>
    <w:bookmarkStart w:name="z1422" w:id="1246"/>
    <w:p>
      <w:pPr>
        <w:spacing w:after="0"/>
        <w:ind w:left="0"/>
        <w:jc w:val="both"/>
      </w:pPr>
      <w:r>
        <w:rPr>
          <w:rFonts w:ascii="Times New Roman"/>
          <w:b w:val="false"/>
          <w:i w:val="false"/>
          <w:color w:val="000000"/>
          <w:sz w:val="28"/>
        </w:rPr>
        <w:t>
      5) совместные выезды в регионы для проведения проверки и оказания практической помощи местным государственным органам в организации противодействия правонарушениям и преступности;";</w:t>
      </w:r>
    </w:p>
    <w:bookmarkEnd w:id="1246"/>
    <w:bookmarkStart w:name="z1423" w:id="1247"/>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247"/>
    <w:bookmarkStart w:name="z1424" w:id="1248"/>
    <w:p>
      <w:pPr>
        <w:spacing w:after="0"/>
        <w:ind w:left="0"/>
        <w:jc w:val="both"/>
      </w:pPr>
      <w:r>
        <w:rPr>
          <w:rFonts w:ascii="Times New Roman"/>
          <w:b w:val="false"/>
          <w:i w:val="false"/>
          <w:color w:val="000000"/>
          <w:sz w:val="28"/>
        </w:rPr>
        <w:t>
      "На секретариат возлагается контроль за деятельностью координационных советов при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1248"/>
    <w:bookmarkStart w:name="z1425" w:id="1249"/>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249"/>
    <w:bookmarkStart w:name="z1426" w:id="1250"/>
    <w:p>
      <w:pPr>
        <w:spacing w:after="0"/>
        <w:ind w:left="0"/>
        <w:jc w:val="both"/>
      </w:pPr>
      <w:r>
        <w:rPr>
          <w:rFonts w:ascii="Times New Roman"/>
          <w:b w:val="false"/>
          <w:i w:val="false"/>
          <w:color w:val="000000"/>
          <w:sz w:val="28"/>
        </w:rPr>
        <w:t>
      "13. Настоящее Положение является типовым документом при подготовке положений о постоянно действующих координационных советах при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1250"/>
    <w:bookmarkStart w:name="z1427" w:id="1251"/>
    <w:p>
      <w:pPr>
        <w:spacing w:after="0"/>
        <w:ind w:left="0"/>
        <w:jc w:val="both"/>
      </w:pPr>
      <w:r>
        <w:rPr>
          <w:rFonts w:ascii="Times New Roman"/>
          <w:b w:val="false"/>
          <w:i w:val="false"/>
          <w:color w:val="000000"/>
          <w:sz w:val="28"/>
        </w:rPr>
        <w:t>
      К заседаниям координационных советов при прокуратурах областей и приравненных к ним прокуратурах (столицы и городов республиканского значения) допускается привлечение военных прокуроров регионов и гарнизонов, а также региональных транспортных прокуроров при рассмотрении касающихся их вопросов.".</w:t>
      </w:r>
    </w:p>
    <w:bookmarkEnd w:id="1251"/>
    <w:bookmarkStart w:name="z1428" w:id="1252"/>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декабря 2023 года № 404 "О мерах по повышению эффективности работы по привлечению инвестиций в экономику страны":</w:t>
      </w:r>
    </w:p>
    <w:bookmarkEnd w:id="1252"/>
    <w:bookmarkStart w:name="z1429" w:id="1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21) статьи 44" заменить словами "подпунктом 22) статьи 46";</w:t>
      </w:r>
    </w:p>
    <w:bookmarkEnd w:id="1253"/>
    <w:bookmarkStart w:name="z1430" w:id="1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"статьей 61" заменить словами "статьей 60". </w:t>
      </w:r>
    </w:p>
    <w:bookmarkEnd w:id="1254"/>
    <w:bookmarkStart w:name="z1431" w:id="1255"/>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8 мая 2024 года № 542 "О мерах по либерализации экономики":</w:t>
      </w:r>
    </w:p>
    <w:bookmarkEnd w:id="1255"/>
    <w:bookmarkStart w:name="z1432" w:id="1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 слова "Высшего совета при Президенте Республики Казахстан по реформам" заменить словами "Президента Республики Казахстан".</w:t>
      </w:r>
    </w:p>
    <w:bookmarkEnd w:id="1256"/>
    <w:bookmarkStart w:name="z1433" w:id="1257"/>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28 апреля 2025 года № 861 "О некоторых вопросах Агентства Республики Казахстан по атомной энергии":</w:t>
      </w:r>
    </w:p>
    <w:bookmarkEnd w:id="1257"/>
    <w:bookmarkStart w:name="z1434" w:id="1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"статьи 17-1" заменить словами "</w:t>
      </w:r>
      <w:r>
        <w:rPr>
          <w:rFonts w:ascii="Times New Roman"/>
          <w:b w:val="false"/>
          <w:i w:val="false"/>
          <w:color w:val="000000"/>
          <w:sz w:val="28"/>
        </w:rPr>
        <w:t>статьи 20</w:t>
      </w:r>
      <w:r>
        <w:rPr>
          <w:rFonts w:ascii="Times New Roman"/>
          <w:b w:val="false"/>
          <w:i w:val="false"/>
          <w:color w:val="000000"/>
          <w:sz w:val="28"/>
        </w:rPr>
        <w:t>";</w:t>
      </w:r>
    </w:p>
    <w:bookmarkEnd w:id="1258"/>
    <w:bookmarkStart w:name="z1435" w:id="1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атомной энергии, утвержденном вышеназванным Указом:</w:t>
      </w:r>
    </w:p>
    <w:bookmarkEnd w:id="1259"/>
    <w:bookmarkStart w:name="z1436" w:id="1260"/>
    <w:p>
      <w:pPr>
        <w:spacing w:after="0"/>
        <w:ind w:left="0"/>
        <w:jc w:val="both"/>
      </w:pPr>
      <w:r>
        <w:rPr>
          <w:rFonts w:ascii="Times New Roman"/>
          <w:b w:val="false"/>
          <w:i w:val="false"/>
          <w:color w:val="000000"/>
          <w:sz w:val="28"/>
        </w:rPr>
        <w:t>
      по всему тексту слова "законодательными актами" заменить словом "законами".</w:t>
      </w:r>
    </w:p>
    <w:bookmarkEnd w:id="1260"/>
    <w:bookmarkStart w:name="z1437" w:id="1261"/>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мая 2025 года № 879 "О Комиссии по мониторингу за расходованием средств, выделенных из Национального фонда Республики Казахстан":</w:t>
      </w:r>
    </w:p>
    <w:bookmarkEnd w:id="1261"/>
    <w:bookmarkStart w:name="z1438" w:id="1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и порядке работы Комиссии по мониторингу за расходованием средств, выделенных из Национального фонда Республики Казахстан, утвержденном вышеназванным Указом:</w:t>
      </w:r>
    </w:p>
    <w:bookmarkEnd w:id="1262"/>
    <w:bookmarkStart w:name="z1439" w:id="1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"законодательными актами" заменить словом "законами";</w:t>
      </w:r>
    </w:p>
    <w:bookmarkEnd w:id="1263"/>
    <w:bookmarkStart w:name="z1440" w:id="1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мониторингу за расходованием средств, выделенных из Национального фонда Республики Казахстан, утвержденном вышеназванным Указом:</w:t>
      </w:r>
    </w:p>
    <w:bookmarkEnd w:id="1264"/>
    <w:bookmarkStart w:name="z1441" w:id="1265"/>
    <w:p>
      <w:pPr>
        <w:spacing w:after="0"/>
        <w:ind w:left="0"/>
        <w:jc w:val="both"/>
      </w:pPr>
      <w:r>
        <w:rPr>
          <w:rFonts w:ascii="Times New Roman"/>
          <w:b w:val="false"/>
          <w:i w:val="false"/>
          <w:color w:val="000000"/>
          <w:sz w:val="28"/>
        </w:rPr>
        <w:t>
      строку "председатель Комитета по финансам и бюджету Сената Парламента Республики Казахстан (по согласованию)" исключить;</w:t>
      </w:r>
    </w:p>
    <w:bookmarkEnd w:id="1265"/>
    <w:bookmarkStart w:name="z1442" w:id="1266"/>
    <w:p>
      <w:pPr>
        <w:spacing w:after="0"/>
        <w:ind w:left="0"/>
        <w:jc w:val="both"/>
      </w:pPr>
      <w:r>
        <w:rPr>
          <w:rFonts w:ascii="Times New Roman"/>
          <w:b w:val="false"/>
          <w:i w:val="false"/>
          <w:color w:val="000000"/>
          <w:sz w:val="28"/>
        </w:rPr>
        <w:t>
      строку "председатель Комитета по финансам и бюджету Мажилиса Парламента Республики Казахстан (по согласованию)" изложить в следующей редакции:</w:t>
      </w:r>
    </w:p>
    <w:bookmarkEnd w:id="1266"/>
    <w:bookmarkStart w:name="z1443" w:id="1267"/>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1267"/>
    <w:bookmarkStart w:name="z1444" w:id="1268"/>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мая 2025 года № 880 "О внесении изменений и дополнений в некоторые указы Президента Республики Казахстан и признании утратившими силу некоторых указов Президента Республики Казахстан":</w:t>
      </w:r>
    </w:p>
    <w:bookmarkEnd w:id="1268"/>
    <w:bookmarkStart w:name="z1445" w:id="1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изменениях и дополнениях</w:t>
      </w:r>
      <w:r>
        <w:rPr>
          <w:rFonts w:ascii="Times New Roman"/>
          <w:b w:val="false"/>
          <w:i w:val="false"/>
          <w:color w:val="000000"/>
          <w:sz w:val="28"/>
        </w:rPr>
        <w:t>, которые вносятся в некоторые указы Президента Республики Казахстан, утвержденных вышеназванным Указом:</w:t>
      </w:r>
    </w:p>
    <w:bookmarkEnd w:id="1269"/>
    <w:bookmarkStart w:name="z1446" w:id="1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70"/>
    <w:bookmarkStart w:name="z1447" w:id="1271"/>
    <w:p>
      <w:pPr>
        <w:spacing w:after="0"/>
        <w:ind w:left="0"/>
        <w:jc w:val="both"/>
      </w:pPr>
      <w:r>
        <w:rPr>
          <w:rFonts w:ascii="Times New Roman"/>
          <w:b w:val="false"/>
          <w:i w:val="false"/>
          <w:color w:val="000000"/>
          <w:sz w:val="28"/>
        </w:rPr>
        <w:t>
      абзац четвертый изложить в следующей редакции:</w:t>
      </w:r>
    </w:p>
    <w:bookmarkEnd w:id="1271"/>
    <w:bookmarkStart w:name="z1448" w:id="1272"/>
    <w:p>
      <w:pPr>
        <w:spacing w:after="0"/>
        <w:ind w:left="0"/>
        <w:jc w:val="both"/>
      </w:pPr>
      <w:r>
        <w:rPr>
          <w:rFonts w:ascii="Times New Roman"/>
          <w:b w:val="false"/>
          <w:i w:val="false"/>
          <w:color w:val="000000"/>
          <w:sz w:val="28"/>
        </w:rPr>
        <w:t>
      "Об утверждении Правил проведения предварительной оценки проектов республиканского бюджета и бюджетов столицы, областей, городов республиканского значения по основным направлениям их расходов";";</w:t>
      </w:r>
    </w:p>
    <w:bookmarkEnd w:id="1272"/>
    <w:bookmarkStart w:name="z1449" w:id="1273"/>
    <w:p>
      <w:pPr>
        <w:spacing w:after="0"/>
        <w:ind w:left="0"/>
        <w:jc w:val="both"/>
      </w:pPr>
      <w:r>
        <w:rPr>
          <w:rFonts w:ascii="Times New Roman"/>
          <w:b w:val="false"/>
          <w:i w:val="false"/>
          <w:color w:val="000000"/>
          <w:sz w:val="28"/>
        </w:rPr>
        <w:t>
      абзац десятый изложить в следующей редакции:</w:t>
      </w:r>
    </w:p>
    <w:bookmarkEnd w:id="1273"/>
    <w:bookmarkStart w:name="z1450" w:id="1274"/>
    <w:p>
      <w:pPr>
        <w:spacing w:after="0"/>
        <w:ind w:left="0"/>
        <w:jc w:val="both"/>
      </w:pPr>
      <w:r>
        <w:rPr>
          <w:rFonts w:ascii="Times New Roman"/>
          <w:b w:val="false"/>
          <w:i w:val="false"/>
          <w:color w:val="000000"/>
          <w:sz w:val="28"/>
        </w:rPr>
        <w:t>
      "2)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w:t>
      </w:r>
    </w:p>
    <w:bookmarkEnd w:id="1274"/>
    <w:bookmarkStart w:name="z1451" w:id="1275"/>
    <w:p>
      <w:pPr>
        <w:spacing w:after="0"/>
        <w:ind w:left="0"/>
        <w:jc w:val="both"/>
      </w:pPr>
      <w:r>
        <w:rPr>
          <w:rFonts w:ascii="Times New Roman"/>
          <w:b w:val="false"/>
          <w:i w:val="false"/>
          <w:color w:val="000000"/>
          <w:sz w:val="28"/>
        </w:rPr>
        <w:t>
      абзац сорок первый изложить в следующей редакции:</w:t>
      </w:r>
    </w:p>
    <w:bookmarkEnd w:id="1275"/>
    <w:bookmarkStart w:name="z1452" w:id="1276"/>
    <w:p>
      <w:pPr>
        <w:spacing w:after="0"/>
        <w:ind w:left="0"/>
        <w:jc w:val="both"/>
      </w:pPr>
      <w:r>
        <w:rPr>
          <w:rFonts w:ascii="Times New Roman"/>
          <w:b w:val="false"/>
          <w:i w:val="false"/>
          <w:color w:val="000000"/>
          <w:sz w:val="28"/>
        </w:rPr>
        <w:t>
      "дополнить Правилами проведения предварительной оценки проектов бюджетов столицы, областей, городов республиканского значения по основным направлениям их расходов согласно приложению к настоящим изменениям и дополнениям, которые вносятся в некоторые указы Президента Республики Казахстан.";</w:t>
      </w:r>
    </w:p>
    <w:bookmarkEnd w:id="1276"/>
    <w:bookmarkStart w:name="z1453" w:id="1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предварительной оценки проектов областных бюджетов, бюджетов городов республиканского значения, столицы по основным направлениям их расходов, утвержденных вышеназванным Указом:</w:t>
      </w:r>
    </w:p>
    <w:bookmarkEnd w:id="1277"/>
    <w:bookmarkStart w:name="z1454" w:id="1278"/>
    <w:p>
      <w:pPr>
        <w:spacing w:after="0"/>
        <w:ind w:left="0"/>
        <w:jc w:val="both"/>
      </w:pPr>
      <w:r>
        <w:rPr>
          <w:rFonts w:ascii="Times New Roman"/>
          <w:b w:val="false"/>
          <w:i w:val="false"/>
          <w:color w:val="000000"/>
          <w:sz w:val="28"/>
        </w:rPr>
        <w:t>
      заголовок изложить в следующей редакции:</w:t>
      </w:r>
    </w:p>
    <w:bookmarkEnd w:id="1278"/>
    <w:bookmarkStart w:name="z1455" w:id="1279"/>
    <w:p>
      <w:pPr>
        <w:spacing w:after="0"/>
        <w:ind w:left="0"/>
        <w:jc w:val="both"/>
      </w:pPr>
      <w:r>
        <w:rPr>
          <w:rFonts w:ascii="Times New Roman"/>
          <w:b w:val="false"/>
          <w:i w:val="false"/>
          <w:color w:val="000000"/>
          <w:sz w:val="28"/>
        </w:rPr>
        <w:t>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w:t>
      </w:r>
    </w:p>
    <w:bookmarkEnd w:id="1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457" w:id="1280"/>
    <w:p>
      <w:pPr>
        <w:spacing w:after="0"/>
        <w:ind w:left="0"/>
        <w:jc w:val="both"/>
      </w:pPr>
      <w:r>
        <w:rPr>
          <w:rFonts w:ascii="Times New Roman"/>
          <w:b w:val="false"/>
          <w:i w:val="false"/>
          <w:color w:val="000000"/>
          <w:sz w:val="28"/>
        </w:rPr>
        <w:t>
      "1. Настоящие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 (далее – Правила) разработаны в соответствии с Бюджетным кодексом Республики Казахстан и Законом Республики Казахстан "О государственном аудите и финансовом контроле" и определяют порядок проведения ревизионной комиссией столицы, областей, городов республиканского значения (далее – ревизионная комиссия) предварительной оценки проекта бюджета столицы, области, города республиканского значения по основным направлениям его расходов (далее – оценка проекта бюджета).</w:t>
      </w:r>
    </w:p>
    <w:bookmarkEnd w:id="1280"/>
    <w:bookmarkStart w:name="z1458" w:id="1281"/>
    <w:p>
      <w:pPr>
        <w:spacing w:after="0"/>
        <w:ind w:left="0"/>
        <w:jc w:val="both"/>
      </w:pPr>
      <w:r>
        <w:rPr>
          <w:rFonts w:ascii="Times New Roman"/>
          <w:b w:val="false"/>
          <w:i w:val="false"/>
          <w:color w:val="000000"/>
          <w:sz w:val="28"/>
        </w:rPr>
        <w:t>
      2. Оценка проекта бюджета предусматривает проведение анализа обоснованности показателей проекта бюджета столицы, областей, городов республиканского значения на плановый период (далее – проект бюджета), наличия и достаточности нормативной правовой и методической базы для разработки проекта бюджета, а также составление и представление результатов оценки проекта бюджета с выработанными ревизионной комиссией рекомендациями (далее – заключение по оценке) в местный исполнительный орган столицы, областей, городов республиканского значения и соответствующий маслихат.";</w:t>
      </w:r>
    </w:p>
    <w:bookmarkEnd w:id="1281"/>
    <w:bookmarkStart w:name="z1459" w:id="1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461" w:id="1283"/>
    <w:p>
      <w:pPr>
        <w:spacing w:after="0"/>
        <w:ind w:left="0"/>
        <w:jc w:val="both"/>
      </w:pPr>
      <w:r>
        <w:rPr>
          <w:rFonts w:ascii="Times New Roman"/>
          <w:b w:val="false"/>
          <w:i w:val="false"/>
          <w:color w:val="000000"/>
          <w:sz w:val="28"/>
        </w:rPr>
        <w:t>
      "3) прогноз социально-экономического развития столицы, области, города республиканского значения на среднесрочный период;";</w:t>
      </w:r>
    </w:p>
    <w:bookmarkEnd w:id="1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463" w:id="1284"/>
    <w:p>
      <w:pPr>
        <w:spacing w:after="0"/>
        <w:ind w:left="0"/>
        <w:jc w:val="both"/>
      </w:pPr>
      <w:r>
        <w:rPr>
          <w:rFonts w:ascii="Times New Roman"/>
          <w:b w:val="false"/>
          <w:i w:val="false"/>
          <w:color w:val="000000"/>
          <w:sz w:val="28"/>
        </w:rPr>
        <w:t>
      "12) заключения местного уполномоченного органа по государственному планированию по результатам рассмотрения проектов планов развития столицы, области, города республиканского значения (изменений и дополнений в планы развития столицы, области, города республиканского значения) и проектов бюджетных программ;";</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1465" w:id="1285"/>
    <w:p>
      <w:pPr>
        <w:spacing w:after="0"/>
        <w:ind w:left="0"/>
        <w:jc w:val="both"/>
      </w:pPr>
      <w:r>
        <w:rPr>
          <w:rFonts w:ascii="Times New Roman"/>
          <w:b w:val="false"/>
          <w:i w:val="false"/>
          <w:color w:val="000000"/>
          <w:sz w:val="28"/>
        </w:rPr>
        <w:t>
      "1) своевременного представления в местный исполнительный орган столицы, области, города республиканского значения и соответствующий маслихат обоснованного и достоверного заключения по оценке;";</w:t>
      </w:r>
    </w:p>
    <w:bookmarkEnd w:id="1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67" w:id="1286"/>
    <w:p>
      <w:pPr>
        <w:spacing w:after="0"/>
        <w:ind w:left="0"/>
        <w:jc w:val="both"/>
      </w:pPr>
      <w:r>
        <w:rPr>
          <w:rFonts w:ascii="Times New Roman"/>
          <w:b w:val="false"/>
          <w:i w:val="false"/>
          <w:color w:val="000000"/>
          <w:sz w:val="28"/>
        </w:rPr>
        <w:t>
      "10. Оценка проекта бюджета проводится на предмет соответствия планируемых расходов приоритетам социально-экономического развития столицы, области, города республиканского значения; приоритетным направлениям расходов, в том числе формируемых с учетом объемов финансирования, передаваемых из вышестоящего бюджета в виде трансфертов общего характера; результатам оценки документов Системы государственного планирования; выводам и рекомендациям, данным ревизионными комиссиями к отчету местных исполнительных органов об исполнении бюджетов столицы, областей, городов республиканского значения за отчетный финансовый год.";</w:t>
      </w:r>
    </w:p>
    <w:bookmarkEnd w:id="1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469" w:id="1287"/>
    <w:p>
      <w:pPr>
        <w:spacing w:after="0"/>
        <w:ind w:left="0"/>
        <w:jc w:val="both"/>
      </w:pPr>
      <w:r>
        <w:rPr>
          <w:rFonts w:ascii="Times New Roman"/>
          <w:b w:val="false"/>
          <w:i w:val="false"/>
          <w:color w:val="000000"/>
          <w:sz w:val="28"/>
        </w:rPr>
        <w:t>
      "12. Ревизионной комиссией оценивается обеспечение взаимосвязи показателей комплексных планов социально-экономического развития и планов развития столицы, области, города республиканского значения с показателями экономического и бюджетного планирования, соответствия достигнутых результатов положениям посланий Президента Республики Казахстан и документам Системы государственного планирования на основании:</w:t>
      </w:r>
    </w:p>
    <w:bookmarkEnd w:id="1287"/>
    <w:bookmarkStart w:name="z1470" w:id="1288"/>
    <w:p>
      <w:pPr>
        <w:spacing w:after="0"/>
        <w:ind w:left="0"/>
        <w:jc w:val="both"/>
      </w:pPr>
      <w:r>
        <w:rPr>
          <w:rFonts w:ascii="Times New Roman"/>
          <w:b w:val="false"/>
          <w:i w:val="false"/>
          <w:color w:val="000000"/>
          <w:sz w:val="28"/>
        </w:rPr>
        <w:t>
      1) результатов государственного аудита и финансового контроля, проведенных органами государственного аудита и финансового контроля;</w:t>
      </w:r>
    </w:p>
    <w:bookmarkEnd w:id="1288"/>
    <w:bookmarkStart w:name="z1471" w:id="1289"/>
    <w:p>
      <w:pPr>
        <w:spacing w:after="0"/>
        <w:ind w:left="0"/>
        <w:jc w:val="both"/>
      </w:pPr>
      <w:r>
        <w:rPr>
          <w:rFonts w:ascii="Times New Roman"/>
          <w:b w:val="false"/>
          <w:i w:val="false"/>
          <w:color w:val="000000"/>
          <w:sz w:val="28"/>
        </w:rPr>
        <w:t>
      2) отчетов об исполнении местного бюджета, оценки планов развития столицы, области, города республиканского значения, по информации местных уполномоченных органов по государственному планированию и исполнению бюджета.";</w:t>
      </w:r>
    </w:p>
    <w:bookmarkEnd w:id="1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473" w:id="1290"/>
    <w:p>
      <w:pPr>
        <w:spacing w:after="0"/>
        <w:ind w:left="0"/>
        <w:jc w:val="both"/>
      </w:pPr>
      <w:r>
        <w:rPr>
          <w:rFonts w:ascii="Times New Roman"/>
          <w:b w:val="false"/>
          <w:i w:val="false"/>
          <w:color w:val="000000"/>
          <w:sz w:val="28"/>
        </w:rPr>
        <w:t>
      "14. Местный уполномоченный орган по государственному планированию в установленный законодательством срок направляет администраторам бюджетных программ проект прогноза социально-экономического развития столицы, области, города республиканского значения с одновременным представлением его в ревизионную комиссию.";</w:t>
      </w:r>
    </w:p>
    <w:bookmarkEnd w:id="1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w:t>
      </w:r>
    </w:p>
    <w:bookmarkStart w:name="z1475" w:id="1291"/>
    <w:p>
      <w:pPr>
        <w:spacing w:after="0"/>
        <w:ind w:left="0"/>
        <w:jc w:val="both"/>
      </w:pPr>
      <w:r>
        <w:rPr>
          <w:rFonts w:ascii="Times New Roman"/>
          <w:b w:val="false"/>
          <w:i w:val="false"/>
          <w:color w:val="000000"/>
          <w:sz w:val="28"/>
        </w:rPr>
        <w:t>
      "2) план-график рассмотрения бюджетной комиссией столицы, области, города республиканского значения (далее – бюджетная комиссия) расходов администраторов бюджетных программ на плановый период при направлении его членам бюджетной комиссии;";</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18 изложить в следующей редакции:</w:t>
      </w:r>
    </w:p>
    <w:bookmarkStart w:name="z1477" w:id="1292"/>
    <w:p>
      <w:pPr>
        <w:spacing w:after="0"/>
        <w:ind w:left="0"/>
        <w:jc w:val="both"/>
      </w:pPr>
      <w:r>
        <w:rPr>
          <w:rFonts w:ascii="Times New Roman"/>
          <w:b w:val="false"/>
          <w:i w:val="false"/>
          <w:color w:val="000000"/>
          <w:sz w:val="28"/>
        </w:rPr>
        <w:t>
      "4) поручения Президента Республики Казахстан и (или) Премьер-Министра Республики Казахстан, акима столицы, области, города республиканского значения, направленные на реализацию особо важных и требующих оперативной реализации задач.";</w:t>
      </w:r>
    </w:p>
    <w:bookmarkEnd w:id="1292"/>
    <w:bookmarkStart w:name="z1478" w:id="129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1293"/>
    <w:bookmarkStart w:name="z1479" w:id="1294"/>
    <w:p>
      <w:pPr>
        <w:spacing w:after="0"/>
        <w:ind w:left="0"/>
        <w:jc w:val="both"/>
      </w:pPr>
      <w:r>
        <w:rPr>
          <w:rFonts w:ascii="Times New Roman"/>
          <w:b w:val="false"/>
          <w:i w:val="false"/>
          <w:color w:val="000000"/>
          <w:sz w:val="28"/>
        </w:rPr>
        <w:t>
      "20. Ревизионная комиссия при проведении оценки проекта бюджета обращает внимание на соответствие расходов проекта бюджета общенациональным приоритетам, приоритетным направлениям расходов местного бюджета, минимальным стандартам, системе региональных стандартов для населенных пунктов, результатам оценки планов развития столицы, области, города республиканского значения, выводам и рекомендациям, данным ревизионной комиссией к отчету местного исполнительного органа об исполнении местного бюджета за отчетный финансовый год.";</w:t>
      </w:r>
    </w:p>
    <w:bookmarkEnd w:id="1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481" w:id="1295"/>
    <w:p>
      <w:pPr>
        <w:spacing w:after="0"/>
        <w:ind w:left="0"/>
        <w:jc w:val="both"/>
      </w:pPr>
      <w:r>
        <w:rPr>
          <w:rFonts w:ascii="Times New Roman"/>
          <w:b w:val="false"/>
          <w:i w:val="false"/>
          <w:color w:val="000000"/>
          <w:sz w:val="28"/>
        </w:rPr>
        <w:t>
      "23. Результаты предварительной оценки проекта бюджета столицы, области, города республиканского значения представляются в местный исполнительный орган столицы, области, города республиканского значения и соответствующий маслихат в течение десяти календарных дней со дня внесения проекта местного бюджета в ревизионную комиссию.";</w:t>
      </w:r>
    </w:p>
    <w:bookmarkEnd w:id="1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483" w:id="1296"/>
    <w:p>
      <w:pPr>
        <w:spacing w:after="0"/>
        <w:ind w:left="0"/>
        <w:jc w:val="both"/>
      </w:pPr>
      <w:r>
        <w:rPr>
          <w:rFonts w:ascii="Times New Roman"/>
          <w:b w:val="false"/>
          <w:i w:val="false"/>
          <w:color w:val="000000"/>
          <w:sz w:val="28"/>
        </w:rPr>
        <w:t>
      "25. Местный уполномоченный орган по государственному планированию направляет в ревизионную комиссию информацию о принятых мерах по исполнению рекомендаций, отраженных в заключении по оценке проекта бюджета столицы, области, города республиканского значения, в течение тридцати рабочих дней после утверждения бюджета столицы, области, города республиканского значения.".</w:t>
      </w:r>
    </w:p>
    <w:bookmarkEnd w:id="1296"/>
    <w:bookmarkStart w:name="z1484" w:id="1297"/>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июля 2025 года № 932 "О некоторых вопросах Совета по управлению Национальным фондом Республики Казахстан":</w:t>
      </w:r>
    </w:p>
    <w:bookmarkEnd w:id="1297"/>
    <w:bookmarkStart w:name="z1485" w:id="1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по управлению Национальным фондом Республики Казахстан (по должности), утвержденном вышеназванным Указом:</w:t>
      </w:r>
    </w:p>
    <w:bookmarkEnd w:id="1298"/>
    <w:bookmarkStart w:name="z1486" w:id="1299"/>
    <w:p>
      <w:pPr>
        <w:spacing w:after="0"/>
        <w:ind w:left="0"/>
        <w:jc w:val="both"/>
      </w:pPr>
      <w:r>
        <w:rPr>
          <w:rFonts w:ascii="Times New Roman"/>
          <w:b w:val="false"/>
          <w:i w:val="false"/>
          <w:color w:val="000000"/>
          <w:sz w:val="28"/>
        </w:rPr>
        <w:t>
      строку "Председатель Сената Парламента Республики Казахстан (по согласованию)" исключить;</w:t>
      </w:r>
    </w:p>
    <w:bookmarkEnd w:id="1299"/>
    <w:bookmarkStart w:name="z1487" w:id="1300"/>
    <w:p>
      <w:pPr>
        <w:spacing w:after="0"/>
        <w:ind w:left="0"/>
        <w:jc w:val="both"/>
      </w:pPr>
      <w:r>
        <w:rPr>
          <w:rFonts w:ascii="Times New Roman"/>
          <w:b w:val="false"/>
          <w:i w:val="false"/>
          <w:color w:val="000000"/>
          <w:sz w:val="28"/>
        </w:rPr>
        <w:t>
      строку "Председатель Мажилиса Парламента Республики Казахстан (по согласованию)" изложить в следующей редакции:</w:t>
      </w:r>
    </w:p>
    <w:bookmarkEnd w:id="1300"/>
    <w:bookmarkStart w:name="z1488" w:id="1301"/>
    <w:p>
      <w:pPr>
        <w:spacing w:after="0"/>
        <w:ind w:left="0"/>
        <w:jc w:val="both"/>
      </w:pPr>
      <w:r>
        <w:rPr>
          <w:rFonts w:ascii="Times New Roman"/>
          <w:b w:val="false"/>
          <w:i w:val="false"/>
          <w:color w:val="000000"/>
          <w:sz w:val="28"/>
        </w:rPr>
        <w:t>
      "Председатель Курултая Республики Казахстан (по согласованию)";</w:t>
      </w:r>
    </w:p>
    <w:bookmarkEnd w:id="1301"/>
    <w:bookmarkStart w:name="z1489" w:id="1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управлению Национальным фондом Республики Казахстан, утвержденном вышеназванным Указом:</w:t>
      </w:r>
    </w:p>
    <w:bookmarkEnd w:id="1302"/>
    <w:bookmarkStart w:name="z1490" w:id="1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"законодательными актами" заменить словом "законами".</w:t>
      </w:r>
    </w:p>
    <w:bookmarkEnd w:id="1303"/>
    <w:bookmarkStart w:name="z1491" w:id="1304"/>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14 июля 2025 года № 944 "О некоторых вопросах Комитета национальной безопасности Республики Казахстан":</w:t>
      </w:r>
    </w:p>
    <w:bookmarkEnd w:id="1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93" w:id="1305"/>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20 Конституционного закона Республики Казахстан "О Президенте Республики Казахстан" ПОСТАНОВЛЯЮ:";</w:t>
      </w:r>
    </w:p>
    <w:bookmarkEnd w:id="1305"/>
    <w:bookmarkStart w:name="z1494" w:id="1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Службе по противодействию коррупции Комитета национальной безопасности Республики Казахстан, утвержденном вышеназванным Указом:</w:t>
      </w:r>
    </w:p>
    <w:bookmarkEnd w:id="1306"/>
    <w:bookmarkStart w:name="z1495" w:id="1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1307"/>
    <w:bookmarkStart w:name="z1496" w:id="1308"/>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октября 2025 года № 1070 "Об утверждении перечня руководящих должностей правоохранительных органов и органов гражданской защиты Республики Казахстан, подлежащих ротации, и Правил их перемещения":</w:t>
      </w:r>
    </w:p>
    <w:bookmarkEnd w:id="1308"/>
    <w:bookmarkStart w:name="z1497" w:id="13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руководящих должностей правоохранительных органов и органов гражданской защиты Республики Казахстан, подлежащих ротации, утвержденном вышеназванным Указом:</w:t>
      </w:r>
    </w:p>
    <w:bookmarkEnd w:id="1309"/>
    <w:bookmarkStart w:name="z1498" w:id="1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"Генеральная прокуратура Республики Казахстан":</w:t>
      </w:r>
    </w:p>
    <w:bookmarkEnd w:id="1310"/>
    <w:bookmarkStart w:name="z1499" w:id="1311"/>
    <w:p>
      <w:pPr>
        <w:spacing w:after="0"/>
        <w:ind w:left="0"/>
        <w:jc w:val="both"/>
      </w:pPr>
      <w:r>
        <w:rPr>
          <w:rFonts w:ascii="Times New Roman"/>
          <w:b w:val="false"/>
          <w:i w:val="false"/>
          <w:color w:val="000000"/>
          <w:sz w:val="28"/>
        </w:rPr>
        <w:t>
      строки, порядковые номера 17, 18 и 19, изложить в следующей редакции:</w:t>
      </w:r>
    </w:p>
    <w:bookmarkEnd w:id="1311"/>
    <w:bookmarkStart w:name="z1500" w:id="1312"/>
    <w:p>
      <w:pPr>
        <w:spacing w:after="0"/>
        <w:ind w:left="0"/>
        <w:jc w:val="both"/>
      </w:pPr>
      <w:r>
        <w:rPr>
          <w:rFonts w:ascii="Times New Roman"/>
          <w:b w:val="false"/>
          <w:i w:val="false"/>
          <w:color w:val="000000"/>
          <w:sz w:val="28"/>
        </w:rPr>
        <w:t>
      "17. Прокурор области и приравненный к нему прокурор (столицы и городов республиканского значения);</w:t>
      </w:r>
    </w:p>
    <w:bookmarkEnd w:id="1312"/>
    <w:bookmarkStart w:name="z1501" w:id="1313"/>
    <w:p>
      <w:pPr>
        <w:spacing w:after="0"/>
        <w:ind w:left="0"/>
        <w:jc w:val="both"/>
      </w:pPr>
      <w:r>
        <w:rPr>
          <w:rFonts w:ascii="Times New Roman"/>
          <w:b w:val="false"/>
          <w:i w:val="false"/>
          <w:color w:val="000000"/>
          <w:sz w:val="28"/>
        </w:rPr>
        <w:t>
      18. Первый заместитель прокурора области и приравненного к нему прокурора (столицы и городов республиканского значения);</w:t>
      </w:r>
    </w:p>
    <w:bookmarkEnd w:id="1313"/>
    <w:bookmarkStart w:name="z1502" w:id="1314"/>
    <w:p>
      <w:pPr>
        <w:spacing w:after="0"/>
        <w:ind w:left="0"/>
        <w:jc w:val="both"/>
      </w:pPr>
      <w:r>
        <w:rPr>
          <w:rFonts w:ascii="Times New Roman"/>
          <w:b w:val="false"/>
          <w:i w:val="false"/>
          <w:color w:val="000000"/>
          <w:sz w:val="28"/>
        </w:rPr>
        <w:t>
      19. Заместитель прокурора области и приравненного к нему прокурора (столицы и городов республиканского значения);";</w:t>
      </w:r>
    </w:p>
    <w:bookmarkEnd w:id="1314"/>
    <w:bookmarkStart w:name="z1503" w:id="1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"Министерство внутренних дел Республики Казахстан":</w:t>
      </w:r>
    </w:p>
    <w:bookmarkEnd w:id="1315"/>
    <w:bookmarkStart w:name="z1504" w:id="1316"/>
    <w:p>
      <w:pPr>
        <w:spacing w:after="0"/>
        <w:ind w:left="0"/>
        <w:jc w:val="both"/>
      </w:pPr>
      <w:r>
        <w:rPr>
          <w:rFonts w:ascii="Times New Roman"/>
          <w:b w:val="false"/>
          <w:i w:val="false"/>
          <w:color w:val="000000"/>
          <w:sz w:val="28"/>
        </w:rPr>
        <w:t>
      строки, порядковые номера 5, 6, 7, 8, 9 и 10, изложить в следующей редакции:</w:t>
      </w:r>
    </w:p>
    <w:bookmarkEnd w:id="1316"/>
    <w:bookmarkStart w:name="z1505" w:id="1317"/>
    <w:p>
      <w:pPr>
        <w:spacing w:after="0"/>
        <w:ind w:left="0"/>
        <w:jc w:val="both"/>
      </w:pPr>
      <w:r>
        <w:rPr>
          <w:rFonts w:ascii="Times New Roman"/>
          <w:b w:val="false"/>
          <w:i w:val="false"/>
          <w:color w:val="000000"/>
          <w:sz w:val="28"/>
        </w:rPr>
        <w:t>
      "5. Начальник Департамента полиции столицы, области, города республиканского значения, на транспорте;</w:t>
      </w:r>
    </w:p>
    <w:bookmarkEnd w:id="1317"/>
    <w:bookmarkStart w:name="z1506" w:id="1318"/>
    <w:p>
      <w:pPr>
        <w:spacing w:after="0"/>
        <w:ind w:left="0"/>
        <w:jc w:val="both"/>
      </w:pPr>
      <w:r>
        <w:rPr>
          <w:rFonts w:ascii="Times New Roman"/>
          <w:b w:val="false"/>
          <w:i w:val="false"/>
          <w:color w:val="000000"/>
          <w:sz w:val="28"/>
        </w:rPr>
        <w:t>
      6. Первый заместитель начальника Департамента полиции столицы, области, города республиканского значения, на транспорте;</w:t>
      </w:r>
    </w:p>
    <w:bookmarkEnd w:id="1318"/>
    <w:bookmarkStart w:name="z1507" w:id="1319"/>
    <w:p>
      <w:pPr>
        <w:spacing w:after="0"/>
        <w:ind w:left="0"/>
        <w:jc w:val="both"/>
      </w:pPr>
      <w:r>
        <w:rPr>
          <w:rFonts w:ascii="Times New Roman"/>
          <w:b w:val="false"/>
          <w:i w:val="false"/>
          <w:color w:val="000000"/>
          <w:sz w:val="28"/>
        </w:rPr>
        <w:t>
      7. Заместитель начальника Департамента полиции столицы, области, города республиканского значения, на транспорте;</w:t>
      </w:r>
    </w:p>
    <w:bookmarkEnd w:id="1319"/>
    <w:bookmarkStart w:name="z1508" w:id="1320"/>
    <w:p>
      <w:pPr>
        <w:spacing w:after="0"/>
        <w:ind w:left="0"/>
        <w:jc w:val="both"/>
      </w:pPr>
      <w:r>
        <w:rPr>
          <w:rFonts w:ascii="Times New Roman"/>
          <w:b w:val="false"/>
          <w:i w:val="false"/>
          <w:color w:val="000000"/>
          <w:sz w:val="28"/>
        </w:rPr>
        <w:t>
      8. Начальник городского, районного, линейного управления (отдела) полиции Департамента полиции столицы, области, города республиканского значения, на транспорте;</w:t>
      </w:r>
    </w:p>
    <w:bookmarkEnd w:id="1320"/>
    <w:bookmarkStart w:name="z1509" w:id="1321"/>
    <w:p>
      <w:pPr>
        <w:spacing w:after="0"/>
        <w:ind w:left="0"/>
        <w:jc w:val="both"/>
      </w:pPr>
      <w:r>
        <w:rPr>
          <w:rFonts w:ascii="Times New Roman"/>
          <w:b w:val="false"/>
          <w:i w:val="false"/>
          <w:color w:val="000000"/>
          <w:sz w:val="28"/>
        </w:rPr>
        <w:t>
      9. Начальник Департамента уголовно-исполнительной системы столицы, области и города республиканского значения;</w:t>
      </w:r>
    </w:p>
    <w:bookmarkEnd w:id="1321"/>
    <w:bookmarkStart w:name="z1510" w:id="1322"/>
    <w:p>
      <w:pPr>
        <w:spacing w:after="0"/>
        <w:ind w:left="0"/>
        <w:jc w:val="both"/>
      </w:pPr>
      <w:r>
        <w:rPr>
          <w:rFonts w:ascii="Times New Roman"/>
          <w:b w:val="false"/>
          <w:i w:val="false"/>
          <w:color w:val="000000"/>
          <w:sz w:val="28"/>
        </w:rPr>
        <w:t>
      10. Заместитель начальника Департамента уголовно-исполнительной системы столицы, области и города республиканского значения";</w:t>
      </w:r>
    </w:p>
    <w:bookmarkEnd w:id="1322"/>
    <w:bookmarkStart w:name="z1511" w:id="1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"Министерство по чрезвычайным ситуациям Республики Казахстан":</w:t>
      </w:r>
    </w:p>
    <w:bookmarkEnd w:id="1323"/>
    <w:bookmarkStart w:name="z1512" w:id="1324"/>
    <w:p>
      <w:pPr>
        <w:spacing w:after="0"/>
        <w:ind w:left="0"/>
        <w:jc w:val="both"/>
      </w:pPr>
      <w:r>
        <w:rPr>
          <w:rFonts w:ascii="Times New Roman"/>
          <w:b w:val="false"/>
          <w:i w:val="false"/>
          <w:color w:val="000000"/>
          <w:sz w:val="28"/>
        </w:rPr>
        <w:t>
      строки, порядковые номера 5, 6 и 7, изложить в следующей редакции:</w:t>
      </w:r>
    </w:p>
    <w:bookmarkEnd w:id="1324"/>
    <w:bookmarkStart w:name="z1513" w:id="1325"/>
    <w:p>
      <w:pPr>
        <w:spacing w:after="0"/>
        <w:ind w:left="0"/>
        <w:jc w:val="both"/>
      </w:pPr>
      <w:r>
        <w:rPr>
          <w:rFonts w:ascii="Times New Roman"/>
          <w:b w:val="false"/>
          <w:i w:val="false"/>
          <w:color w:val="000000"/>
          <w:sz w:val="28"/>
        </w:rPr>
        <w:t>
      "5. Первый заместитель начальника Департамента по чрезвычайным ситуациям столицы, области и города республиканского значения;</w:t>
      </w:r>
    </w:p>
    <w:bookmarkEnd w:id="1325"/>
    <w:bookmarkStart w:name="z1514" w:id="1326"/>
    <w:p>
      <w:pPr>
        <w:spacing w:after="0"/>
        <w:ind w:left="0"/>
        <w:jc w:val="both"/>
      </w:pPr>
      <w:r>
        <w:rPr>
          <w:rFonts w:ascii="Times New Roman"/>
          <w:b w:val="false"/>
          <w:i w:val="false"/>
          <w:color w:val="000000"/>
          <w:sz w:val="28"/>
        </w:rPr>
        <w:t>
      6. Заместитель начальника Департамента по чрезвычайным ситуациям столицы, области и города республиканского значения;</w:t>
      </w:r>
    </w:p>
    <w:bookmarkEnd w:id="1326"/>
    <w:bookmarkStart w:name="z1515" w:id="1327"/>
    <w:p>
      <w:pPr>
        <w:spacing w:after="0"/>
        <w:ind w:left="0"/>
        <w:jc w:val="both"/>
      </w:pPr>
      <w:r>
        <w:rPr>
          <w:rFonts w:ascii="Times New Roman"/>
          <w:b w:val="false"/>
          <w:i w:val="false"/>
          <w:color w:val="000000"/>
          <w:sz w:val="28"/>
        </w:rPr>
        <w:t>
      7. Начальник городского, районного (районного в городе) управления по чрезвычайным ситуациям Департамента по чрезвычайным ситуациям столицы, области и города республиканского значения.".</w:t>
      </w:r>
    </w:p>
    <w:bookmarkEnd w:id="1327"/>
    <w:bookmarkStart w:name="z1516" w:id="1328"/>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ноября 2025 года № 1081 "Об утверждении основных принципов, ценностей и направлений внутренней политики Республики Казахстан":</w:t>
      </w:r>
    </w:p>
    <w:bookmarkEnd w:id="1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основные принципы</w:t>
      </w:r>
      <w:r>
        <w:rPr>
          <w:rFonts w:ascii="Times New Roman"/>
          <w:b w:val="false"/>
          <w:i w:val="false"/>
          <w:color w:val="000000"/>
          <w:sz w:val="28"/>
        </w:rPr>
        <w:t xml:space="preserve">, ценности и направления внутренней политики Республики Казахстан, утвержденные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 которые вносятся в некоторые акты Президента Республики Казахстан.</w:t>
      </w:r>
    </w:p>
    <w:bookmarkStart w:name="z1518" w:id="1329"/>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17 декабря 2025 года № 1125 "О совершенствовании системы государственного управления в сфере защиты прав инвесторов и возврата активов":</w:t>
      </w:r>
    </w:p>
    <w:bookmarkEnd w:id="1329"/>
    <w:bookmarkStart w:name="z1519" w:id="1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по защите прав инвесторов Генеральной прокуратуры Республики Казахстан, утвержденном вышеназванным Указом:</w:t>
      </w:r>
    </w:p>
    <w:bookmarkEnd w:id="1330"/>
    <w:bookmarkStart w:name="z1520" w:id="1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"законодательными актами" заменить словом "законами";</w:t>
      </w:r>
    </w:p>
    <w:bookmarkEnd w:id="1331"/>
    <w:bookmarkStart w:name="z1521" w:id="1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332"/>
    <w:bookmarkStart w:name="z1522" w:id="133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1333"/>
    <w:bookmarkStart w:name="z1523" w:id="1334"/>
    <w:p>
      <w:pPr>
        <w:spacing w:after="0"/>
        <w:ind w:left="0"/>
        <w:jc w:val="both"/>
      </w:pPr>
      <w:r>
        <w:rPr>
          <w:rFonts w:ascii="Times New Roman"/>
          <w:b w:val="false"/>
          <w:i w:val="false"/>
          <w:color w:val="000000"/>
          <w:sz w:val="28"/>
        </w:rPr>
        <w:t>
      "организовывать и координировать деятельность инвестиционных прокуроров в столице, областях, городах республиканского значения в пределах возложенных функций и задач;";</w:t>
      </w:r>
    </w:p>
    <w:bookmarkEnd w:id="1334"/>
    <w:bookmarkStart w:name="z1524" w:id="1335"/>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335"/>
    <w:bookmarkStart w:name="z1525" w:id="1336"/>
    <w:p>
      <w:pPr>
        <w:spacing w:after="0"/>
        <w:ind w:left="0"/>
        <w:jc w:val="both"/>
      </w:pPr>
      <w:r>
        <w:rPr>
          <w:rFonts w:ascii="Times New Roman"/>
          <w:b w:val="false"/>
          <w:i w:val="false"/>
          <w:color w:val="000000"/>
          <w:sz w:val="28"/>
        </w:rPr>
        <w:t>
      "обеспечивать соблюдение этических норм поведения сотрудниками Комитета и инвестиционными прокурорами в столице, областях, городах республиканского значения;";</w:t>
      </w:r>
    </w:p>
    <w:bookmarkEnd w:id="1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15 изложить в следующей редакции:</w:t>
      </w:r>
    </w:p>
    <w:bookmarkStart w:name="z1527" w:id="1337"/>
    <w:p>
      <w:pPr>
        <w:spacing w:after="0"/>
        <w:ind w:left="0"/>
        <w:jc w:val="both"/>
      </w:pPr>
      <w:r>
        <w:rPr>
          <w:rFonts w:ascii="Times New Roman"/>
          <w:b w:val="false"/>
          <w:i w:val="false"/>
          <w:color w:val="000000"/>
          <w:sz w:val="28"/>
        </w:rPr>
        <w:t>
      "7) организация деятельности инвестиционных прокуроров в столице, областях, городах республиканского значения;".</w:t>
      </w:r>
    </w:p>
    <w:bookmarkEnd w:id="1337"/>
    <w:bookmarkStart w:name="z1528" w:id="1338"/>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апреля 2026 года № 1251 "О внесении изменений и дополнений в некоторые указы Президента Республики Казахстан":</w:t>
      </w:r>
    </w:p>
    <w:bookmarkEnd w:id="1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изменениях и дополнениях</w:t>
      </w:r>
      <w:r>
        <w:rPr>
          <w:rFonts w:ascii="Times New Roman"/>
          <w:b w:val="false"/>
          <w:i w:val="false"/>
          <w:color w:val="000000"/>
          <w:sz w:val="28"/>
        </w:rPr>
        <w:t>, которые вносятся в некоторые указы Президента Республики Казахстан, утвержденных вышеназванным Указом:</w:t>
      </w:r>
    </w:p>
    <w:bookmarkStart w:name="z1530" w:id="1339"/>
    <w:p>
      <w:pPr>
        <w:spacing w:after="0"/>
        <w:ind w:left="0"/>
        <w:jc w:val="both"/>
      </w:pPr>
      <w:r>
        <w:rPr>
          <w:rFonts w:ascii="Times New Roman"/>
          <w:b w:val="false"/>
          <w:i w:val="false"/>
          <w:color w:val="000000"/>
          <w:sz w:val="28"/>
        </w:rPr>
        <w:t xml:space="preserve">
      абзац сорок четвертый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39"/>
    <w:bookmarkStart w:name="z1531" w:id="1340"/>
    <w:p>
      <w:pPr>
        <w:spacing w:after="0"/>
        <w:ind w:left="0"/>
        <w:jc w:val="both"/>
      </w:pPr>
      <w:r>
        <w:rPr>
          <w:rFonts w:ascii="Times New Roman"/>
          <w:b w:val="false"/>
          <w:i w:val="false"/>
          <w:color w:val="000000"/>
          <w:sz w:val="28"/>
        </w:rPr>
        <w:t>
      "26-1) выпуска, обращения и погашения цифровых теңге;".</w:t>
      </w:r>
    </w:p>
    <w:bookmarkEnd w:id="1340"/>
    <w:bookmarkStart w:name="z1532" w:id="1341"/>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мая 2026 года № 1258 "О внесении изменений и дополнений в некоторые указы Президента Республики Казахстан":</w:t>
      </w:r>
    </w:p>
    <w:bookmarkEnd w:id="1341"/>
    <w:bookmarkStart w:name="z1533" w:id="1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изменениях и дополнениях</w:t>
      </w:r>
      <w:r>
        <w:rPr>
          <w:rFonts w:ascii="Times New Roman"/>
          <w:b w:val="false"/>
          <w:i w:val="false"/>
          <w:color w:val="000000"/>
          <w:sz w:val="28"/>
        </w:rPr>
        <w:t>, которые вносятся в некоторые указы Президента Республики Казахстан, утвержденных вышеназванным Указом:</w:t>
      </w:r>
    </w:p>
    <w:bookmarkEnd w:id="1342"/>
    <w:bookmarkStart w:name="z1534" w:id="1343"/>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43"/>
    <w:bookmarkStart w:name="z1535" w:id="1344"/>
    <w:p>
      <w:pPr>
        <w:spacing w:after="0"/>
        <w:ind w:left="0"/>
        <w:jc w:val="both"/>
      </w:pPr>
      <w:r>
        <w:rPr>
          <w:rFonts w:ascii="Times New Roman"/>
          <w:b w:val="false"/>
          <w:i w:val="false"/>
          <w:color w:val="000000"/>
          <w:sz w:val="28"/>
        </w:rPr>
        <w:t>
      "получать безвозмездно и с соблюдением установленных законами требований к разглашению сведений, составляющих коммерческую, банковскую и иную охраняемую законом тайну, от государственных органов и организаций информацию, необходимую для выполнения задач, возложенных на органы национальной безопасности, включая цифровые ресурсы, которые предоставляются из цифровых систем государственных органов и организаций, в порядке, установленном совместными нормативными правовыми актами с указанными государственными органами, а с организациями – соглашениями;".</w:t>
      </w:r>
    </w:p>
    <w:bookmarkEnd w:id="1344"/>
    <w:bookmarkStart w:name="z1536" w:id="1345"/>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16 января 1996 года № 2775 "О порядке обслуживания депутатов Парламента Республики Казахстан автомобильным транспортом":</w:t>
      </w:r>
    </w:p>
    <w:bookmarkEnd w:id="1345"/>
    <w:bookmarkStart w:name="z1537" w:id="1346"/>
    <w:p>
      <w:pPr>
        <w:spacing w:after="0"/>
        <w:ind w:left="0"/>
        <w:jc w:val="both"/>
      </w:pPr>
      <w:r>
        <w:rPr>
          <w:rFonts w:ascii="Times New Roman"/>
          <w:b w:val="false"/>
          <w:i w:val="false"/>
          <w:color w:val="000000"/>
          <w:sz w:val="28"/>
        </w:rPr>
        <w:t>
      заголовок изложить в следующей редакции:</w:t>
      </w:r>
    </w:p>
    <w:bookmarkEnd w:id="1346"/>
    <w:bookmarkStart w:name="z1538" w:id="1347"/>
    <w:p>
      <w:pPr>
        <w:spacing w:after="0"/>
        <w:ind w:left="0"/>
        <w:jc w:val="both"/>
      </w:pPr>
      <w:r>
        <w:rPr>
          <w:rFonts w:ascii="Times New Roman"/>
          <w:b w:val="false"/>
          <w:i w:val="false"/>
          <w:color w:val="000000"/>
          <w:sz w:val="28"/>
        </w:rPr>
        <w:t>
      "О порядке обслуживания депутатов Курултая Республики Казахстан автомобильным транспортом";</w:t>
      </w:r>
    </w:p>
    <w:bookmarkEnd w:id="1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40" w:id="1348"/>
    <w:p>
      <w:pPr>
        <w:spacing w:after="0"/>
        <w:ind w:left="0"/>
        <w:jc w:val="both"/>
      </w:pPr>
      <w:r>
        <w:rPr>
          <w:rFonts w:ascii="Times New Roman"/>
          <w:b w:val="false"/>
          <w:i w:val="false"/>
          <w:color w:val="000000"/>
          <w:sz w:val="28"/>
        </w:rPr>
        <w:t>
      "В соответствии с пунктом 6 статьи 51 Конституционного закона Республики Казахстан "О Курултае Республики Казахстан и статусе его депутатов" утвердить Положение о порядке обслуживания депутатов Курултая Республики Казахстан автомобильным транспортом (прилагается).";</w:t>
      </w:r>
    </w:p>
    <w:bookmarkEnd w:id="1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порядке обслуживания депутатов Парламента Республики Казахстан автомобильным транспортом, утвержденное вышеназванным распоряжением, изложить в новой редакции согласно приложению 3 к настоящим изменениям и дополнениям, которые вносятся в некоторые акты Президента Республики Казахстан.</w:t>
      </w:r>
    </w:p>
    <w:bookmarkStart w:name="z1542" w:id="1349"/>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8 ноября 1999 года № 90 "Об утверждении Инструкции о порядке представления к награждению государственными наградами Республики Казахстан и их вручения, Образцов документов к государственным наградам Республики Казахстан и Описания знаков государственных наград Республики Казахстан":</w:t>
      </w:r>
    </w:p>
    <w:bookmarkEnd w:id="1349"/>
    <w:bookmarkStart w:name="z1543" w:id="1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порядке представления к награждению государственными наградами Республики Казахстан и их вручения, утвержденной вышеназванным распоряжением:</w:t>
      </w:r>
    </w:p>
    <w:bookmarkEnd w:id="1350"/>
    <w:bookmarkStart w:name="z1544" w:id="135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351"/>
    <w:bookmarkStart w:name="z1545" w:id="1352"/>
    <w:p>
      <w:pPr>
        <w:spacing w:after="0"/>
        <w:ind w:left="0"/>
        <w:jc w:val="both"/>
      </w:pPr>
      <w:r>
        <w:rPr>
          <w:rFonts w:ascii="Times New Roman"/>
          <w:b w:val="false"/>
          <w:i w:val="false"/>
          <w:color w:val="000000"/>
          <w:sz w:val="28"/>
        </w:rPr>
        <w:t>
      "Представления к награждению иными государственными наградами вносятся Президенту Республики Казахстан Курултаем, Правительством Республики Казахстан, министерствами, агентствами, иными центральными и местными исполнительными органами, творческими союзами и другими организациями.";</w:t>
      </w:r>
    </w:p>
    <w:bookmarkEnd w:id="1352"/>
    <w:bookmarkStart w:name="z1546" w:id="1353"/>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53"/>
    <w:bookmarkStart w:name="z1547" w:id="1354"/>
    <w:p>
      <w:pPr>
        <w:spacing w:after="0"/>
        <w:ind w:left="0"/>
        <w:jc w:val="both"/>
      </w:pPr>
      <w:r>
        <w:rPr>
          <w:rFonts w:ascii="Times New Roman"/>
          <w:b w:val="false"/>
          <w:i w:val="false"/>
          <w:color w:val="000000"/>
          <w:sz w:val="28"/>
        </w:rPr>
        <w:t>
      "Наградной лист (форма № 2) заполняется на основании личных документов матери и детей, а на детей, пропавших без вести или погибших при обстоятельствах, указанных в статье 28 Закона Республики Казахстан "О государственных наградах Республики Казахстан", представляются справки или другие подтверждающие документы соответствующих органов. В случае, если ребенок многодетной матери является гражданином иностранного государства, к наградному листу прикладывается его цветная фотография размером 3x4, сделанная на момент сбора документов, а при достижении им 18 лет также прилагается полная цветная копия документа, удостоверяющего личность иностранного гражданина.";</w:t>
      </w:r>
    </w:p>
    <w:bookmarkEnd w:id="1354"/>
    <w:bookmarkStart w:name="z1548" w:id="1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355"/>
    <w:bookmarkStart w:name="z1549" w:id="1356"/>
    <w:p>
      <w:pPr>
        <w:spacing w:after="0"/>
        <w:ind w:left="0"/>
        <w:jc w:val="both"/>
      </w:pPr>
      <w:r>
        <w:rPr>
          <w:rFonts w:ascii="Times New Roman"/>
          <w:b w:val="false"/>
          <w:i w:val="false"/>
          <w:color w:val="000000"/>
          <w:sz w:val="28"/>
        </w:rPr>
        <w:t>
      абзац третий изложить в следующей редакции:</w:t>
      </w:r>
    </w:p>
    <w:bookmarkEnd w:id="1356"/>
    <w:bookmarkStart w:name="z1550" w:id="1357"/>
    <w:p>
      <w:pPr>
        <w:spacing w:after="0"/>
        <w:ind w:left="0"/>
        <w:jc w:val="both"/>
      </w:pPr>
      <w:r>
        <w:rPr>
          <w:rFonts w:ascii="Times New Roman"/>
          <w:b w:val="false"/>
          <w:i w:val="false"/>
          <w:color w:val="000000"/>
          <w:sz w:val="28"/>
        </w:rPr>
        <w:t>
      "на председателей ревизионных комиссий столицы, областей и городов республиканского значения – Председателем Высшей аудиторской палаты Республики Казахстан;";</w:t>
      </w:r>
    </w:p>
    <w:bookmarkEnd w:id="1357"/>
    <w:bookmarkStart w:name="z1551" w:id="1358"/>
    <w:p>
      <w:pPr>
        <w:spacing w:after="0"/>
        <w:ind w:left="0"/>
        <w:jc w:val="both"/>
      </w:pPr>
      <w:r>
        <w:rPr>
          <w:rFonts w:ascii="Times New Roman"/>
          <w:b w:val="false"/>
          <w:i w:val="false"/>
          <w:color w:val="000000"/>
          <w:sz w:val="28"/>
        </w:rPr>
        <w:t>
      абзац пятый изложить в следующей редакции:</w:t>
      </w:r>
    </w:p>
    <w:bookmarkEnd w:id="1358"/>
    <w:bookmarkStart w:name="z1552" w:id="1359"/>
    <w:p>
      <w:pPr>
        <w:spacing w:after="0"/>
        <w:ind w:left="0"/>
        <w:jc w:val="both"/>
      </w:pPr>
      <w:r>
        <w:rPr>
          <w:rFonts w:ascii="Times New Roman"/>
          <w:b w:val="false"/>
          <w:i w:val="false"/>
          <w:color w:val="000000"/>
          <w:sz w:val="28"/>
        </w:rPr>
        <w:t>
      "на первых руководителей центральных государственных органов, органов, непосредственно подчиненных и подотчетных Президенту Республики Казахстан, акимов и председателей маслихатов столицы, областей, городов республиканского значения – Курултаем и Правительством Республики Казахстан.";</w:t>
      </w:r>
    </w:p>
    <w:bookmarkEnd w:id="1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54" w:id="1360"/>
    <w:p>
      <w:pPr>
        <w:spacing w:after="0"/>
        <w:ind w:left="0"/>
        <w:jc w:val="both"/>
      </w:pPr>
      <w:r>
        <w:rPr>
          <w:rFonts w:ascii="Times New Roman"/>
          <w:b w:val="false"/>
          <w:i w:val="false"/>
          <w:color w:val="000000"/>
          <w:sz w:val="28"/>
        </w:rPr>
        <w:t>
      "8. Предложения о награждении граждан Республики Казахстан, проживающих за пределами Республики Казахстан, а также иностранных граждан и лиц без гражданства представляются Министерством иностранных дел Республики Казахстан, центральными государственными и местными исполнительными органами по согласованию с Министерством иностранных дел Республики Казахстан.";</w:t>
      </w:r>
    </w:p>
    <w:bookmarkEnd w:id="1360"/>
    <w:bookmarkStart w:name="z1555" w:id="136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361"/>
    <w:bookmarkStart w:name="z1556" w:id="1362"/>
    <w:p>
      <w:pPr>
        <w:spacing w:after="0"/>
        <w:ind w:left="0"/>
        <w:jc w:val="both"/>
      </w:pPr>
      <w:r>
        <w:rPr>
          <w:rFonts w:ascii="Times New Roman"/>
          <w:b w:val="false"/>
          <w:i w:val="false"/>
          <w:color w:val="000000"/>
          <w:sz w:val="28"/>
        </w:rPr>
        <w:t>
      "Государственные награды от имени и по поручению Президента Республики Казахстан могут вручать также:</w:t>
      </w:r>
    </w:p>
    <w:bookmarkEnd w:id="1362"/>
    <w:bookmarkStart w:name="z1557" w:id="1363"/>
    <w:p>
      <w:pPr>
        <w:spacing w:after="0"/>
        <w:ind w:left="0"/>
        <w:jc w:val="both"/>
      </w:pPr>
      <w:r>
        <w:rPr>
          <w:rFonts w:ascii="Times New Roman"/>
          <w:b w:val="false"/>
          <w:i w:val="false"/>
          <w:color w:val="000000"/>
          <w:sz w:val="28"/>
        </w:rPr>
        <w:t xml:space="preserve">
      - Руководитель Администрации Президента Республики Казахстан; </w:t>
      </w:r>
    </w:p>
    <w:bookmarkEnd w:id="1363"/>
    <w:bookmarkStart w:name="z1558" w:id="1364"/>
    <w:p>
      <w:pPr>
        <w:spacing w:after="0"/>
        <w:ind w:left="0"/>
        <w:jc w:val="both"/>
      </w:pPr>
      <w:r>
        <w:rPr>
          <w:rFonts w:ascii="Times New Roman"/>
          <w:b w:val="false"/>
          <w:i w:val="false"/>
          <w:color w:val="000000"/>
          <w:sz w:val="28"/>
        </w:rPr>
        <w:t>
      - акимы столицы, областей, городов республиканского значения, министры, послы Республики Казахстан, а также другие лица, уполномоченные на это Президентом Республики Казахстан.".</w:t>
      </w:r>
    </w:p>
    <w:bookmarkEnd w:id="1364"/>
    <w:bookmarkStart w:name="z1559" w:id="1365"/>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19 февраля 2002 года № 303 "Об образовании Совета по правовой политике при Президенте Республики Казахстан":</w:t>
      </w:r>
    </w:p>
    <w:bookmarkEnd w:id="1365"/>
    <w:bookmarkStart w:name="z1560" w:id="13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20) статьи 44" заменить словами "</w:t>
      </w:r>
      <w:r>
        <w:rPr>
          <w:rFonts w:ascii="Times New Roman"/>
          <w:b w:val="false"/>
          <w:i w:val="false"/>
          <w:color w:val="000000"/>
          <w:sz w:val="28"/>
        </w:rPr>
        <w:t>подпунктом 21)</w:t>
      </w:r>
      <w:r>
        <w:rPr>
          <w:rFonts w:ascii="Times New Roman"/>
          <w:b w:val="false"/>
          <w:i w:val="false"/>
          <w:color w:val="000000"/>
          <w:sz w:val="28"/>
        </w:rPr>
        <w:t xml:space="preserve"> статьи 46"; </w:t>
      </w:r>
    </w:p>
    <w:bookmarkEnd w:id="1366"/>
    <w:bookmarkStart w:name="z1561" w:id="1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по правовой политике при Президенте Республики Казахстан, утвержденном вышеназванным распоряжением:</w:t>
      </w:r>
    </w:p>
    <w:bookmarkEnd w:id="1367"/>
    <w:bookmarkStart w:name="z1562" w:id="1368"/>
    <w:p>
      <w:pPr>
        <w:spacing w:after="0"/>
        <w:ind w:left="0"/>
        <w:jc w:val="both"/>
      </w:pPr>
      <w:r>
        <w:rPr>
          <w:rFonts w:ascii="Times New Roman"/>
          <w:b w:val="false"/>
          <w:i w:val="false"/>
          <w:color w:val="000000"/>
          <w:sz w:val="28"/>
        </w:rPr>
        <w:t>
      строку "помощник Президента Республики Казахстан по правовым вопросам, председатель Совета" изложить в следующей редакции:</w:t>
      </w:r>
    </w:p>
    <w:bookmarkEnd w:id="1368"/>
    <w:bookmarkStart w:name="z1563" w:id="1369"/>
    <w:p>
      <w:pPr>
        <w:spacing w:after="0"/>
        <w:ind w:left="0"/>
        <w:jc w:val="both"/>
      </w:pPr>
      <w:r>
        <w:rPr>
          <w:rFonts w:ascii="Times New Roman"/>
          <w:b w:val="false"/>
          <w:i w:val="false"/>
          <w:color w:val="000000"/>
          <w:sz w:val="28"/>
        </w:rPr>
        <w:t>
      "Заместитель Руководителя Администрации Президента Республики Казахстан, координирующий работу в сфере правовой политики, председатель Совета";</w:t>
      </w:r>
    </w:p>
    <w:bookmarkEnd w:id="1369"/>
    <w:bookmarkStart w:name="z1564" w:id="1370"/>
    <w:p>
      <w:pPr>
        <w:spacing w:after="0"/>
        <w:ind w:left="0"/>
        <w:jc w:val="both"/>
      </w:pPr>
      <w:r>
        <w:rPr>
          <w:rFonts w:ascii="Times New Roman"/>
          <w:b w:val="false"/>
          <w:i w:val="false"/>
          <w:color w:val="000000"/>
          <w:sz w:val="28"/>
        </w:rPr>
        <w:t>
      строку "председатель Комитета по конституционному законодательству, судебной системе и правоохранительным органам Сената Парламента Республики Казахстан (по согласованию)" исключить;</w:t>
      </w:r>
    </w:p>
    <w:bookmarkEnd w:id="1370"/>
    <w:bookmarkStart w:name="z1565" w:id="1371"/>
    <w:p>
      <w:pPr>
        <w:spacing w:after="0"/>
        <w:ind w:left="0"/>
        <w:jc w:val="both"/>
      </w:pPr>
      <w:r>
        <w:rPr>
          <w:rFonts w:ascii="Times New Roman"/>
          <w:b w:val="false"/>
          <w:i w:val="false"/>
          <w:color w:val="000000"/>
          <w:sz w:val="28"/>
        </w:rPr>
        <w:t>
      строку "председатель Комитета по законодательству и судебно-правовой реформе Мажилиса Парламента Республики Казахстан (по согласованию)" изложить в следующей редакции:</w:t>
      </w:r>
    </w:p>
    <w:bookmarkEnd w:id="1371"/>
    <w:bookmarkStart w:name="z1566" w:id="1372"/>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1372"/>
    <w:bookmarkStart w:name="z1567" w:id="1373"/>
    <w:p>
      <w:pPr>
        <w:spacing w:after="0"/>
        <w:ind w:left="0"/>
        <w:jc w:val="both"/>
      </w:pPr>
      <w:r>
        <w:rPr>
          <w:rFonts w:ascii="Times New Roman"/>
          <w:b w:val="false"/>
          <w:i w:val="false"/>
          <w:color w:val="000000"/>
          <w:sz w:val="28"/>
        </w:rPr>
        <w:t>
      в Положении о Совете по правовой политике при Президенте Республики Казахстан, утвержденном вышеназванным распоряжением:</w:t>
      </w:r>
    </w:p>
    <w:bookmarkEnd w:id="1373"/>
    <w:bookmarkStart w:name="z1568" w:id="1374"/>
    <w:p>
      <w:pPr>
        <w:spacing w:after="0"/>
        <w:ind w:left="0"/>
        <w:jc w:val="both"/>
      </w:pPr>
      <w:r>
        <w:rPr>
          <w:rFonts w:ascii="Times New Roman"/>
          <w:b w:val="false"/>
          <w:i w:val="false"/>
          <w:color w:val="000000"/>
          <w:sz w:val="28"/>
        </w:rPr>
        <w:t>
      по всему тексту слово "законодательных" заменить словом "законов".</w:t>
      </w:r>
    </w:p>
    <w:bookmarkEnd w:id="1374"/>
    <w:bookmarkStart w:name="z1569" w:id="1375"/>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Положении</w:t>
      </w:r>
      <w:r>
        <w:rPr>
          <w:rFonts w:ascii="Times New Roman"/>
          <w:b w:val="false"/>
          <w:i w:val="false"/>
          <w:color w:val="000000"/>
          <w:sz w:val="28"/>
        </w:rPr>
        <w:t xml:space="preserve"> Президента Республики Казахстан от 22 марта 2013 года № 190 "Об утверждении Правил присуждения премий, вручения грантов и объявления Благодарности Президента Республики Казахстан в области средств массовой информации":</w:t>
      </w:r>
    </w:p>
    <w:bookmarkEnd w:id="1375"/>
    <w:bookmarkStart w:name="z1570" w:id="13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описаниях диплома</w:t>
      </w:r>
      <w:r>
        <w:rPr>
          <w:rFonts w:ascii="Times New Roman"/>
          <w:b w:val="false"/>
          <w:i w:val="false"/>
          <w:color w:val="000000"/>
          <w:sz w:val="28"/>
        </w:rPr>
        <w:t xml:space="preserve"> и нагрудного знака лауреата премии, свидетельства обладателя гранта и Благодарности Президента Республики Казахстан в области средств массовой информации, утвержденных вышеназванным распоряжением:</w:t>
      </w:r>
    </w:p>
    <w:bookmarkEnd w:id="1376"/>
    <w:bookmarkStart w:name="z1571" w:id="1377"/>
    <w:p>
      <w:pPr>
        <w:spacing w:after="0"/>
        <w:ind w:left="0"/>
        <w:jc w:val="both"/>
      </w:pPr>
      <w:r>
        <w:rPr>
          <w:rFonts w:ascii="Times New Roman"/>
          <w:b w:val="false"/>
          <w:i w:val="false"/>
          <w:color w:val="000000"/>
          <w:sz w:val="28"/>
        </w:rPr>
        <w:t>
      абзац первый пункта 3 изложить в следующей редакции:</w:t>
      </w:r>
    </w:p>
    <w:bookmarkEnd w:id="1377"/>
    <w:bookmarkStart w:name="z1572" w:id="1378"/>
    <w:p>
      <w:pPr>
        <w:spacing w:after="0"/>
        <w:ind w:left="0"/>
        <w:jc w:val="both"/>
      </w:pPr>
      <w:r>
        <w:rPr>
          <w:rFonts w:ascii="Times New Roman"/>
          <w:b w:val="false"/>
          <w:i w:val="false"/>
          <w:color w:val="000000"/>
          <w:sz w:val="28"/>
        </w:rPr>
        <w:t>
      "3. Текст диплома обрамляется паспарту, изготовленным на бумаге "Alina Pure 9005" (бордо), в верхней центральной части которого расположен тисненный золотом Государственный Герб Республики Казахстан. Текст диплома печатается цифровым способом бордовой краской на казахском языке в следующей редакции:";</w:t>
      </w:r>
    </w:p>
    <w:bookmarkEnd w:id="1378"/>
    <w:bookmarkStart w:name="z1573" w:id="1379"/>
    <w:p>
      <w:pPr>
        <w:spacing w:after="0"/>
        <w:ind w:left="0"/>
        <w:jc w:val="both"/>
      </w:pPr>
      <w:r>
        <w:rPr>
          <w:rFonts w:ascii="Times New Roman"/>
          <w:b w:val="false"/>
          <w:i w:val="false"/>
          <w:color w:val="000000"/>
          <w:sz w:val="28"/>
        </w:rPr>
        <w:t>
      абзац первый пункта 7 изложить в следующей редакции:</w:t>
      </w:r>
    </w:p>
    <w:bookmarkEnd w:id="1379"/>
    <w:bookmarkStart w:name="z1574" w:id="1380"/>
    <w:p>
      <w:pPr>
        <w:spacing w:after="0"/>
        <w:ind w:left="0"/>
        <w:jc w:val="both"/>
      </w:pPr>
      <w:r>
        <w:rPr>
          <w:rFonts w:ascii="Times New Roman"/>
          <w:b w:val="false"/>
          <w:i w:val="false"/>
          <w:color w:val="000000"/>
          <w:sz w:val="28"/>
        </w:rPr>
        <w:t>
      "7. Текст свидетельства обрамляется паспарту, изготовленным на бумаге "Alina Pure 9006" (темно-синий), в верхней центральной части которого расположен тисненный золотом Государственный Герб Республики Казахстан. Текст свидетельства печатается цифровым способом темно-синей краской на казахском языке в следующей редакции:";</w:t>
      </w:r>
    </w:p>
    <w:bookmarkEnd w:id="1380"/>
    <w:bookmarkStart w:name="z1575" w:id="1381"/>
    <w:p>
      <w:pPr>
        <w:spacing w:after="0"/>
        <w:ind w:left="0"/>
        <w:jc w:val="both"/>
      </w:pPr>
      <w:r>
        <w:rPr>
          <w:rFonts w:ascii="Times New Roman"/>
          <w:b w:val="false"/>
          <w:i w:val="false"/>
          <w:color w:val="000000"/>
          <w:sz w:val="28"/>
        </w:rPr>
        <w:t>
      абзац первый пункта 10 изложить в следующей редакции:</w:t>
      </w:r>
    </w:p>
    <w:bookmarkEnd w:id="1381"/>
    <w:bookmarkStart w:name="z1576" w:id="1382"/>
    <w:p>
      <w:pPr>
        <w:spacing w:after="0"/>
        <w:ind w:left="0"/>
        <w:jc w:val="both"/>
      </w:pPr>
      <w:r>
        <w:rPr>
          <w:rFonts w:ascii="Times New Roman"/>
          <w:b w:val="false"/>
          <w:i w:val="false"/>
          <w:color w:val="000000"/>
          <w:sz w:val="28"/>
        </w:rPr>
        <w:t>
      "10. Текст Благодарности обрамляется паспарту, изготовленным на бумаге "Alina Pure 9004" (темно-зеленый), в верхней центральной части которого расположен тисненный золотом Государственный Герб Республики Казахстан. Текст Благодарности печатается цифровым способом темно-зеленой краской на государственном языке в следующей редакции:".</w:t>
      </w:r>
    </w:p>
    <w:bookmarkEnd w:id="1382"/>
    <w:bookmarkStart w:name="z1577" w:id="1383"/>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9 июня 2016 года № 98 "О Координационном совете подразделений специального назначения государственных органов при Совете Безопасности Республики Казахстан":</w:t>
      </w:r>
    </w:p>
    <w:bookmarkEnd w:id="1383"/>
    <w:bookmarkStart w:name="z1578" w:id="13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"подпунктом 10) статьи 19" заменить словами "подпунктом 8) </w:t>
      </w:r>
      <w:r>
        <w:rPr>
          <w:rFonts w:ascii="Times New Roman"/>
          <w:b w:val="false"/>
          <w:i w:val="false"/>
          <w:color w:val="000000"/>
          <w:sz w:val="28"/>
        </w:rPr>
        <w:t>статьи 22</w:t>
      </w:r>
      <w:r>
        <w:rPr>
          <w:rFonts w:ascii="Times New Roman"/>
          <w:b w:val="false"/>
          <w:i w:val="false"/>
          <w:color w:val="000000"/>
          <w:sz w:val="28"/>
        </w:rPr>
        <w:t>";</w:t>
      </w:r>
    </w:p>
    <w:bookmarkEnd w:id="1384"/>
    <w:bookmarkStart w:name="z1579" w:id="1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должностном составе</w:t>
      </w:r>
      <w:r>
        <w:rPr>
          <w:rFonts w:ascii="Times New Roman"/>
          <w:b w:val="false"/>
          <w:i w:val="false"/>
          <w:color w:val="000000"/>
          <w:sz w:val="28"/>
        </w:rPr>
        <w:t xml:space="preserve"> Координационного совета подразделений специального назначения государственных органов при Совете Безопасности Республики Казахстан, утвержденном вышеназванным распоряжением:</w:t>
      </w:r>
    </w:p>
    <w:bookmarkEnd w:id="1385"/>
    <w:bookmarkStart w:name="z1580" w:id="1386"/>
    <w:p>
      <w:pPr>
        <w:spacing w:after="0"/>
        <w:ind w:left="0"/>
        <w:jc w:val="both"/>
      </w:pPr>
      <w:r>
        <w:rPr>
          <w:rFonts w:ascii="Times New Roman"/>
          <w:b w:val="false"/>
          <w:i w:val="false"/>
          <w:color w:val="000000"/>
          <w:sz w:val="28"/>
        </w:rPr>
        <w:t>
      строку "заместитель начальника Службы Государственной охраны Республики Казахстан, курирующий подразделение специального назначения;" изложить в следующей редакции:</w:t>
      </w:r>
    </w:p>
    <w:bookmarkEnd w:id="1386"/>
    <w:bookmarkStart w:name="z1581" w:id="1387"/>
    <w:p>
      <w:pPr>
        <w:spacing w:after="0"/>
        <w:ind w:left="0"/>
        <w:jc w:val="both"/>
      </w:pPr>
      <w:r>
        <w:rPr>
          <w:rFonts w:ascii="Times New Roman"/>
          <w:b w:val="false"/>
          <w:i w:val="false"/>
          <w:color w:val="000000"/>
          <w:sz w:val="28"/>
        </w:rPr>
        <w:t>
      "заместитель Начальника Службы Государственной охраны Республики Казахстан, курирующий подразделение специального назначения;".</w:t>
      </w:r>
    </w:p>
    <w:bookmarkEnd w:id="1387"/>
    <w:bookmarkStart w:name="z1582" w:id="1388"/>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29 июля 2024 года № 155 "Об утверждении Регламента работы Президента Республики Казахстан, его Администрации и Правительства Республики Казахстан":</w:t>
      </w:r>
    </w:p>
    <w:bookmarkEnd w:id="1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1584" w:id="1389"/>
    <w:p>
      <w:pPr>
        <w:spacing w:after="0"/>
        <w:ind w:left="0"/>
        <w:jc w:val="both"/>
      </w:pPr>
      <w:r>
        <w:rPr>
          <w:rFonts w:ascii="Times New Roman"/>
          <w:b w:val="false"/>
          <w:i w:val="false"/>
          <w:color w:val="000000"/>
          <w:sz w:val="28"/>
        </w:rPr>
        <w:t>
      "3) обеспечить участие:</w:t>
      </w:r>
    </w:p>
    <w:bookmarkEnd w:id="1389"/>
    <w:bookmarkStart w:name="z1585" w:id="1390"/>
    <w:p>
      <w:pPr>
        <w:spacing w:after="0"/>
        <w:ind w:left="0"/>
        <w:jc w:val="both"/>
      </w:pPr>
      <w:r>
        <w:rPr>
          <w:rFonts w:ascii="Times New Roman"/>
          <w:b w:val="false"/>
          <w:i w:val="false"/>
          <w:color w:val="000000"/>
          <w:sz w:val="28"/>
        </w:rPr>
        <w:t>
      в заседаниях Курултая Республики Казахстан – первых руководителей центральных государственных и местных исполнительных органов, если иное не предусмотрено Регламентом Курултая Республики Казахстан;</w:t>
      </w:r>
    </w:p>
    <w:bookmarkEnd w:id="1390"/>
    <w:bookmarkStart w:name="z1586" w:id="1391"/>
    <w:p>
      <w:pPr>
        <w:spacing w:after="0"/>
        <w:ind w:left="0"/>
        <w:jc w:val="both"/>
      </w:pPr>
      <w:r>
        <w:rPr>
          <w:rFonts w:ascii="Times New Roman"/>
          <w:b w:val="false"/>
          <w:i w:val="false"/>
          <w:color w:val="000000"/>
          <w:sz w:val="28"/>
        </w:rPr>
        <w:t>
      в заседаниях комитетов Курултая Республики Казахстан – заместителей первых руководителей государственных органов, в случае необходимости – иных руководящих должностных лиц государственных органов, чью компетенцию затрагивают рассматриваемые вопросы;</w:t>
      </w:r>
    </w:p>
    <w:bookmarkEnd w:id="1391"/>
    <w:bookmarkStart w:name="z1587" w:id="1392"/>
    <w:p>
      <w:pPr>
        <w:spacing w:after="0"/>
        <w:ind w:left="0"/>
        <w:jc w:val="both"/>
      </w:pPr>
      <w:r>
        <w:rPr>
          <w:rFonts w:ascii="Times New Roman"/>
          <w:b w:val="false"/>
          <w:i w:val="false"/>
          <w:color w:val="000000"/>
          <w:sz w:val="28"/>
        </w:rPr>
        <w:t>
      в рабочих группах Курултая Республики Казахстан – руководителей структурных подразделений центральных государственных органов, руководителей управлений местных исполнительных органов, в случае необходимости – иных руководящих должностных лиц государственных органов, чью компетенцию затрагивают рассматриваемые вопросы.";</w:t>
      </w:r>
    </w:p>
    <w:bookmarkEnd w:id="1392"/>
    <w:bookmarkStart w:name="z1588" w:id="1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работы Президента Республики Казахстан, его Администрации и Правительства Республики Казахстан, утвержденном вышеназванным распоряжением:</w:t>
      </w:r>
    </w:p>
    <w:bookmarkEnd w:id="1393"/>
    <w:bookmarkStart w:name="z1589" w:id="1394"/>
    <w:p>
      <w:pPr>
        <w:spacing w:after="0"/>
        <w:ind w:left="0"/>
        <w:jc w:val="both"/>
      </w:pPr>
      <w:r>
        <w:rPr>
          <w:rFonts w:ascii="Times New Roman"/>
          <w:b w:val="false"/>
          <w:i w:val="false"/>
          <w:color w:val="000000"/>
          <w:sz w:val="28"/>
        </w:rPr>
        <w:t>
      графу 3 строки "вторник" изложить в следующей редакции:</w:t>
      </w:r>
    </w:p>
    <w:bookmarkEnd w:id="1394"/>
    <w:bookmarkStart w:name="z1590" w:id="1395"/>
    <w:p>
      <w:pPr>
        <w:spacing w:after="0"/>
        <w:ind w:left="0"/>
        <w:jc w:val="both"/>
      </w:pPr>
      <w:r>
        <w:rPr>
          <w:rFonts w:ascii="Times New Roman"/>
          <w:b w:val="false"/>
          <w:i w:val="false"/>
          <w:color w:val="000000"/>
          <w:sz w:val="28"/>
        </w:rPr>
        <w:t>
      "- прием Президентом Председателя и депутатов Курултая Республики Казахстан (далее – Курултай);</w:t>
      </w:r>
    </w:p>
    <w:bookmarkEnd w:id="1395"/>
    <w:bookmarkStart w:name="z1591" w:id="1396"/>
    <w:p>
      <w:pPr>
        <w:spacing w:after="0"/>
        <w:ind w:left="0"/>
        <w:jc w:val="both"/>
      </w:pPr>
      <w:r>
        <w:rPr>
          <w:rFonts w:ascii="Times New Roman"/>
          <w:b w:val="false"/>
          <w:i w:val="false"/>
          <w:color w:val="000000"/>
          <w:sz w:val="28"/>
        </w:rPr>
        <w:t>
      - заседание Правительства";</w:t>
      </w:r>
    </w:p>
    <w:bookmarkEnd w:id="1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примечания к Регламенту работы Президента Республики Казахстан, его Администрации и Правительства Республики Казахстан изложить в следующей редакции:</w:t>
      </w:r>
    </w:p>
    <w:bookmarkStart w:name="z1593" w:id="1397"/>
    <w:p>
      <w:pPr>
        <w:spacing w:after="0"/>
        <w:ind w:left="0"/>
        <w:jc w:val="both"/>
      </w:pPr>
      <w:r>
        <w:rPr>
          <w:rFonts w:ascii="Times New Roman"/>
          <w:b w:val="false"/>
          <w:i w:val="false"/>
          <w:color w:val="000000"/>
          <w:sz w:val="28"/>
        </w:rPr>
        <w:t>
      "1) проведение заседаний Курултая в соответствии с его регламентом работы;".</w:t>
      </w:r>
    </w:p>
    <w:bookmarkEnd w:id="1397"/>
    <w:bookmarkStart w:name="z1594" w:id="1398"/>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26 января 2026 года № 277 "О Межведомственной рабочей группе при Администрации Президента Республики Казахстан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398"/>
    <w:bookmarkStart w:name="z1595" w:id="13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слова "статьей 20" заменить словами "</w:t>
      </w:r>
      <w:r>
        <w:rPr>
          <w:rFonts w:ascii="Times New Roman"/>
          <w:b w:val="false"/>
          <w:i w:val="false"/>
          <w:color w:val="000000"/>
          <w:sz w:val="28"/>
        </w:rPr>
        <w:t>статьей 25</w:t>
      </w:r>
      <w:r>
        <w:rPr>
          <w:rFonts w:ascii="Times New Roman"/>
          <w:b w:val="false"/>
          <w:i w:val="false"/>
          <w:color w:val="000000"/>
          <w:sz w:val="28"/>
        </w:rPr>
        <w:t>";</w:t>
      </w:r>
    </w:p>
    <w:bookmarkEnd w:id="1399"/>
    <w:bookmarkStart w:name="z1596" w:id="14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Межведомственной рабочей группе при Администрации Президента Республики Казахстан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утвержденном вышеназванным распоряжением:</w:t>
      </w:r>
    </w:p>
    <w:bookmarkEnd w:id="1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98" w:id="1401"/>
    <w:p>
      <w:pPr>
        <w:spacing w:after="0"/>
        <w:ind w:left="0"/>
        <w:jc w:val="both"/>
      </w:pPr>
      <w:r>
        <w:rPr>
          <w:rFonts w:ascii="Times New Roman"/>
          <w:b w:val="false"/>
          <w:i w:val="false"/>
          <w:color w:val="000000"/>
          <w:sz w:val="28"/>
        </w:rPr>
        <w:t>
      "2. МВРГ в своей деятельности руководствуется Конституцией Республики Казахстан, законами Республики Казахстан, актами Президента Республики Казахстан и настоящим Положением.".</w:t>
      </w:r>
    </w:p>
    <w:bookmarkEnd w:id="1401"/>
    <w:bookmarkStart w:name="z1599" w:id="1402"/>
    <w:p>
      <w:pPr>
        <w:spacing w:after="0"/>
        <w:ind w:left="0"/>
        <w:jc w:val="both"/>
      </w:pPr>
      <w:r>
        <w:rPr>
          <w:rFonts w:ascii="Times New Roman"/>
          <w:b w:val="false"/>
          <w:i w:val="false"/>
          <w:color w:val="000000"/>
          <w:sz w:val="28"/>
        </w:rPr>
        <w:t>
      _________________________________</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2011 года № 67</w:t>
            </w:r>
          </w:p>
        </w:tc>
      </w:tr>
    </w:tbl>
    <w:bookmarkStart w:name="z1602" w:id="1403"/>
    <w:p>
      <w:pPr>
        <w:spacing w:after="0"/>
        <w:ind w:left="0"/>
        <w:jc w:val="left"/>
      </w:pPr>
      <w:r>
        <w:rPr>
          <w:rFonts w:ascii="Times New Roman"/>
          <w:b/>
          <w:i w:val="false"/>
          <w:color w:val="000000"/>
        </w:rPr>
        <w:t xml:space="preserve"> Лимиты штатной численности ревизионных комиссий столицы, областей, городов республиканского значения</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области, города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04"/>
          <w:p>
            <w:pPr>
              <w:spacing w:after="20"/>
              <w:ind w:left="20"/>
              <w:jc w:val="both"/>
            </w:pPr>
            <w:r>
              <w:rPr>
                <w:rFonts w:ascii="Times New Roman"/>
                <w:b w:val="false"/>
                <w:i w:val="false"/>
                <w:color w:val="000000"/>
                <w:sz w:val="20"/>
              </w:rPr>
              <w:t>
Лимиты штатной численности</w:t>
            </w:r>
          </w:p>
          <w:bookmarkEnd w:id="1404"/>
          <w:p>
            <w:pPr>
              <w:spacing w:after="20"/>
              <w:ind w:left="20"/>
              <w:jc w:val="both"/>
            </w:pPr>
            <w:r>
              <w:rPr>
                <w:rFonts w:ascii="Times New Roman"/>
                <w:b w:val="false"/>
                <w:i w:val="false"/>
                <w:color w:val="000000"/>
                <w:sz w:val="20"/>
              </w:rPr>
              <w:t>
(в том числе председатель и четыре члена ревизионной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4" w:id="1405"/>
    <w:p>
      <w:pPr>
        <w:spacing w:after="0"/>
        <w:ind w:left="0"/>
        <w:jc w:val="both"/>
      </w:pPr>
      <w:r>
        <w:rPr>
          <w:rFonts w:ascii="Times New Roman"/>
          <w:b w:val="false"/>
          <w:i w:val="false"/>
          <w:color w:val="000000"/>
          <w:sz w:val="28"/>
        </w:rPr>
        <w:t>
      ______________________________</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2025 года № 1081</w:t>
            </w:r>
          </w:p>
        </w:tc>
      </w:tr>
    </w:tbl>
    <w:bookmarkStart w:name="z1607" w:id="1406"/>
    <w:p>
      <w:pPr>
        <w:spacing w:after="0"/>
        <w:ind w:left="0"/>
        <w:jc w:val="left"/>
      </w:pPr>
      <w:r>
        <w:rPr>
          <w:rFonts w:ascii="Times New Roman"/>
          <w:b/>
          <w:i w:val="false"/>
          <w:color w:val="000000"/>
        </w:rPr>
        <w:t xml:space="preserve"> ОСНОВНЫЕ ПРИНЦИПЫ, ЦЕННОСТИ И НАПРАВЛЕНИЯ ВНУТРЕННЕЙ ПОЛИТИКИ РЕСПУБЛИКИ КАЗАХСТАН</w:t>
      </w:r>
    </w:p>
    <w:bookmarkEnd w:id="1406"/>
    <w:bookmarkStart w:name="z1608" w:id="1407"/>
    <w:p>
      <w:pPr>
        <w:spacing w:after="0"/>
        <w:ind w:left="0"/>
        <w:jc w:val="left"/>
      </w:pPr>
      <w:r>
        <w:rPr>
          <w:rFonts w:ascii="Times New Roman"/>
          <w:b/>
          <w:i w:val="false"/>
          <w:color w:val="000000"/>
        </w:rPr>
        <w:t xml:space="preserve"> Содержание</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принципы внутренней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Общенациональные ценности и символы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направления внутренней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основа реализации внутренней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609" w:id="1408"/>
    <w:p>
      <w:pPr>
        <w:spacing w:after="0"/>
        <w:ind w:left="0"/>
        <w:jc w:val="left"/>
      </w:pPr>
      <w:r>
        <w:rPr>
          <w:rFonts w:ascii="Times New Roman"/>
          <w:b/>
          <w:i w:val="false"/>
          <w:color w:val="000000"/>
        </w:rPr>
        <w:t xml:space="preserve"> Введение</w:t>
      </w:r>
    </w:p>
    <w:bookmarkEnd w:id="1408"/>
    <w:bookmarkStart w:name="z1610" w:id="1409"/>
    <w:p>
      <w:pPr>
        <w:spacing w:after="0"/>
        <w:ind w:left="0"/>
        <w:jc w:val="both"/>
      </w:pPr>
      <w:r>
        <w:rPr>
          <w:rFonts w:ascii="Times New Roman"/>
          <w:b w:val="false"/>
          <w:i w:val="false"/>
          <w:color w:val="000000"/>
          <w:sz w:val="28"/>
        </w:rPr>
        <w:t>
      Внутренняя политика – критически важная сфера государственной политики, направленной на консолидацию и укрепление государственных институтов в целях устойчивого прогресса страны.</w:t>
      </w:r>
    </w:p>
    <w:bookmarkEnd w:id="1409"/>
    <w:bookmarkStart w:name="z1611" w:id="1410"/>
    <w:p>
      <w:pPr>
        <w:spacing w:after="0"/>
        <w:ind w:left="0"/>
        <w:jc w:val="both"/>
      </w:pPr>
      <w:r>
        <w:rPr>
          <w:rFonts w:ascii="Times New Roman"/>
          <w:b w:val="false"/>
          <w:i w:val="false"/>
          <w:color w:val="000000"/>
          <w:sz w:val="28"/>
        </w:rPr>
        <w:t>
      В мире происходят фундаментальные сдвиги, обусловленные геополитическими, экономическими, климатическими, демографическими и миграционными факторами. Формируется новый технологический уклад на основе масштабной цифровизации и использования искусственного интеллекта. Эти процессы оказывают определенное влияние на социальные структуры современных обществ, в том числе Казахстана.</w:t>
      </w:r>
    </w:p>
    <w:bookmarkEnd w:id="1410"/>
    <w:bookmarkStart w:name="z1612" w:id="1411"/>
    <w:p>
      <w:pPr>
        <w:spacing w:after="0"/>
        <w:ind w:left="0"/>
        <w:jc w:val="both"/>
      </w:pPr>
      <w:r>
        <w:rPr>
          <w:rFonts w:ascii="Times New Roman"/>
          <w:b w:val="false"/>
          <w:i w:val="false"/>
          <w:color w:val="000000"/>
          <w:sz w:val="28"/>
        </w:rPr>
        <w:t>
      В условиях всесторонней модернизации нашей страны назрела необходимость принятия отдельного концептуального документа, систематизирующего основные принципы, ценности и направления внутренней политики.</w:t>
      </w:r>
    </w:p>
    <w:bookmarkEnd w:id="1411"/>
    <w:bookmarkStart w:name="z1613" w:id="1412"/>
    <w:p>
      <w:pPr>
        <w:spacing w:after="0"/>
        <w:ind w:left="0"/>
        <w:jc w:val="both"/>
      </w:pPr>
      <w:r>
        <w:rPr>
          <w:rFonts w:ascii="Times New Roman"/>
          <w:b w:val="false"/>
          <w:i w:val="false"/>
          <w:color w:val="000000"/>
          <w:sz w:val="28"/>
        </w:rPr>
        <w:t>
      Казахстан проводит масштабные реформы во всех сферах жизни. Реализуется новая экономическая политика, направленная на повышение благосостояния граждан, сохранение лидирующей роли в регионе и усиление позиций на международной арене.</w:t>
      </w:r>
    </w:p>
    <w:bookmarkEnd w:id="1412"/>
    <w:bookmarkStart w:name="z1614" w:id="1413"/>
    <w:p>
      <w:pPr>
        <w:spacing w:after="0"/>
        <w:ind w:left="0"/>
        <w:jc w:val="both"/>
      </w:pPr>
      <w:r>
        <w:rPr>
          <w:rFonts w:ascii="Times New Roman"/>
          <w:b w:val="false"/>
          <w:i w:val="false"/>
          <w:color w:val="000000"/>
          <w:sz w:val="28"/>
        </w:rPr>
        <w:t>
      Большие преобразования осуществляются в социально-гуманитарной сфере. Наука, образование, культура провозглашены тремя ключевыми опорами, способствующими формированию прогрессивной нации.</w:t>
      </w:r>
    </w:p>
    <w:bookmarkEnd w:id="1413"/>
    <w:bookmarkStart w:name="z1615" w:id="1414"/>
    <w:p>
      <w:pPr>
        <w:spacing w:after="0"/>
        <w:ind w:left="0"/>
        <w:jc w:val="both"/>
      </w:pPr>
      <w:r>
        <w:rPr>
          <w:rFonts w:ascii="Times New Roman"/>
          <w:b w:val="false"/>
          <w:i w:val="false"/>
          <w:color w:val="000000"/>
          <w:sz w:val="28"/>
        </w:rPr>
        <w:t>
      Особое значение приобретают вопросы цифрового суверенитета, защиты персональных данных, информационной безопасности, ответственного использования искусственного интеллекта в интересах общества и граждан.</w:t>
      </w:r>
    </w:p>
    <w:bookmarkEnd w:id="1414"/>
    <w:bookmarkStart w:name="z1616" w:id="1415"/>
    <w:p>
      <w:pPr>
        <w:spacing w:after="0"/>
        <w:ind w:left="0"/>
        <w:jc w:val="both"/>
      </w:pPr>
      <w:r>
        <w:rPr>
          <w:rFonts w:ascii="Times New Roman"/>
          <w:b w:val="false"/>
          <w:i w:val="false"/>
          <w:color w:val="000000"/>
          <w:sz w:val="28"/>
        </w:rPr>
        <w:t xml:space="preserve">
      Ключевым событием в новейшей истории страны стал общенациональный референдум 2026 года, по итогам которого была принята </w:t>
      </w:r>
      <w:r>
        <w:rPr>
          <w:rFonts w:ascii="Times New Roman"/>
          <w:b w:val="false"/>
          <w:i w:val="false"/>
          <w:color w:val="000000"/>
          <w:sz w:val="28"/>
        </w:rPr>
        <w:t>Новая Конституция</w:t>
      </w:r>
      <w:r>
        <w:rPr>
          <w:rFonts w:ascii="Times New Roman"/>
          <w:b w:val="false"/>
          <w:i w:val="false"/>
          <w:color w:val="000000"/>
          <w:sz w:val="28"/>
        </w:rPr>
        <w:t xml:space="preserve"> Республики Казахстан. </w:t>
      </w:r>
    </w:p>
    <w:bookmarkEnd w:id="1415"/>
    <w:bookmarkStart w:name="z1617" w:id="1416"/>
    <w:p>
      <w:pPr>
        <w:spacing w:after="0"/>
        <w:ind w:left="0"/>
        <w:jc w:val="both"/>
      </w:pPr>
      <w:r>
        <w:rPr>
          <w:rFonts w:ascii="Times New Roman"/>
          <w:b w:val="false"/>
          <w:i w:val="false"/>
          <w:color w:val="000000"/>
          <w:sz w:val="28"/>
        </w:rPr>
        <w:t>
      Вступление ее в силу стало исторической вехой и ознаменовало переход к современной и динамичной государственно-политической модели и служит прочным фундаментом для формирования новой общественной этики.</w:t>
      </w:r>
    </w:p>
    <w:bookmarkEnd w:id="1416"/>
    <w:bookmarkStart w:name="z1618" w:id="1417"/>
    <w:p>
      <w:pPr>
        <w:spacing w:after="0"/>
        <w:ind w:left="0"/>
        <w:jc w:val="both"/>
      </w:pPr>
      <w:r>
        <w:rPr>
          <w:rFonts w:ascii="Times New Roman"/>
          <w:b w:val="false"/>
          <w:i w:val="false"/>
          <w:color w:val="000000"/>
          <w:sz w:val="28"/>
        </w:rPr>
        <w:t>
      В преамбуле, а также в ключевых разделах и статьях Основного закона четко выражены наша идентичность, общественные ценности и государственные принципы, которым мы должны твердо следовать. Наша Новая Конституция отражает образ будущего Казахстана – технологически развитого, прогрессивного государства, способного адаптироваться к любым глобальным вызовам.</w:t>
      </w:r>
    </w:p>
    <w:bookmarkEnd w:id="1417"/>
    <w:bookmarkStart w:name="z1619" w:id="1418"/>
    <w:p>
      <w:pPr>
        <w:spacing w:after="0"/>
        <w:ind w:left="0"/>
        <w:jc w:val="both"/>
      </w:pPr>
      <w:r>
        <w:rPr>
          <w:rFonts w:ascii="Times New Roman"/>
          <w:b w:val="false"/>
          <w:i w:val="false"/>
          <w:color w:val="000000"/>
          <w:sz w:val="28"/>
        </w:rPr>
        <w:t>
      На новом этапе системной модернизации страны ключевой задачей в сфере внутренней политики являются продвижение и защита конституционных ценностей и принципов.</w:t>
      </w:r>
    </w:p>
    <w:bookmarkEnd w:id="1418"/>
    <w:bookmarkStart w:name="z1620" w:id="1419"/>
    <w:p>
      <w:pPr>
        <w:spacing w:after="0"/>
        <w:ind w:left="0"/>
        <w:jc w:val="both"/>
      </w:pPr>
      <w:r>
        <w:rPr>
          <w:rFonts w:ascii="Times New Roman"/>
          <w:b w:val="false"/>
          <w:i w:val="false"/>
          <w:color w:val="000000"/>
          <w:sz w:val="28"/>
        </w:rPr>
        <w:t xml:space="preserve">
      Данный документ будет способствовать формированию общего видения государством и обществом перспектив развития страны. </w:t>
      </w:r>
    </w:p>
    <w:bookmarkEnd w:id="1419"/>
    <w:bookmarkStart w:name="z1621" w:id="1420"/>
    <w:p>
      <w:pPr>
        <w:spacing w:after="0"/>
        <w:ind w:left="0"/>
        <w:jc w:val="both"/>
      </w:pPr>
      <w:r>
        <w:rPr>
          <w:rFonts w:ascii="Times New Roman"/>
          <w:b w:val="false"/>
          <w:i w:val="false"/>
          <w:color w:val="000000"/>
          <w:sz w:val="28"/>
        </w:rPr>
        <w:t>
      Нормативную и правовую базу документа составляют Конституция Республики Казахстан, законы Республики Казахстан, указы Президента Республики Казахстан, иные нормативные правовые акты Республики Казахстан.</w:t>
      </w:r>
    </w:p>
    <w:bookmarkEnd w:id="1420"/>
    <w:bookmarkStart w:name="z1622" w:id="1421"/>
    <w:p>
      <w:pPr>
        <w:spacing w:after="0"/>
        <w:ind w:left="0"/>
        <w:jc w:val="both"/>
      </w:pPr>
      <w:r>
        <w:rPr>
          <w:rFonts w:ascii="Times New Roman"/>
          <w:b w:val="false"/>
          <w:i w:val="false"/>
          <w:color w:val="000000"/>
          <w:sz w:val="28"/>
        </w:rPr>
        <w:t>
      Документ разработан на основе Посланий Президента народу Казахстана и выступлений Президента Республики Казахстан, Национального плана развития Республики Казахстан до 2029 года с учетом предложений членов Национального курултая, государственных органов, общественных и научных организаций.</w:t>
      </w:r>
    </w:p>
    <w:bookmarkEnd w:id="1421"/>
    <w:bookmarkStart w:name="z1623" w:id="1422"/>
    <w:p>
      <w:pPr>
        <w:spacing w:after="0"/>
        <w:ind w:left="0"/>
        <w:jc w:val="both"/>
      </w:pPr>
      <w:r>
        <w:rPr>
          <w:rFonts w:ascii="Times New Roman"/>
          <w:b w:val="false"/>
          <w:i w:val="false"/>
          <w:color w:val="000000"/>
          <w:sz w:val="28"/>
        </w:rPr>
        <w:t>
      Представленные основные принципы, ценности и направления являются рамочными, определяя только ключевые ориентиры и подходы к организации работы государственных органов в сфере внутренней политики.</w:t>
      </w:r>
    </w:p>
    <w:bookmarkEnd w:id="1422"/>
    <w:bookmarkStart w:name="z1624" w:id="1423"/>
    <w:p>
      <w:pPr>
        <w:spacing w:after="0"/>
        <w:ind w:left="0"/>
        <w:jc w:val="left"/>
      </w:pPr>
      <w:r>
        <w:rPr>
          <w:rFonts w:ascii="Times New Roman"/>
          <w:b/>
          <w:i w:val="false"/>
          <w:color w:val="000000"/>
        </w:rPr>
        <w:t xml:space="preserve"> Глава 1. Цель и принципы внутренней политики</w:t>
      </w:r>
    </w:p>
    <w:bookmarkEnd w:id="1423"/>
    <w:bookmarkStart w:name="z1625" w:id="1424"/>
    <w:p>
      <w:pPr>
        <w:spacing w:after="0"/>
        <w:ind w:left="0"/>
        <w:jc w:val="both"/>
      </w:pPr>
      <w:r>
        <w:rPr>
          <w:rFonts w:ascii="Times New Roman"/>
          <w:b w:val="false"/>
          <w:i w:val="false"/>
          <w:color w:val="000000"/>
          <w:sz w:val="28"/>
        </w:rPr>
        <w:t>
      1. Цель внутренней политики</w:t>
      </w:r>
    </w:p>
    <w:bookmarkEnd w:id="1424"/>
    <w:bookmarkStart w:name="z1626" w:id="1425"/>
    <w:p>
      <w:pPr>
        <w:spacing w:after="0"/>
        <w:ind w:left="0"/>
        <w:jc w:val="both"/>
      </w:pPr>
      <w:r>
        <w:rPr>
          <w:rFonts w:ascii="Times New Roman"/>
          <w:b w:val="false"/>
          <w:i w:val="false"/>
          <w:color w:val="000000"/>
          <w:sz w:val="28"/>
        </w:rPr>
        <w:t>
      Цель внутренней политики – укрепление государственности и единства нации, продвижение и защита конституциональных ценностей и принципов, обеспечение общественно-политической стабильности для устойчивого развития страны.</w:t>
      </w:r>
    </w:p>
    <w:bookmarkEnd w:id="1425"/>
    <w:bookmarkStart w:name="z1627" w:id="1426"/>
    <w:p>
      <w:pPr>
        <w:spacing w:after="0"/>
        <w:ind w:left="0"/>
        <w:jc w:val="both"/>
      </w:pPr>
      <w:r>
        <w:rPr>
          <w:rFonts w:ascii="Times New Roman"/>
          <w:b w:val="false"/>
          <w:i w:val="false"/>
          <w:color w:val="000000"/>
          <w:sz w:val="28"/>
        </w:rPr>
        <w:t>
      Центральной идеей является построение Справедливого Казахстана –открытой, сильной и процветающей страны равных возможностей, прогрессивного и ответственного общества.</w:t>
      </w:r>
    </w:p>
    <w:bookmarkEnd w:id="1426"/>
    <w:bookmarkStart w:name="z1628" w:id="1427"/>
    <w:p>
      <w:pPr>
        <w:spacing w:after="0"/>
        <w:ind w:left="0"/>
        <w:jc w:val="both"/>
      </w:pPr>
      <w:r>
        <w:rPr>
          <w:rFonts w:ascii="Times New Roman"/>
          <w:b w:val="false"/>
          <w:i w:val="false"/>
          <w:color w:val="000000"/>
          <w:sz w:val="28"/>
        </w:rPr>
        <w:t>
      Для еҰ системной реализации сформулированы следующие принципы внутренней политики: "Закон и Порядок"; "Слышащее государство"; "Разные мнения – единая нация"; "Сильный Президент – Влиятельный Курултай – Подотчетное Правительство"; "Адал азамат"; "Таза Қазақстан".</w:t>
      </w:r>
    </w:p>
    <w:bookmarkEnd w:id="1427"/>
    <w:bookmarkStart w:name="z1629" w:id="1428"/>
    <w:p>
      <w:pPr>
        <w:spacing w:after="0"/>
        <w:ind w:left="0"/>
        <w:jc w:val="both"/>
      </w:pPr>
      <w:r>
        <w:rPr>
          <w:rFonts w:ascii="Times New Roman"/>
          <w:b w:val="false"/>
          <w:i w:val="false"/>
          <w:color w:val="000000"/>
          <w:sz w:val="28"/>
        </w:rPr>
        <w:t>
      Эти принципы государственного строительства имеют универсальный характер и направлены на дальнейшую консолидацию нации в условиях широкого общественного диалога.</w:t>
      </w:r>
    </w:p>
    <w:bookmarkEnd w:id="1428"/>
    <w:bookmarkStart w:name="z1630" w:id="1429"/>
    <w:p>
      <w:pPr>
        <w:spacing w:after="0"/>
        <w:ind w:left="0"/>
        <w:jc w:val="both"/>
      </w:pPr>
      <w:r>
        <w:rPr>
          <w:rFonts w:ascii="Times New Roman"/>
          <w:b w:val="false"/>
          <w:i w:val="false"/>
          <w:color w:val="000000"/>
          <w:sz w:val="28"/>
        </w:rPr>
        <w:t>
      2. Принципы внутренней политики</w:t>
      </w:r>
    </w:p>
    <w:bookmarkEnd w:id="1429"/>
    <w:bookmarkStart w:name="z1631" w:id="1430"/>
    <w:p>
      <w:pPr>
        <w:spacing w:after="0"/>
        <w:ind w:left="0"/>
        <w:jc w:val="both"/>
      </w:pPr>
      <w:r>
        <w:rPr>
          <w:rFonts w:ascii="Times New Roman"/>
          <w:b w:val="false"/>
          <w:i w:val="false"/>
          <w:color w:val="000000"/>
          <w:sz w:val="28"/>
        </w:rPr>
        <w:t>
      Принцип "Закон и Порядок"</w:t>
      </w:r>
    </w:p>
    <w:bookmarkEnd w:id="1430"/>
    <w:bookmarkStart w:name="z1632" w:id="1431"/>
    <w:p>
      <w:pPr>
        <w:spacing w:after="0"/>
        <w:ind w:left="0"/>
        <w:jc w:val="both"/>
      </w:pPr>
      <w:r>
        <w:rPr>
          <w:rFonts w:ascii="Times New Roman"/>
          <w:b w:val="false"/>
          <w:i w:val="false"/>
          <w:color w:val="000000"/>
          <w:sz w:val="28"/>
        </w:rPr>
        <w:t>
      Принцип "Закон и Порядок" – это фундамент правового государства и базовое условие обеспечения общественной и индивидуальной безопасности граждан.</w:t>
      </w:r>
    </w:p>
    <w:bookmarkEnd w:id="1431"/>
    <w:bookmarkStart w:name="z1633" w:id="1432"/>
    <w:p>
      <w:pPr>
        <w:spacing w:after="0"/>
        <w:ind w:left="0"/>
        <w:jc w:val="both"/>
      </w:pPr>
      <w:r>
        <w:rPr>
          <w:rFonts w:ascii="Times New Roman"/>
          <w:b w:val="false"/>
          <w:i w:val="false"/>
          <w:color w:val="000000"/>
          <w:sz w:val="28"/>
        </w:rPr>
        <w:t>
      Равенство всех перед законом, неотвратимость наказания, высокая правовая культура являются основой и мерилом справедливости в обществе.</w:t>
      </w:r>
    </w:p>
    <w:bookmarkEnd w:id="1432"/>
    <w:bookmarkStart w:name="z1634" w:id="1433"/>
    <w:p>
      <w:pPr>
        <w:spacing w:after="0"/>
        <w:ind w:left="0"/>
        <w:jc w:val="both"/>
      </w:pPr>
      <w:r>
        <w:rPr>
          <w:rFonts w:ascii="Times New Roman"/>
          <w:b w:val="false"/>
          <w:i w:val="false"/>
          <w:color w:val="000000"/>
          <w:sz w:val="28"/>
        </w:rPr>
        <w:t>
      Данный принцип реализуется через эффективную работу судов и правоохранительных структур, совершенствование правоприменительной практики путем внедрения цифровых технологий, искусственного интеллекта, повышения уровня общественного доверия к правоохранительной системе. Особое внимание уделяется обеспечению законности в цифровом пространстве и защите граждан от киберугроз.</w:t>
      </w:r>
    </w:p>
    <w:bookmarkEnd w:id="1433"/>
    <w:bookmarkStart w:name="z1635" w:id="1434"/>
    <w:p>
      <w:pPr>
        <w:spacing w:after="0"/>
        <w:ind w:left="0"/>
        <w:jc w:val="both"/>
      </w:pPr>
      <w:r>
        <w:rPr>
          <w:rFonts w:ascii="Times New Roman"/>
          <w:b w:val="false"/>
          <w:i w:val="false"/>
          <w:color w:val="000000"/>
          <w:sz w:val="28"/>
        </w:rPr>
        <w:t>
      Обеспечение законности и порядка требует совместных усилий государственных органов и граждан.</w:t>
      </w:r>
    </w:p>
    <w:bookmarkEnd w:id="1434"/>
    <w:bookmarkStart w:name="z1636" w:id="1435"/>
    <w:p>
      <w:pPr>
        <w:spacing w:after="0"/>
        <w:ind w:left="0"/>
        <w:jc w:val="both"/>
      </w:pPr>
      <w:r>
        <w:rPr>
          <w:rFonts w:ascii="Times New Roman"/>
          <w:b w:val="false"/>
          <w:i w:val="false"/>
          <w:color w:val="000000"/>
          <w:sz w:val="28"/>
        </w:rPr>
        <w:t>
      Принцип "Слышащее государство"</w:t>
      </w:r>
    </w:p>
    <w:bookmarkEnd w:id="1435"/>
    <w:bookmarkStart w:name="z1637" w:id="1436"/>
    <w:p>
      <w:pPr>
        <w:spacing w:after="0"/>
        <w:ind w:left="0"/>
        <w:jc w:val="both"/>
      </w:pPr>
      <w:r>
        <w:rPr>
          <w:rFonts w:ascii="Times New Roman"/>
          <w:b w:val="false"/>
          <w:i w:val="false"/>
          <w:color w:val="000000"/>
          <w:sz w:val="28"/>
        </w:rPr>
        <w:t>
      Принцип "Слышащее государство" заключается в своевременном и справедливом реагировании на запросы граждан, постоянном и системном диалоге государства и общества.</w:t>
      </w:r>
    </w:p>
    <w:bookmarkEnd w:id="1436"/>
    <w:bookmarkStart w:name="z1638" w:id="1437"/>
    <w:p>
      <w:pPr>
        <w:spacing w:after="0"/>
        <w:ind w:left="0"/>
        <w:jc w:val="both"/>
      </w:pPr>
      <w:r>
        <w:rPr>
          <w:rFonts w:ascii="Times New Roman"/>
          <w:b w:val="false"/>
          <w:i w:val="false"/>
          <w:color w:val="000000"/>
          <w:sz w:val="28"/>
        </w:rPr>
        <w:t>
      На практике данный принцип реализуется через прямой диалог: встречи руководителей государственных органов с населением, экспертные площадки, представительные и консультативно-совещательные органы. Также внедряются действенные цифровые каналы связи: портал открытого правительства, институт онлайн-петиций "E-petition", портал обращений граждан "E-Otinish".</w:t>
      </w:r>
    </w:p>
    <w:bookmarkEnd w:id="1437"/>
    <w:bookmarkStart w:name="z1639" w:id="1438"/>
    <w:p>
      <w:pPr>
        <w:spacing w:after="0"/>
        <w:ind w:left="0"/>
        <w:jc w:val="both"/>
      </w:pPr>
      <w:r>
        <w:rPr>
          <w:rFonts w:ascii="Times New Roman"/>
          <w:b w:val="false"/>
          <w:i w:val="false"/>
          <w:color w:val="000000"/>
          <w:sz w:val="28"/>
        </w:rPr>
        <w:t>
      Такая открытая и сфокусированная работа способствует укреплению доверия между государственными институтами и обществом.</w:t>
      </w:r>
    </w:p>
    <w:bookmarkEnd w:id="1438"/>
    <w:bookmarkStart w:name="z1640" w:id="1439"/>
    <w:p>
      <w:pPr>
        <w:spacing w:after="0"/>
        <w:ind w:left="0"/>
        <w:jc w:val="both"/>
      </w:pPr>
      <w:r>
        <w:rPr>
          <w:rFonts w:ascii="Times New Roman"/>
          <w:b w:val="false"/>
          <w:i w:val="false"/>
          <w:color w:val="000000"/>
          <w:sz w:val="28"/>
        </w:rPr>
        <w:t>
      Принцип "Разные мнения – единая нация"</w:t>
      </w:r>
    </w:p>
    <w:bookmarkEnd w:id="1439"/>
    <w:bookmarkStart w:name="z1641" w:id="1440"/>
    <w:p>
      <w:pPr>
        <w:spacing w:after="0"/>
        <w:ind w:left="0"/>
        <w:jc w:val="both"/>
      </w:pPr>
      <w:r>
        <w:rPr>
          <w:rFonts w:ascii="Times New Roman"/>
          <w:b w:val="false"/>
          <w:i w:val="false"/>
          <w:color w:val="000000"/>
          <w:sz w:val="28"/>
        </w:rPr>
        <w:t>
      Принцип "Разные мнения – единая нация" означает, что все ключевые решения принимаются в рамках инклюзивного подхода с учетом общественного мнения и в интересах страны.</w:t>
      </w:r>
    </w:p>
    <w:bookmarkEnd w:id="1440"/>
    <w:bookmarkStart w:name="z1642" w:id="1441"/>
    <w:p>
      <w:pPr>
        <w:spacing w:after="0"/>
        <w:ind w:left="0"/>
        <w:jc w:val="both"/>
      </w:pPr>
      <w:r>
        <w:rPr>
          <w:rFonts w:ascii="Times New Roman"/>
          <w:b w:val="false"/>
          <w:i w:val="false"/>
          <w:color w:val="000000"/>
          <w:sz w:val="28"/>
        </w:rPr>
        <w:t>
      На практике данный принцип реализуется посредством голосования граждан на выборах и референдумах, деятельности диалоговых площадок и консультативно-совещательных органов, постоянного изучения общественного мнения.</w:t>
      </w:r>
    </w:p>
    <w:bookmarkEnd w:id="1441"/>
    <w:bookmarkStart w:name="z1643" w:id="1442"/>
    <w:p>
      <w:pPr>
        <w:spacing w:after="0"/>
        <w:ind w:left="0"/>
        <w:jc w:val="both"/>
      </w:pPr>
      <w:r>
        <w:rPr>
          <w:rFonts w:ascii="Times New Roman"/>
          <w:b w:val="false"/>
          <w:i w:val="false"/>
          <w:color w:val="000000"/>
          <w:sz w:val="28"/>
        </w:rPr>
        <w:t>
      Справедливые и эффективные государственные решения на основе консолидированных позиций граждан способствуют укреплению демократических основ и устойчивому развитию страны.</w:t>
      </w:r>
    </w:p>
    <w:bookmarkEnd w:id="1442"/>
    <w:bookmarkStart w:name="z1644" w:id="1443"/>
    <w:p>
      <w:pPr>
        <w:spacing w:after="0"/>
        <w:ind w:left="0"/>
        <w:jc w:val="both"/>
      </w:pPr>
      <w:r>
        <w:rPr>
          <w:rFonts w:ascii="Times New Roman"/>
          <w:b w:val="false"/>
          <w:i w:val="false"/>
          <w:color w:val="000000"/>
          <w:sz w:val="28"/>
        </w:rPr>
        <w:t>
      Принцип "Сильный Президент – Влиятельный Курултай – Подотчетное Правительство"</w:t>
      </w:r>
    </w:p>
    <w:bookmarkEnd w:id="1443"/>
    <w:bookmarkStart w:name="z1645" w:id="1444"/>
    <w:p>
      <w:pPr>
        <w:spacing w:after="0"/>
        <w:ind w:left="0"/>
        <w:jc w:val="both"/>
      </w:pPr>
      <w:r>
        <w:rPr>
          <w:rFonts w:ascii="Times New Roman"/>
          <w:b w:val="false"/>
          <w:i w:val="false"/>
          <w:color w:val="000000"/>
          <w:sz w:val="28"/>
        </w:rPr>
        <w:t>
      Принцип "Сильный Президент – Влиятельный Курултай – Подотчетное Правительство" предполагает гармоничное взаимодействие данных институтов власти.</w:t>
      </w:r>
    </w:p>
    <w:bookmarkEnd w:id="1444"/>
    <w:bookmarkStart w:name="z1646" w:id="1445"/>
    <w:p>
      <w:pPr>
        <w:spacing w:after="0"/>
        <w:ind w:left="0"/>
        <w:jc w:val="both"/>
      </w:pPr>
      <w:r>
        <w:rPr>
          <w:rFonts w:ascii="Times New Roman"/>
          <w:b w:val="false"/>
          <w:i w:val="false"/>
          <w:color w:val="000000"/>
          <w:sz w:val="28"/>
        </w:rPr>
        <w:t>
      Институт президентства – это ключевой элемент системы государственного управления и центр принятия стратегических решений. Глава государства инициирует реформы, определяет основные направления внутренней и внешней политики государства.</w:t>
      </w:r>
    </w:p>
    <w:bookmarkEnd w:id="1445"/>
    <w:bookmarkStart w:name="z1647" w:id="1446"/>
    <w:p>
      <w:pPr>
        <w:spacing w:after="0"/>
        <w:ind w:left="0"/>
        <w:jc w:val="both"/>
      </w:pPr>
      <w:r>
        <w:rPr>
          <w:rFonts w:ascii="Times New Roman"/>
          <w:b w:val="false"/>
          <w:i w:val="false"/>
          <w:color w:val="000000"/>
          <w:sz w:val="28"/>
        </w:rPr>
        <w:t>
      Курултай представляет интересы граждан, принимает законы, обеспечивает всестороннее обсуждение актуальных вопросов общества.</w:t>
      </w:r>
    </w:p>
    <w:bookmarkEnd w:id="1446"/>
    <w:bookmarkStart w:name="z1648" w:id="1447"/>
    <w:p>
      <w:pPr>
        <w:spacing w:after="0"/>
        <w:ind w:left="0"/>
        <w:jc w:val="both"/>
      </w:pPr>
      <w:r>
        <w:rPr>
          <w:rFonts w:ascii="Times New Roman"/>
          <w:b w:val="false"/>
          <w:i w:val="false"/>
          <w:color w:val="000000"/>
          <w:sz w:val="28"/>
        </w:rPr>
        <w:t>
      Правительство, возглавляя систему исполнительных органов, отвечает за эффективную реализацию реформ.</w:t>
      </w:r>
    </w:p>
    <w:bookmarkEnd w:id="1447"/>
    <w:bookmarkStart w:name="z1649" w:id="1448"/>
    <w:p>
      <w:pPr>
        <w:spacing w:after="0"/>
        <w:ind w:left="0"/>
        <w:jc w:val="both"/>
      </w:pPr>
      <w:r>
        <w:rPr>
          <w:rFonts w:ascii="Times New Roman"/>
          <w:b w:val="false"/>
          <w:i w:val="false"/>
          <w:color w:val="000000"/>
          <w:sz w:val="28"/>
        </w:rPr>
        <w:t>
      Данная модель управления создает новый институциональный дизайн справедливого государственного устройства с оптимальным балансом между ветвями власти.</w:t>
      </w:r>
    </w:p>
    <w:bookmarkEnd w:id="1448"/>
    <w:bookmarkStart w:name="z1650" w:id="1449"/>
    <w:p>
      <w:pPr>
        <w:spacing w:after="0"/>
        <w:ind w:left="0"/>
        <w:jc w:val="both"/>
      </w:pPr>
      <w:r>
        <w:rPr>
          <w:rFonts w:ascii="Times New Roman"/>
          <w:b w:val="false"/>
          <w:i w:val="false"/>
          <w:color w:val="000000"/>
          <w:sz w:val="28"/>
        </w:rPr>
        <w:t>
      Принцип "Адал азамат"</w:t>
      </w:r>
    </w:p>
    <w:bookmarkEnd w:id="1449"/>
    <w:bookmarkStart w:name="z1651" w:id="1450"/>
    <w:p>
      <w:pPr>
        <w:spacing w:after="0"/>
        <w:ind w:left="0"/>
        <w:jc w:val="both"/>
      </w:pPr>
      <w:r>
        <w:rPr>
          <w:rFonts w:ascii="Times New Roman"/>
          <w:b w:val="false"/>
          <w:i w:val="false"/>
          <w:color w:val="000000"/>
          <w:sz w:val="28"/>
        </w:rPr>
        <w:t>
      "Адал азамат" – это принцип, предусматривающий формирование и укоренение в обществе прогрессивной модели поведения граждан. "Адал азамат" – это собирательный образ законопослушного, образованного, патриотичного, ответственного гражданина, который добросовестным трудом добивается заслуженного успеха и признания в обществе.</w:t>
      </w:r>
    </w:p>
    <w:bookmarkEnd w:id="1450"/>
    <w:bookmarkStart w:name="z1652" w:id="1451"/>
    <w:p>
      <w:pPr>
        <w:spacing w:after="0"/>
        <w:ind w:left="0"/>
        <w:jc w:val="both"/>
      </w:pPr>
      <w:r>
        <w:rPr>
          <w:rFonts w:ascii="Times New Roman"/>
          <w:b w:val="false"/>
          <w:i w:val="false"/>
          <w:color w:val="000000"/>
          <w:sz w:val="28"/>
        </w:rPr>
        <w:t xml:space="preserve">
      Принцип "Адал азамат" начинается с семьи, которая выступает основой формирования личности, носителем ценностей взаимной ответственности, взаимоуважения и преемственности поколений. </w:t>
      </w:r>
    </w:p>
    <w:bookmarkEnd w:id="1451"/>
    <w:bookmarkStart w:name="z1653" w:id="1452"/>
    <w:p>
      <w:pPr>
        <w:spacing w:after="0"/>
        <w:ind w:left="0"/>
        <w:jc w:val="both"/>
      </w:pPr>
      <w:r>
        <w:rPr>
          <w:rFonts w:ascii="Times New Roman"/>
          <w:b w:val="false"/>
          <w:i w:val="false"/>
          <w:color w:val="000000"/>
          <w:sz w:val="28"/>
        </w:rPr>
        <w:t>
      На практике данный принцип реализуется через учебно-воспитательный процесс в учреждениях образования, широкую просветительскую работу, культурно-гуманитарные, экологические проекты, законодательные инициативы, продвижение здорового образа жизни.</w:t>
      </w:r>
    </w:p>
    <w:bookmarkEnd w:id="1452"/>
    <w:bookmarkStart w:name="z1654" w:id="1453"/>
    <w:p>
      <w:pPr>
        <w:spacing w:after="0"/>
        <w:ind w:left="0"/>
        <w:jc w:val="both"/>
      </w:pPr>
      <w:r>
        <w:rPr>
          <w:rFonts w:ascii="Times New Roman"/>
          <w:b w:val="false"/>
          <w:i w:val="false"/>
          <w:color w:val="000000"/>
          <w:sz w:val="28"/>
        </w:rPr>
        <w:t>
      Принцип "Адал азамат" определяет ценности и идеалы, на которых основывается прогрессивное и справедливое общество.</w:t>
      </w:r>
    </w:p>
    <w:bookmarkEnd w:id="1453"/>
    <w:bookmarkStart w:name="z1655" w:id="1454"/>
    <w:p>
      <w:pPr>
        <w:spacing w:after="0"/>
        <w:ind w:left="0"/>
        <w:jc w:val="both"/>
      </w:pPr>
      <w:r>
        <w:rPr>
          <w:rFonts w:ascii="Times New Roman"/>
          <w:b w:val="false"/>
          <w:i w:val="false"/>
          <w:color w:val="000000"/>
          <w:sz w:val="28"/>
        </w:rPr>
        <w:t>
      Принцип "Таза Қазақстан"</w:t>
      </w:r>
    </w:p>
    <w:bookmarkEnd w:id="1454"/>
    <w:bookmarkStart w:name="z1656" w:id="1455"/>
    <w:p>
      <w:pPr>
        <w:spacing w:after="0"/>
        <w:ind w:left="0"/>
        <w:jc w:val="both"/>
      </w:pPr>
      <w:r>
        <w:rPr>
          <w:rFonts w:ascii="Times New Roman"/>
          <w:b w:val="false"/>
          <w:i w:val="false"/>
          <w:color w:val="000000"/>
          <w:sz w:val="28"/>
        </w:rPr>
        <w:t>
      Принцип "Таза Қазақстан" задает общую для всех граждан созидательную логику мышления.</w:t>
      </w:r>
    </w:p>
    <w:bookmarkEnd w:id="1455"/>
    <w:bookmarkStart w:name="z1657" w:id="1456"/>
    <w:p>
      <w:pPr>
        <w:spacing w:after="0"/>
        <w:ind w:left="0"/>
        <w:jc w:val="both"/>
      </w:pPr>
      <w:r>
        <w:rPr>
          <w:rFonts w:ascii="Times New Roman"/>
          <w:b w:val="false"/>
          <w:i w:val="false"/>
          <w:color w:val="000000"/>
          <w:sz w:val="28"/>
        </w:rPr>
        <w:t>
      Соблюдение чистоты и порядка, сохранение историко-культурного наследия, бережное отношение к окружающей среде должны стать неотъемлемыми чертами национального характера.</w:t>
      </w:r>
    </w:p>
    <w:bookmarkEnd w:id="1456"/>
    <w:bookmarkStart w:name="z1658" w:id="1457"/>
    <w:p>
      <w:pPr>
        <w:spacing w:after="0"/>
        <w:ind w:left="0"/>
        <w:jc w:val="both"/>
      </w:pPr>
      <w:r>
        <w:rPr>
          <w:rFonts w:ascii="Times New Roman"/>
          <w:b w:val="false"/>
          <w:i w:val="false"/>
          <w:color w:val="000000"/>
          <w:sz w:val="28"/>
        </w:rPr>
        <w:t>
      На практике данный принцип воплощается в общенациональном проекте "Таза Қазақстан", объединяющем усилия государства и общества по очистке, озеленению и благоустройству городов и сел, улучшению экологической среды, борьбе с вандализмом и бескультурьем.</w:t>
      </w:r>
    </w:p>
    <w:bookmarkEnd w:id="1457"/>
    <w:bookmarkStart w:name="z1659" w:id="1458"/>
    <w:p>
      <w:pPr>
        <w:spacing w:after="0"/>
        <w:ind w:left="0"/>
        <w:jc w:val="both"/>
      </w:pPr>
      <w:r>
        <w:rPr>
          <w:rFonts w:ascii="Times New Roman"/>
          <w:b w:val="false"/>
          <w:i w:val="false"/>
          <w:color w:val="000000"/>
          <w:sz w:val="28"/>
        </w:rPr>
        <w:t>
      "Таза Қазақстан" – это принцип, который повышает ответственность граждан и формирует новую этику в обществе.</w:t>
      </w:r>
    </w:p>
    <w:bookmarkEnd w:id="1458"/>
    <w:bookmarkStart w:name="z1660" w:id="1459"/>
    <w:p>
      <w:pPr>
        <w:spacing w:after="0"/>
        <w:ind w:left="0"/>
        <w:jc w:val="both"/>
      </w:pPr>
      <w:r>
        <w:rPr>
          <w:rFonts w:ascii="Times New Roman"/>
          <w:b w:val="false"/>
          <w:i w:val="false"/>
          <w:color w:val="000000"/>
          <w:sz w:val="28"/>
        </w:rPr>
        <w:t>
      Таким образом, данные принципы внутренней политики определяют единые ориентиры государственного строительства.</w:t>
      </w:r>
    </w:p>
    <w:bookmarkEnd w:id="1459"/>
    <w:bookmarkStart w:name="z1661" w:id="1460"/>
    <w:p>
      <w:pPr>
        <w:spacing w:after="0"/>
        <w:ind w:left="0"/>
        <w:jc w:val="both"/>
      </w:pPr>
      <w:r>
        <w:rPr>
          <w:rFonts w:ascii="Times New Roman"/>
          <w:b w:val="false"/>
          <w:i w:val="false"/>
          <w:color w:val="000000"/>
          <w:sz w:val="28"/>
        </w:rPr>
        <w:t>
      "Закон и Порядок" – это основа правового государства.</w:t>
      </w:r>
    </w:p>
    <w:bookmarkEnd w:id="1460"/>
    <w:bookmarkStart w:name="z1662" w:id="1461"/>
    <w:p>
      <w:pPr>
        <w:spacing w:after="0"/>
        <w:ind w:left="0"/>
        <w:jc w:val="both"/>
      </w:pPr>
      <w:r>
        <w:rPr>
          <w:rFonts w:ascii="Times New Roman"/>
          <w:b w:val="false"/>
          <w:i w:val="false"/>
          <w:color w:val="000000"/>
          <w:sz w:val="28"/>
        </w:rPr>
        <w:t>
      "Слышащее государство" – инструмент взаимодействия.</w:t>
      </w:r>
    </w:p>
    <w:bookmarkEnd w:id="1461"/>
    <w:bookmarkStart w:name="z1663" w:id="1462"/>
    <w:p>
      <w:pPr>
        <w:spacing w:after="0"/>
        <w:ind w:left="0"/>
        <w:jc w:val="both"/>
      </w:pPr>
      <w:r>
        <w:rPr>
          <w:rFonts w:ascii="Times New Roman"/>
          <w:b w:val="false"/>
          <w:i w:val="false"/>
          <w:color w:val="000000"/>
          <w:sz w:val="28"/>
        </w:rPr>
        <w:t>
      "Разные мнения – единая нация" – метод взаимопонимания.</w:t>
      </w:r>
    </w:p>
    <w:bookmarkEnd w:id="1462"/>
    <w:bookmarkStart w:name="z1664" w:id="1463"/>
    <w:p>
      <w:pPr>
        <w:spacing w:after="0"/>
        <w:ind w:left="0"/>
        <w:jc w:val="both"/>
      </w:pPr>
      <w:r>
        <w:rPr>
          <w:rFonts w:ascii="Times New Roman"/>
          <w:b w:val="false"/>
          <w:i w:val="false"/>
          <w:color w:val="000000"/>
          <w:sz w:val="28"/>
        </w:rPr>
        <w:t>
      "Сильный Президент – Влиятельный Курултай – Подотчетное Правительство" – модель управления.</w:t>
      </w:r>
    </w:p>
    <w:bookmarkEnd w:id="1463"/>
    <w:bookmarkStart w:name="z1665" w:id="1464"/>
    <w:p>
      <w:pPr>
        <w:spacing w:after="0"/>
        <w:ind w:left="0"/>
        <w:jc w:val="both"/>
      </w:pPr>
      <w:r>
        <w:rPr>
          <w:rFonts w:ascii="Times New Roman"/>
          <w:b w:val="false"/>
          <w:i w:val="false"/>
          <w:color w:val="000000"/>
          <w:sz w:val="28"/>
        </w:rPr>
        <w:t>
      "Адал азамат" – образ мышления.</w:t>
      </w:r>
    </w:p>
    <w:bookmarkEnd w:id="1464"/>
    <w:bookmarkStart w:name="z1666" w:id="1465"/>
    <w:p>
      <w:pPr>
        <w:spacing w:after="0"/>
        <w:ind w:left="0"/>
        <w:jc w:val="both"/>
      </w:pPr>
      <w:r>
        <w:rPr>
          <w:rFonts w:ascii="Times New Roman"/>
          <w:b w:val="false"/>
          <w:i w:val="false"/>
          <w:color w:val="000000"/>
          <w:sz w:val="28"/>
        </w:rPr>
        <w:t>
      "Таза Қазақстан" – этика поведения.</w:t>
      </w:r>
    </w:p>
    <w:bookmarkEnd w:id="1465"/>
    <w:bookmarkStart w:name="z1667" w:id="1466"/>
    <w:p>
      <w:pPr>
        <w:spacing w:after="0"/>
        <w:ind w:left="0"/>
        <w:jc w:val="both"/>
      </w:pPr>
      <w:r>
        <w:rPr>
          <w:rFonts w:ascii="Times New Roman"/>
          <w:b w:val="false"/>
          <w:i w:val="false"/>
          <w:color w:val="000000"/>
          <w:sz w:val="28"/>
        </w:rPr>
        <w:t>
      В совокупности они составляют единую формулу казахстанского образа жизни и образа будущего страны – Справедливого Казахстана.</w:t>
      </w:r>
    </w:p>
    <w:bookmarkEnd w:id="1466"/>
    <w:bookmarkStart w:name="z1668" w:id="1467"/>
    <w:p>
      <w:pPr>
        <w:spacing w:after="0"/>
        <w:ind w:left="0"/>
        <w:jc w:val="both"/>
      </w:pPr>
      <w:r>
        <w:rPr>
          <w:rFonts w:ascii="Times New Roman"/>
          <w:b w:val="false"/>
          <w:i w:val="false"/>
          <w:color w:val="000000"/>
          <w:sz w:val="28"/>
        </w:rPr>
        <w:t>
      Справедливый Казахстан – это унитарное государство с безоговорочным верховенством закона, сильными демократическими институтами, неприкосновенностью конституционных прав и свобод человека и гражданина.</w:t>
      </w:r>
    </w:p>
    <w:bookmarkEnd w:id="1467"/>
    <w:bookmarkStart w:name="z1669" w:id="1468"/>
    <w:p>
      <w:pPr>
        <w:spacing w:after="0"/>
        <w:ind w:left="0"/>
        <w:jc w:val="both"/>
      </w:pPr>
      <w:r>
        <w:rPr>
          <w:rFonts w:ascii="Times New Roman"/>
          <w:b w:val="false"/>
          <w:i w:val="false"/>
          <w:color w:val="000000"/>
          <w:sz w:val="28"/>
        </w:rPr>
        <w:t>
      Справедливый Казахстан – это общество трудолюбивых граждан, сознающих свою высокую ответственность перед будущими поколениями, вносящих весомый вклад в развитие страны. Это прогрессивное общество, которое, опираясь на исторический фундамент, устремлено вперед. Казахстан заявляет о себе в будущем как о технологически развитой нации.</w:t>
      </w:r>
    </w:p>
    <w:bookmarkEnd w:id="1468"/>
    <w:bookmarkStart w:name="z1670" w:id="1469"/>
    <w:p>
      <w:pPr>
        <w:spacing w:after="0"/>
        <w:ind w:left="0"/>
        <w:jc w:val="both"/>
      </w:pPr>
      <w:r>
        <w:rPr>
          <w:rFonts w:ascii="Times New Roman"/>
          <w:b w:val="false"/>
          <w:i w:val="false"/>
          <w:color w:val="000000"/>
          <w:sz w:val="28"/>
        </w:rPr>
        <w:t xml:space="preserve">
      Справедливый Казахстан – это страна возможностей для комфортного проживания, построения карьеры и ведения бизнеса. Это страна с динамично развивающейся экономикой, основанной на всесторонних инновациях, масштабной цифровизации и повсеместном внедрении технологии искусственного интеллекта. Это страна, в которой главным приоритетом является рост благосостояния и качества жизни граждан. </w:t>
      </w:r>
    </w:p>
    <w:bookmarkEnd w:id="1469"/>
    <w:bookmarkStart w:name="z1671" w:id="1470"/>
    <w:p>
      <w:pPr>
        <w:spacing w:after="0"/>
        <w:ind w:left="0"/>
        <w:jc w:val="both"/>
      </w:pPr>
      <w:r>
        <w:rPr>
          <w:rFonts w:ascii="Times New Roman"/>
          <w:b w:val="false"/>
          <w:i w:val="false"/>
          <w:color w:val="000000"/>
          <w:sz w:val="28"/>
        </w:rPr>
        <w:t>
      Справедливый Казахстан – это региональная точка притяжения инвестиций и человеческого капитала. Это средняя держава, успешно продвигающая свои национальные интересы, стремящаяся к миру и дружбе со всеми странами, выступающая за формирование справедливого и устойчивого миропорядка.</w:t>
      </w:r>
    </w:p>
    <w:bookmarkEnd w:id="1470"/>
    <w:bookmarkStart w:name="z1672" w:id="1471"/>
    <w:p>
      <w:pPr>
        <w:spacing w:after="0"/>
        <w:ind w:left="0"/>
        <w:jc w:val="left"/>
      </w:pPr>
      <w:r>
        <w:rPr>
          <w:rFonts w:ascii="Times New Roman"/>
          <w:b/>
          <w:i w:val="false"/>
          <w:color w:val="000000"/>
        </w:rPr>
        <w:t xml:space="preserve"> Глава 2. Общенациональные ценности и символы</w:t>
      </w:r>
    </w:p>
    <w:bookmarkEnd w:id="1471"/>
    <w:bookmarkStart w:name="z1673" w:id="1472"/>
    <w:p>
      <w:pPr>
        <w:spacing w:after="0"/>
        <w:ind w:left="0"/>
        <w:jc w:val="both"/>
      </w:pPr>
      <w:r>
        <w:rPr>
          <w:rFonts w:ascii="Times New Roman"/>
          <w:b w:val="false"/>
          <w:i w:val="false"/>
          <w:color w:val="000000"/>
          <w:sz w:val="28"/>
        </w:rPr>
        <w:t>
      1. Общенациональные ценности</w:t>
      </w:r>
    </w:p>
    <w:bookmarkEnd w:id="1472"/>
    <w:bookmarkStart w:name="z1674" w:id="1473"/>
    <w:p>
      <w:pPr>
        <w:spacing w:after="0"/>
        <w:ind w:left="0"/>
        <w:jc w:val="both"/>
      </w:pPr>
      <w:r>
        <w:rPr>
          <w:rFonts w:ascii="Times New Roman"/>
          <w:b w:val="false"/>
          <w:i w:val="false"/>
          <w:color w:val="000000"/>
          <w:sz w:val="28"/>
        </w:rPr>
        <w:t>
      Межличностное и социальное взаимодействие в любом обществе всегда основывается на определенных общих ценностях.</w:t>
      </w:r>
    </w:p>
    <w:bookmarkEnd w:id="1473"/>
    <w:bookmarkStart w:name="z1675" w:id="1474"/>
    <w:p>
      <w:pPr>
        <w:spacing w:after="0"/>
        <w:ind w:left="0"/>
        <w:jc w:val="both"/>
      </w:pPr>
      <w:r>
        <w:rPr>
          <w:rFonts w:ascii="Times New Roman"/>
          <w:b w:val="false"/>
          <w:i w:val="false"/>
          <w:color w:val="000000"/>
          <w:sz w:val="28"/>
        </w:rPr>
        <w:t>
      С этой целью Национальным курултаем было инициировано составление перечня ключевых общенациональных ценностей, в который вошли: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 Данный перечень, основываясь на предложениях экспертов и граждан, результатах системного изучения общественного мнения и междисциплинарных исследованиях, гармонично сочетает в себе традиционные, общечеловеческие и современные ценности.</w:t>
      </w:r>
    </w:p>
    <w:bookmarkEnd w:id="1474"/>
    <w:bookmarkStart w:name="z1676" w:id="1475"/>
    <w:p>
      <w:pPr>
        <w:spacing w:after="0"/>
        <w:ind w:left="0"/>
        <w:jc w:val="both"/>
      </w:pPr>
      <w:r>
        <w:rPr>
          <w:rFonts w:ascii="Times New Roman"/>
          <w:b w:val="false"/>
          <w:i w:val="false"/>
          <w:color w:val="000000"/>
          <w:sz w:val="28"/>
        </w:rPr>
        <w:t>
      Эта система ценностей, закрепленная в Конституции страны, является универсальной для всех граждан Казахстана вне зависимости от политических и идеологических взглядов, экономического и культурного факторов, социального статуса.</w:t>
      </w:r>
    </w:p>
    <w:bookmarkEnd w:id="1475"/>
    <w:bookmarkStart w:name="z1677" w:id="1476"/>
    <w:p>
      <w:pPr>
        <w:spacing w:after="0"/>
        <w:ind w:left="0"/>
        <w:jc w:val="both"/>
      </w:pPr>
      <w:r>
        <w:rPr>
          <w:rFonts w:ascii="Times New Roman"/>
          <w:b w:val="false"/>
          <w:i w:val="false"/>
          <w:color w:val="000000"/>
          <w:sz w:val="28"/>
        </w:rPr>
        <w:t>
      Система универсальных общественных ценностей является основой работы в сфере внутренней политики.</w:t>
      </w:r>
    </w:p>
    <w:bookmarkEnd w:id="1476"/>
    <w:bookmarkStart w:name="z1678" w:id="1477"/>
    <w:p>
      <w:pPr>
        <w:spacing w:after="0"/>
        <w:ind w:left="0"/>
        <w:jc w:val="both"/>
      </w:pPr>
      <w:r>
        <w:rPr>
          <w:rFonts w:ascii="Times New Roman"/>
          <w:b w:val="false"/>
          <w:i w:val="false"/>
          <w:color w:val="000000"/>
          <w:sz w:val="28"/>
        </w:rPr>
        <w:t>
      Независимость и патриотизм</w:t>
      </w:r>
    </w:p>
    <w:bookmarkEnd w:id="1477"/>
    <w:bookmarkStart w:name="z1679" w:id="1478"/>
    <w:p>
      <w:pPr>
        <w:spacing w:after="0"/>
        <w:ind w:left="0"/>
        <w:jc w:val="both"/>
      </w:pPr>
      <w:r>
        <w:rPr>
          <w:rFonts w:ascii="Times New Roman"/>
          <w:b w:val="false"/>
          <w:i w:val="false"/>
          <w:color w:val="000000"/>
          <w:sz w:val="28"/>
        </w:rPr>
        <w:t>
      Независимость и Суверенитет Казахстана – это фундаментальная ценность, отражающая наше право самостоятельно решать свои внутренние и внешние вопросы. Это сакральный символ единства нашего народа и нашей государственности, который емко передают слова Президента: "Суверенитет и Независимость страны – наша самая главная, священная ценность".</w:t>
      </w:r>
    </w:p>
    <w:bookmarkEnd w:id="1478"/>
    <w:bookmarkStart w:name="z1680" w:id="1479"/>
    <w:p>
      <w:pPr>
        <w:spacing w:after="0"/>
        <w:ind w:left="0"/>
        <w:jc w:val="both"/>
      </w:pPr>
      <w:r>
        <w:rPr>
          <w:rFonts w:ascii="Times New Roman"/>
          <w:b w:val="false"/>
          <w:i w:val="false"/>
          <w:color w:val="000000"/>
          <w:sz w:val="28"/>
        </w:rPr>
        <w:t xml:space="preserve">
      Казахстанский патриотизм включает в себя уважение к государству, символике, национальной культуре, бережное отношение к природе, историческим и нравственным ценностям, принятие ответственности за настоящее и будущее своей Родины. Патриотизм граждан должен проявляться через созидательное участие в социально-экономической и культурной жизни страны, следование общенациональным интересам Казахстана. </w:t>
      </w:r>
    </w:p>
    <w:bookmarkEnd w:id="1479"/>
    <w:bookmarkStart w:name="z1681" w:id="1480"/>
    <w:p>
      <w:pPr>
        <w:spacing w:after="0"/>
        <w:ind w:left="0"/>
        <w:jc w:val="both"/>
      </w:pPr>
      <w:r>
        <w:rPr>
          <w:rFonts w:ascii="Times New Roman"/>
          <w:b w:val="false"/>
          <w:i w:val="false"/>
          <w:color w:val="000000"/>
          <w:sz w:val="28"/>
        </w:rPr>
        <w:t>
      Независимость и созидательный патриотизм неотделимы друг от друга и составляют фундамент ценностной системы нашего общества. Сохранить и преумножить достижения Независимости можно только благодаря созидательной деятельности государства и ответственных патриотичных граждан.</w:t>
      </w:r>
    </w:p>
    <w:bookmarkEnd w:id="1480"/>
    <w:bookmarkStart w:name="z1682" w:id="1481"/>
    <w:p>
      <w:pPr>
        <w:spacing w:after="0"/>
        <w:ind w:left="0"/>
        <w:jc w:val="both"/>
      </w:pPr>
      <w:r>
        <w:rPr>
          <w:rFonts w:ascii="Times New Roman"/>
          <w:b w:val="false"/>
          <w:i w:val="false"/>
          <w:color w:val="000000"/>
          <w:sz w:val="28"/>
        </w:rPr>
        <w:t>
      Единство и солидарность</w:t>
      </w:r>
    </w:p>
    <w:bookmarkEnd w:id="1481"/>
    <w:bookmarkStart w:name="z1683" w:id="1482"/>
    <w:p>
      <w:pPr>
        <w:spacing w:after="0"/>
        <w:ind w:left="0"/>
        <w:jc w:val="both"/>
      </w:pPr>
      <w:r>
        <w:rPr>
          <w:rFonts w:ascii="Times New Roman"/>
          <w:b w:val="false"/>
          <w:i w:val="false"/>
          <w:color w:val="000000"/>
          <w:sz w:val="28"/>
        </w:rPr>
        <w:t>
      Единство и солидарность – это ценности, без которых невозможны стабильность и гармония в обществе, и они становятся еще более актуальными в условиях новых вызовов.</w:t>
      </w:r>
    </w:p>
    <w:bookmarkEnd w:id="1482"/>
    <w:bookmarkStart w:name="z1684" w:id="1483"/>
    <w:p>
      <w:pPr>
        <w:spacing w:after="0"/>
        <w:ind w:left="0"/>
        <w:jc w:val="both"/>
      </w:pPr>
      <w:r>
        <w:rPr>
          <w:rFonts w:ascii="Times New Roman"/>
          <w:b w:val="false"/>
          <w:i w:val="false"/>
          <w:color w:val="000000"/>
          <w:sz w:val="28"/>
        </w:rPr>
        <w:t>
      Политика сохранения и упрочения национального единства основана на формуле "Единство в многообразии".</w:t>
      </w:r>
    </w:p>
    <w:bookmarkEnd w:id="1483"/>
    <w:bookmarkStart w:name="z1685" w:id="1484"/>
    <w:p>
      <w:pPr>
        <w:spacing w:after="0"/>
        <w:ind w:left="0"/>
        <w:jc w:val="both"/>
      </w:pPr>
      <w:r>
        <w:rPr>
          <w:rFonts w:ascii="Times New Roman"/>
          <w:b w:val="false"/>
          <w:i w:val="false"/>
          <w:color w:val="000000"/>
          <w:sz w:val="28"/>
        </w:rPr>
        <w:t>
      Единство народа базируется на общности исторической судьбы, гражданских ценностях и общенациональной идентичности, следовании здоровым традициям, равенстве всех граждан перед законом, неприятии деструктивных, радикальных и чуждых нашему обществу воззрений.</w:t>
      </w:r>
    </w:p>
    <w:bookmarkEnd w:id="1484"/>
    <w:bookmarkStart w:name="z1686" w:id="1485"/>
    <w:p>
      <w:pPr>
        <w:spacing w:after="0"/>
        <w:ind w:left="0"/>
        <w:jc w:val="both"/>
      </w:pPr>
      <w:r>
        <w:rPr>
          <w:rFonts w:ascii="Times New Roman"/>
          <w:b w:val="false"/>
          <w:i w:val="false"/>
          <w:color w:val="000000"/>
          <w:sz w:val="28"/>
        </w:rPr>
        <w:t>
      Солидарность – это чувство общности граждан, которое подчеркивает важность взаимной поддержки и ответственности для достижения общих целей.</w:t>
      </w:r>
    </w:p>
    <w:bookmarkEnd w:id="1485"/>
    <w:bookmarkStart w:name="z1687" w:id="1486"/>
    <w:p>
      <w:pPr>
        <w:spacing w:after="0"/>
        <w:ind w:left="0"/>
        <w:jc w:val="both"/>
      </w:pPr>
      <w:r>
        <w:rPr>
          <w:rFonts w:ascii="Times New Roman"/>
          <w:b w:val="false"/>
          <w:i w:val="false"/>
          <w:color w:val="000000"/>
          <w:sz w:val="28"/>
        </w:rPr>
        <w:t>
      Ценности единства и солидарности играют особую роль в системной модернизации страны, расширяя базу общественной поддержки реформ и участие граждан в решении стратегических задач развития.</w:t>
      </w:r>
    </w:p>
    <w:bookmarkEnd w:id="1486"/>
    <w:bookmarkStart w:name="z1688" w:id="1487"/>
    <w:p>
      <w:pPr>
        <w:spacing w:after="0"/>
        <w:ind w:left="0"/>
        <w:jc w:val="both"/>
      </w:pPr>
      <w:r>
        <w:rPr>
          <w:rFonts w:ascii="Times New Roman"/>
          <w:b w:val="false"/>
          <w:i w:val="false"/>
          <w:color w:val="000000"/>
          <w:sz w:val="28"/>
        </w:rPr>
        <w:t>
      Справедливость и ответственность</w:t>
      </w:r>
    </w:p>
    <w:bookmarkEnd w:id="1487"/>
    <w:bookmarkStart w:name="z1689" w:id="1488"/>
    <w:p>
      <w:pPr>
        <w:spacing w:after="0"/>
        <w:ind w:left="0"/>
        <w:jc w:val="both"/>
      </w:pPr>
      <w:r>
        <w:rPr>
          <w:rFonts w:ascii="Times New Roman"/>
          <w:b w:val="false"/>
          <w:i w:val="false"/>
          <w:color w:val="000000"/>
          <w:sz w:val="28"/>
        </w:rPr>
        <w:t>
      Справедливость и ответственность – это взаимосвязанные понятия, укрепляющие взаимное уважение человеческого достоинства, доверие и согласие в обществе.</w:t>
      </w:r>
    </w:p>
    <w:bookmarkEnd w:id="1488"/>
    <w:bookmarkStart w:name="z1690" w:id="1489"/>
    <w:p>
      <w:pPr>
        <w:spacing w:after="0"/>
        <w:ind w:left="0"/>
        <w:jc w:val="both"/>
      </w:pPr>
      <w:r>
        <w:rPr>
          <w:rFonts w:ascii="Times New Roman"/>
          <w:b w:val="false"/>
          <w:i w:val="false"/>
          <w:color w:val="000000"/>
          <w:sz w:val="28"/>
        </w:rPr>
        <w:t>
      Осознание каждым гражданином своей значимой роли и личной ответственности, своих прав и обязанностей является одним из основополагающих условий формирования по-настоящему устойчивого, динамично развивающегося и гармоничного социума.</w:t>
      </w:r>
    </w:p>
    <w:bookmarkEnd w:id="1489"/>
    <w:bookmarkStart w:name="z1691" w:id="1490"/>
    <w:p>
      <w:pPr>
        <w:spacing w:after="0"/>
        <w:ind w:left="0"/>
        <w:jc w:val="both"/>
      </w:pPr>
      <w:r>
        <w:rPr>
          <w:rFonts w:ascii="Times New Roman"/>
          <w:b w:val="false"/>
          <w:i w:val="false"/>
          <w:color w:val="000000"/>
          <w:sz w:val="28"/>
        </w:rPr>
        <w:t>
      Ценности справедливости и ответственности означают, что только совместными усилиями государства и граждан можно построить Справедливый Казахстан.</w:t>
      </w:r>
    </w:p>
    <w:bookmarkEnd w:id="1490"/>
    <w:bookmarkStart w:name="z1692" w:id="1491"/>
    <w:p>
      <w:pPr>
        <w:spacing w:after="0"/>
        <w:ind w:left="0"/>
        <w:jc w:val="both"/>
      </w:pPr>
      <w:r>
        <w:rPr>
          <w:rFonts w:ascii="Times New Roman"/>
          <w:b w:val="false"/>
          <w:i w:val="false"/>
          <w:color w:val="000000"/>
          <w:sz w:val="28"/>
        </w:rPr>
        <w:t>
      Закон и Порядок</w:t>
      </w:r>
    </w:p>
    <w:bookmarkEnd w:id="1491"/>
    <w:bookmarkStart w:name="z1693" w:id="1492"/>
    <w:p>
      <w:pPr>
        <w:spacing w:after="0"/>
        <w:ind w:left="0"/>
        <w:jc w:val="both"/>
      </w:pPr>
      <w:r>
        <w:rPr>
          <w:rFonts w:ascii="Times New Roman"/>
          <w:b w:val="false"/>
          <w:i w:val="false"/>
          <w:color w:val="000000"/>
          <w:sz w:val="28"/>
        </w:rPr>
        <w:t>
      Обеспечение порядка и безопасности, неотвратимости наказания за правонарушения являются базовыми функциями государства.</w:t>
      </w:r>
    </w:p>
    <w:bookmarkEnd w:id="1492"/>
    <w:bookmarkStart w:name="z1694" w:id="1493"/>
    <w:p>
      <w:pPr>
        <w:spacing w:after="0"/>
        <w:ind w:left="0"/>
        <w:jc w:val="both"/>
      </w:pPr>
      <w:r>
        <w:rPr>
          <w:rFonts w:ascii="Times New Roman"/>
          <w:b w:val="false"/>
          <w:i w:val="false"/>
          <w:color w:val="000000"/>
          <w:sz w:val="28"/>
        </w:rPr>
        <w:t xml:space="preserve">
      В обществе формируется "нулевая терпимость" к любым правонарушениям, иммунитет к антисоциальному поведению, неприятие всех форм агрессии и насилия. </w:t>
      </w:r>
    </w:p>
    <w:bookmarkEnd w:id="1493"/>
    <w:bookmarkStart w:name="z1695" w:id="1494"/>
    <w:p>
      <w:pPr>
        <w:spacing w:after="0"/>
        <w:ind w:left="0"/>
        <w:jc w:val="both"/>
      </w:pPr>
      <w:r>
        <w:rPr>
          <w:rFonts w:ascii="Times New Roman"/>
          <w:b w:val="false"/>
          <w:i w:val="false"/>
          <w:color w:val="000000"/>
          <w:sz w:val="28"/>
        </w:rPr>
        <w:t>
      Важно, чтобы каждый гражданин осознавал, что неукоснительное соблюдение закона и порядка является залогом его личного благополучия, общественной нравственности и прогресса страны.</w:t>
      </w:r>
    </w:p>
    <w:bookmarkEnd w:id="1494"/>
    <w:bookmarkStart w:name="z1696" w:id="1495"/>
    <w:p>
      <w:pPr>
        <w:spacing w:after="0"/>
        <w:ind w:left="0"/>
        <w:jc w:val="both"/>
      </w:pPr>
      <w:r>
        <w:rPr>
          <w:rFonts w:ascii="Times New Roman"/>
          <w:b w:val="false"/>
          <w:i w:val="false"/>
          <w:color w:val="000000"/>
          <w:sz w:val="28"/>
        </w:rPr>
        <w:t>
      Верховенство закона и правопорядка – это основа стабильного и процветающего государства.</w:t>
      </w:r>
    </w:p>
    <w:bookmarkEnd w:id="1495"/>
    <w:bookmarkStart w:name="z1697" w:id="1496"/>
    <w:p>
      <w:pPr>
        <w:spacing w:after="0"/>
        <w:ind w:left="0"/>
        <w:jc w:val="both"/>
      </w:pPr>
      <w:r>
        <w:rPr>
          <w:rFonts w:ascii="Times New Roman"/>
          <w:b w:val="false"/>
          <w:i w:val="false"/>
          <w:color w:val="000000"/>
          <w:sz w:val="28"/>
        </w:rPr>
        <w:t>
      Трудолюбие и профессионализм</w:t>
      </w:r>
    </w:p>
    <w:bookmarkEnd w:id="1496"/>
    <w:bookmarkStart w:name="z1698" w:id="1497"/>
    <w:p>
      <w:pPr>
        <w:spacing w:after="0"/>
        <w:ind w:left="0"/>
        <w:jc w:val="both"/>
      </w:pPr>
      <w:r>
        <w:rPr>
          <w:rFonts w:ascii="Times New Roman"/>
          <w:b w:val="false"/>
          <w:i w:val="false"/>
          <w:color w:val="000000"/>
          <w:sz w:val="28"/>
        </w:rPr>
        <w:t>
      В обществе, особенно среди подрастающего поколения, закрепляется формула "Ответственный человек – Честный труд – Заслуженный успех". Это означает, что настоящего успеха в жизни может добиться только ответственный, трудолюбивый человек, преданный своему делу профессионал.</w:t>
      </w:r>
    </w:p>
    <w:bookmarkEnd w:id="1497"/>
    <w:bookmarkStart w:name="z1699" w:id="1498"/>
    <w:p>
      <w:pPr>
        <w:spacing w:after="0"/>
        <w:ind w:left="0"/>
        <w:jc w:val="both"/>
      </w:pPr>
      <w:r>
        <w:rPr>
          <w:rFonts w:ascii="Times New Roman"/>
          <w:b w:val="false"/>
          <w:i w:val="false"/>
          <w:color w:val="000000"/>
          <w:sz w:val="28"/>
        </w:rPr>
        <w:t>
      Необходимо повышать престиж рабочих профессий, формировать уважительное отношение к людям труда и личному профессионализму, противодействовать иждивенческим настроениям.</w:t>
      </w:r>
    </w:p>
    <w:bookmarkEnd w:id="1498"/>
    <w:bookmarkStart w:name="z1700" w:id="1499"/>
    <w:p>
      <w:pPr>
        <w:spacing w:after="0"/>
        <w:ind w:left="0"/>
        <w:jc w:val="both"/>
      </w:pPr>
      <w:r>
        <w:rPr>
          <w:rFonts w:ascii="Times New Roman"/>
          <w:b w:val="false"/>
          <w:i w:val="false"/>
          <w:color w:val="000000"/>
          <w:sz w:val="28"/>
        </w:rPr>
        <w:t>
      Культивирование ценностей трудолюбия и профессионализма имеет значение не только для экономического роста страны, но и для формирования прогрессивной и конкурентоспособной нации.</w:t>
      </w:r>
    </w:p>
    <w:bookmarkEnd w:id="1499"/>
    <w:bookmarkStart w:name="z1701" w:id="1500"/>
    <w:p>
      <w:pPr>
        <w:spacing w:after="0"/>
        <w:ind w:left="0"/>
        <w:jc w:val="both"/>
      </w:pPr>
      <w:r>
        <w:rPr>
          <w:rFonts w:ascii="Times New Roman"/>
          <w:b w:val="false"/>
          <w:i w:val="false"/>
          <w:color w:val="000000"/>
          <w:sz w:val="28"/>
        </w:rPr>
        <w:t>
      Созидание и новаторство</w:t>
      </w:r>
    </w:p>
    <w:bookmarkEnd w:id="1500"/>
    <w:bookmarkStart w:name="z1702" w:id="1501"/>
    <w:p>
      <w:pPr>
        <w:spacing w:after="0"/>
        <w:ind w:left="0"/>
        <w:jc w:val="both"/>
      </w:pPr>
      <w:r>
        <w:rPr>
          <w:rFonts w:ascii="Times New Roman"/>
          <w:b w:val="false"/>
          <w:i w:val="false"/>
          <w:color w:val="000000"/>
          <w:sz w:val="28"/>
        </w:rPr>
        <w:t>
      Созидание и новаторство – залог конкурентоспособности страны в постиндустриальном мире, в котором главной движущей силой являются идеи и инновации, цифровые технологии и искусственный интеллект.</w:t>
      </w:r>
    </w:p>
    <w:bookmarkEnd w:id="1501"/>
    <w:bookmarkStart w:name="z1703" w:id="1502"/>
    <w:p>
      <w:pPr>
        <w:spacing w:after="0"/>
        <w:ind w:left="0"/>
        <w:jc w:val="both"/>
      </w:pPr>
      <w:r>
        <w:rPr>
          <w:rFonts w:ascii="Times New Roman"/>
          <w:b w:val="false"/>
          <w:i w:val="false"/>
          <w:color w:val="000000"/>
          <w:sz w:val="28"/>
        </w:rPr>
        <w:t>
      Для построения прогрессивного общества важно, чтобы наши граждане воплощали в себе открытость к переменам, стремление к созиданию и креативное мышление.</w:t>
      </w:r>
    </w:p>
    <w:bookmarkEnd w:id="1502"/>
    <w:bookmarkStart w:name="z1704" w:id="1503"/>
    <w:p>
      <w:pPr>
        <w:spacing w:after="0"/>
        <w:ind w:left="0"/>
        <w:jc w:val="both"/>
      </w:pPr>
      <w:r>
        <w:rPr>
          <w:rFonts w:ascii="Times New Roman"/>
          <w:b w:val="false"/>
          <w:i w:val="false"/>
          <w:color w:val="000000"/>
          <w:sz w:val="28"/>
        </w:rPr>
        <w:t xml:space="preserve">
      Культ знаний, образованность, здравомыслие и прагматизм должны стать неотъемлемой частью общественного менталитета, ключевым фактором личностного роста граждан. </w:t>
      </w:r>
    </w:p>
    <w:bookmarkEnd w:id="1503"/>
    <w:bookmarkStart w:name="z1705" w:id="1504"/>
    <w:p>
      <w:pPr>
        <w:spacing w:after="0"/>
        <w:ind w:left="0"/>
        <w:jc w:val="both"/>
      </w:pPr>
      <w:r>
        <w:rPr>
          <w:rFonts w:ascii="Times New Roman"/>
          <w:b w:val="false"/>
          <w:i w:val="false"/>
          <w:color w:val="000000"/>
          <w:sz w:val="28"/>
        </w:rPr>
        <w:t>
      Большую роль в продвижении ценностей созидания и новаторства играют просветительская деятельность и последовательное повышение в обществе статуса ученых и педагогов.</w:t>
      </w:r>
    </w:p>
    <w:bookmarkEnd w:id="1504"/>
    <w:bookmarkStart w:name="z1706" w:id="1505"/>
    <w:p>
      <w:pPr>
        <w:spacing w:after="0"/>
        <w:ind w:left="0"/>
        <w:jc w:val="both"/>
      </w:pPr>
      <w:r>
        <w:rPr>
          <w:rFonts w:ascii="Times New Roman"/>
          <w:b w:val="false"/>
          <w:i w:val="false"/>
          <w:color w:val="000000"/>
          <w:sz w:val="28"/>
        </w:rPr>
        <w:t>
      Формирование читающей нации является одним из важных условий укрепления интеллектуального и культурного потенциала общества и развития человеческого капитала.</w:t>
      </w:r>
    </w:p>
    <w:bookmarkEnd w:id="1505"/>
    <w:bookmarkStart w:name="z1707" w:id="1506"/>
    <w:p>
      <w:pPr>
        <w:spacing w:after="0"/>
        <w:ind w:left="0"/>
        <w:jc w:val="both"/>
      </w:pPr>
      <w:r>
        <w:rPr>
          <w:rFonts w:ascii="Times New Roman"/>
          <w:b w:val="false"/>
          <w:i w:val="false"/>
          <w:color w:val="000000"/>
          <w:sz w:val="28"/>
        </w:rPr>
        <w:t>
      Укоренение сегодня в обществе ценностей созидания и новаторства является одним из ключевых условий будущей трансформации Казахстана в технологически развитую страну.</w:t>
      </w:r>
    </w:p>
    <w:bookmarkEnd w:id="1506"/>
    <w:bookmarkStart w:name="z1708" w:id="1507"/>
    <w:p>
      <w:pPr>
        <w:spacing w:after="0"/>
        <w:ind w:left="0"/>
        <w:jc w:val="both"/>
      </w:pPr>
      <w:r>
        <w:rPr>
          <w:rFonts w:ascii="Times New Roman"/>
          <w:b w:val="false"/>
          <w:i w:val="false"/>
          <w:color w:val="000000"/>
          <w:sz w:val="28"/>
        </w:rPr>
        <w:t>
      2. Общенациональные символы</w:t>
      </w:r>
    </w:p>
    <w:bookmarkEnd w:id="1507"/>
    <w:bookmarkStart w:name="z1709" w:id="1508"/>
    <w:p>
      <w:pPr>
        <w:spacing w:after="0"/>
        <w:ind w:left="0"/>
        <w:jc w:val="both"/>
      </w:pPr>
      <w:r>
        <w:rPr>
          <w:rFonts w:ascii="Times New Roman"/>
          <w:b w:val="false"/>
          <w:i w:val="false"/>
          <w:color w:val="000000"/>
          <w:sz w:val="28"/>
        </w:rPr>
        <w:t xml:space="preserve">
      Государственный Флаг, Государственный Герб, Государственный Гимн являются государственными символами, олицетворяющими Независимость и Суверенитет Республики Казахстан. Национальная валюта теңге служит символом экономической независимости. </w:t>
      </w:r>
    </w:p>
    <w:bookmarkEnd w:id="1508"/>
    <w:bookmarkStart w:name="z1710" w:id="1509"/>
    <w:p>
      <w:pPr>
        <w:spacing w:after="0"/>
        <w:ind w:left="0"/>
        <w:jc w:val="both"/>
      </w:pPr>
      <w:r>
        <w:rPr>
          <w:rFonts w:ascii="Times New Roman"/>
          <w:b w:val="false"/>
          <w:i w:val="false"/>
          <w:color w:val="000000"/>
          <w:sz w:val="28"/>
        </w:rPr>
        <w:t>
      Также общепринятой мировой практикой является составление списка национальных символов, отражающих историко-культурные особенности страны.</w:t>
      </w:r>
    </w:p>
    <w:bookmarkEnd w:id="1509"/>
    <w:bookmarkStart w:name="z1711" w:id="1510"/>
    <w:p>
      <w:pPr>
        <w:spacing w:after="0"/>
        <w:ind w:left="0"/>
        <w:jc w:val="both"/>
      </w:pPr>
      <w:r>
        <w:rPr>
          <w:rFonts w:ascii="Times New Roman"/>
          <w:b w:val="false"/>
          <w:i w:val="false"/>
          <w:color w:val="000000"/>
          <w:sz w:val="28"/>
        </w:rPr>
        <w:t>
      Национальные символы выстраивают ассоциативный образ страны, подтверждают преемственность тысячелетней истории Великой Степи, способствуют укреплению общенациональной идентичности и сохранению историко-культурного наследия.</w:t>
      </w:r>
    </w:p>
    <w:bookmarkEnd w:id="1510"/>
    <w:bookmarkStart w:name="z1712" w:id="1511"/>
    <w:p>
      <w:pPr>
        <w:spacing w:after="0"/>
        <w:ind w:left="0"/>
        <w:jc w:val="both"/>
      </w:pPr>
      <w:r>
        <w:rPr>
          <w:rFonts w:ascii="Times New Roman"/>
          <w:b w:val="false"/>
          <w:i w:val="false"/>
          <w:color w:val="000000"/>
          <w:sz w:val="28"/>
        </w:rPr>
        <w:t>
      В этих целях определяется следующий список общенациональных символов:</w:t>
      </w:r>
    </w:p>
    <w:bookmarkEnd w:id="1511"/>
    <w:bookmarkStart w:name="z1713" w:id="1512"/>
    <w:p>
      <w:pPr>
        <w:spacing w:after="0"/>
        <w:ind w:left="0"/>
        <w:jc w:val="both"/>
      </w:pPr>
      <w:r>
        <w:rPr>
          <w:rFonts w:ascii="Times New Roman"/>
          <w:b w:val="false"/>
          <w:i w:val="false"/>
          <w:color w:val="000000"/>
          <w:sz w:val="28"/>
        </w:rPr>
        <w:t>
      национальный девиз – "Алға, Қазақстан!";</w:t>
      </w:r>
    </w:p>
    <w:bookmarkEnd w:id="1512"/>
    <w:bookmarkStart w:name="z1714" w:id="1513"/>
    <w:p>
      <w:pPr>
        <w:spacing w:after="0"/>
        <w:ind w:left="0"/>
        <w:jc w:val="both"/>
      </w:pPr>
      <w:r>
        <w:rPr>
          <w:rFonts w:ascii="Times New Roman"/>
          <w:b w:val="false"/>
          <w:i w:val="false"/>
          <w:color w:val="000000"/>
          <w:sz w:val="28"/>
        </w:rPr>
        <w:t>
      национальные цвета – небесно-бирюзовый, золотистый;</w:t>
      </w:r>
    </w:p>
    <w:bookmarkEnd w:id="1513"/>
    <w:bookmarkStart w:name="z1715" w:id="1514"/>
    <w:p>
      <w:pPr>
        <w:spacing w:after="0"/>
        <w:ind w:left="0"/>
        <w:jc w:val="both"/>
      </w:pPr>
      <w:r>
        <w:rPr>
          <w:rFonts w:ascii="Times New Roman"/>
          <w:b w:val="false"/>
          <w:i w:val="false"/>
          <w:color w:val="000000"/>
          <w:sz w:val="28"/>
        </w:rPr>
        <w:t>
      национальный символ-книга – "Слова назидания" Абая;</w:t>
      </w:r>
    </w:p>
    <w:bookmarkEnd w:id="1514"/>
    <w:bookmarkStart w:name="z1716" w:id="1515"/>
    <w:p>
      <w:pPr>
        <w:spacing w:after="0"/>
        <w:ind w:left="0"/>
        <w:jc w:val="both"/>
      </w:pPr>
      <w:r>
        <w:rPr>
          <w:rFonts w:ascii="Times New Roman"/>
          <w:b w:val="false"/>
          <w:i w:val="false"/>
          <w:color w:val="000000"/>
          <w:sz w:val="28"/>
        </w:rPr>
        <w:t xml:space="preserve">
      национальный символ единства – шаңырақ; </w:t>
      </w:r>
    </w:p>
    <w:bookmarkEnd w:id="1515"/>
    <w:bookmarkStart w:name="z1717" w:id="1516"/>
    <w:p>
      <w:pPr>
        <w:spacing w:after="0"/>
        <w:ind w:left="0"/>
        <w:jc w:val="both"/>
      </w:pPr>
      <w:r>
        <w:rPr>
          <w:rFonts w:ascii="Times New Roman"/>
          <w:b w:val="false"/>
          <w:i w:val="false"/>
          <w:color w:val="000000"/>
          <w:sz w:val="28"/>
        </w:rPr>
        <w:t>
      национальный символ – музыкальный инструмент – домбыра;</w:t>
      </w:r>
    </w:p>
    <w:bookmarkEnd w:id="1516"/>
    <w:bookmarkStart w:name="z1718" w:id="1517"/>
    <w:p>
      <w:pPr>
        <w:spacing w:after="0"/>
        <w:ind w:left="0"/>
        <w:jc w:val="both"/>
      </w:pPr>
      <w:r>
        <w:rPr>
          <w:rFonts w:ascii="Times New Roman"/>
          <w:b w:val="false"/>
          <w:i w:val="false"/>
          <w:color w:val="000000"/>
          <w:sz w:val="28"/>
        </w:rPr>
        <w:t>
      национальный символ-растение – тюльпан (қызғалдақ);</w:t>
      </w:r>
    </w:p>
    <w:bookmarkEnd w:id="1517"/>
    <w:bookmarkStart w:name="z1719" w:id="1518"/>
    <w:p>
      <w:pPr>
        <w:spacing w:after="0"/>
        <w:ind w:left="0"/>
        <w:jc w:val="both"/>
      </w:pPr>
      <w:r>
        <w:rPr>
          <w:rFonts w:ascii="Times New Roman"/>
          <w:b w:val="false"/>
          <w:i w:val="false"/>
          <w:color w:val="000000"/>
          <w:sz w:val="28"/>
        </w:rPr>
        <w:t>
      национальный знак отечественного производства – "Қазақстанда жасалған", "Made in Kazakhstan";</w:t>
      </w:r>
    </w:p>
    <w:bookmarkEnd w:id="1518"/>
    <w:bookmarkStart w:name="z1720" w:id="1519"/>
    <w:p>
      <w:pPr>
        <w:spacing w:after="0"/>
        <w:ind w:left="0"/>
        <w:jc w:val="both"/>
      </w:pPr>
      <w:r>
        <w:rPr>
          <w:rFonts w:ascii="Times New Roman"/>
          <w:b w:val="false"/>
          <w:i w:val="false"/>
          <w:color w:val="000000"/>
          <w:sz w:val="28"/>
        </w:rPr>
        <w:t>
      национальный хэштег – #Qazaqstan, #Kazakhstan.</w:t>
      </w:r>
    </w:p>
    <w:bookmarkEnd w:id="1519"/>
    <w:bookmarkStart w:name="z1721" w:id="1520"/>
    <w:p>
      <w:pPr>
        <w:spacing w:after="0"/>
        <w:ind w:left="0"/>
        <w:jc w:val="both"/>
      </w:pPr>
      <w:r>
        <w:rPr>
          <w:rFonts w:ascii="Times New Roman"/>
          <w:b w:val="false"/>
          <w:i w:val="false"/>
          <w:color w:val="000000"/>
          <w:sz w:val="28"/>
        </w:rPr>
        <w:t>
      Данный список общенациональных символов выступает основой формирования единой системы символики и брендирования страны.</w:t>
      </w:r>
    </w:p>
    <w:bookmarkEnd w:id="1520"/>
    <w:bookmarkStart w:name="z1722" w:id="1521"/>
    <w:p>
      <w:pPr>
        <w:spacing w:after="0"/>
        <w:ind w:left="0"/>
        <w:jc w:val="both"/>
      </w:pPr>
      <w:r>
        <w:rPr>
          <w:rFonts w:ascii="Times New Roman"/>
          <w:b w:val="false"/>
          <w:i w:val="false"/>
          <w:color w:val="000000"/>
          <w:sz w:val="28"/>
        </w:rPr>
        <w:t xml:space="preserve">
      Национальные символы призваны стать базовыми элементами общенациональной айдентики: государственных органов, административно-территориальных единиц, учреждений образования, культуры и спорта, институтов гражданского общества. </w:t>
      </w:r>
    </w:p>
    <w:bookmarkEnd w:id="1521"/>
    <w:bookmarkStart w:name="z1723" w:id="1522"/>
    <w:p>
      <w:pPr>
        <w:spacing w:after="0"/>
        <w:ind w:left="0"/>
        <w:jc w:val="both"/>
      </w:pPr>
      <w:r>
        <w:rPr>
          <w:rFonts w:ascii="Times New Roman"/>
          <w:b w:val="false"/>
          <w:i w:val="false"/>
          <w:color w:val="000000"/>
          <w:sz w:val="28"/>
        </w:rPr>
        <w:t>
      Национальные символы могут использоваться на практике при проведении торжественных, общественно-политических, гуманитарных, культурно-массовых мероприятий.</w:t>
      </w:r>
    </w:p>
    <w:bookmarkEnd w:id="1522"/>
    <w:bookmarkStart w:name="z1724" w:id="1523"/>
    <w:p>
      <w:pPr>
        <w:spacing w:after="0"/>
        <w:ind w:left="0"/>
        <w:jc w:val="left"/>
      </w:pPr>
      <w:r>
        <w:rPr>
          <w:rFonts w:ascii="Times New Roman"/>
          <w:b/>
          <w:i w:val="false"/>
          <w:color w:val="000000"/>
        </w:rPr>
        <w:t xml:space="preserve"> Глава 3. Приоритетные направления внутренней политики</w:t>
      </w:r>
    </w:p>
    <w:bookmarkEnd w:id="1523"/>
    <w:bookmarkStart w:name="z1725" w:id="1524"/>
    <w:p>
      <w:pPr>
        <w:spacing w:after="0"/>
        <w:ind w:left="0"/>
        <w:jc w:val="both"/>
      </w:pPr>
      <w:r>
        <w:rPr>
          <w:rFonts w:ascii="Times New Roman"/>
          <w:b w:val="false"/>
          <w:i w:val="false"/>
          <w:color w:val="000000"/>
          <w:sz w:val="28"/>
        </w:rPr>
        <w:t>
      Приоритетными направлениями внутренней политики являются:</w:t>
      </w:r>
    </w:p>
    <w:bookmarkEnd w:id="1524"/>
    <w:bookmarkStart w:name="z1726" w:id="1525"/>
    <w:p>
      <w:pPr>
        <w:spacing w:after="0"/>
        <w:ind w:left="0"/>
        <w:jc w:val="both"/>
      </w:pPr>
      <w:r>
        <w:rPr>
          <w:rFonts w:ascii="Times New Roman"/>
          <w:b w:val="false"/>
          <w:i w:val="false"/>
          <w:color w:val="000000"/>
          <w:sz w:val="28"/>
        </w:rPr>
        <w:t>
      1) общественный диалог;</w:t>
      </w:r>
    </w:p>
    <w:bookmarkEnd w:id="1525"/>
    <w:bookmarkStart w:name="z1727" w:id="1526"/>
    <w:p>
      <w:pPr>
        <w:spacing w:after="0"/>
        <w:ind w:left="0"/>
        <w:jc w:val="both"/>
      </w:pPr>
      <w:r>
        <w:rPr>
          <w:rFonts w:ascii="Times New Roman"/>
          <w:b w:val="false"/>
          <w:i w:val="false"/>
          <w:color w:val="000000"/>
          <w:sz w:val="28"/>
        </w:rPr>
        <w:t>
      2) политика в сфере межэтнических отношений;</w:t>
      </w:r>
    </w:p>
    <w:bookmarkEnd w:id="1526"/>
    <w:bookmarkStart w:name="z1728" w:id="1527"/>
    <w:p>
      <w:pPr>
        <w:spacing w:after="0"/>
        <w:ind w:left="0"/>
        <w:jc w:val="both"/>
      </w:pPr>
      <w:r>
        <w:rPr>
          <w:rFonts w:ascii="Times New Roman"/>
          <w:b w:val="false"/>
          <w:i w:val="false"/>
          <w:color w:val="000000"/>
          <w:sz w:val="28"/>
        </w:rPr>
        <w:t>
      3) политика в сфере религии;</w:t>
      </w:r>
    </w:p>
    <w:bookmarkEnd w:id="1527"/>
    <w:bookmarkStart w:name="z1729" w:id="1528"/>
    <w:p>
      <w:pPr>
        <w:spacing w:after="0"/>
        <w:ind w:left="0"/>
        <w:jc w:val="both"/>
      </w:pPr>
      <w:r>
        <w:rPr>
          <w:rFonts w:ascii="Times New Roman"/>
          <w:b w:val="false"/>
          <w:i w:val="false"/>
          <w:color w:val="000000"/>
          <w:sz w:val="28"/>
        </w:rPr>
        <w:t>
      4) культурно-гуманитарная политика;</w:t>
      </w:r>
    </w:p>
    <w:bookmarkEnd w:id="1528"/>
    <w:bookmarkStart w:name="z1730" w:id="1529"/>
    <w:p>
      <w:pPr>
        <w:spacing w:after="0"/>
        <w:ind w:left="0"/>
        <w:jc w:val="both"/>
      </w:pPr>
      <w:r>
        <w:rPr>
          <w:rFonts w:ascii="Times New Roman"/>
          <w:b w:val="false"/>
          <w:i w:val="false"/>
          <w:color w:val="000000"/>
          <w:sz w:val="28"/>
        </w:rPr>
        <w:t>
      5) семейная политика;</w:t>
      </w:r>
    </w:p>
    <w:bookmarkEnd w:id="1529"/>
    <w:bookmarkStart w:name="z1731" w:id="1530"/>
    <w:p>
      <w:pPr>
        <w:spacing w:after="0"/>
        <w:ind w:left="0"/>
        <w:jc w:val="both"/>
      </w:pPr>
      <w:r>
        <w:rPr>
          <w:rFonts w:ascii="Times New Roman"/>
          <w:b w:val="false"/>
          <w:i w:val="false"/>
          <w:color w:val="000000"/>
          <w:sz w:val="28"/>
        </w:rPr>
        <w:t>
      6) молодежная политика;</w:t>
      </w:r>
    </w:p>
    <w:bookmarkEnd w:id="1530"/>
    <w:bookmarkStart w:name="z1732" w:id="1531"/>
    <w:p>
      <w:pPr>
        <w:spacing w:after="0"/>
        <w:ind w:left="0"/>
        <w:jc w:val="both"/>
      </w:pPr>
      <w:r>
        <w:rPr>
          <w:rFonts w:ascii="Times New Roman"/>
          <w:b w:val="false"/>
          <w:i w:val="false"/>
          <w:color w:val="000000"/>
          <w:sz w:val="28"/>
        </w:rPr>
        <w:t>
      7) информационная политика;</w:t>
      </w:r>
    </w:p>
    <w:bookmarkEnd w:id="1531"/>
    <w:bookmarkStart w:name="z1733" w:id="1532"/>
    <w:p>
      <w:pPr>
        <w:spacing w:after="0"/>
        <w:ind w:left="0"/>
        <w:jc w:val="both"/>
      </w:pPr>
      <w:r>
        <w:rPr>
          <w:rFonts w:ascii="Times New Roman"/>
          <w:b w:val="false"/>
          <w:i w:val="false"/>
          <w:color w:val="000000"/>
          <w:sz w:val="28"/>
        </w:rPr>
        <w:t>
      Общественный диалог</w:t>
      </w:r>
    </w:p>
    <w:bookmarkEnd w:id="1532"/>
    <w:bookmarkStart w:name="z1734" w:id="1533"/>
    <w:p>
      <w:pPr>
        <w:spacing w:after="0"/>
        <w:ind w:left="0"/>
        <w:jc w:val="both"/>
      </w:pPr>
      <w:r>
        <w:rPr>
          <w:rFonts w:ascii="Times New Roman"/>
          <w:b w:val="false"/>
          <w:i w:val="false"/>
          <w:color w:val="000000"/>
          <w:sz w:val="28"/>
        </w:rPr>
        <w:t>
      Для открытого и постоянного общественного диалога требуется:</w:t>
      </w:r>
    </w:p>
    <w:bookmarkEnd w:id="1533"/>
    <w:bookmarkStart w:name="z1735" w:id="1534"/>
    <w:p>
      <w:pPr>
        <w:spacing w:after="0"/>
        <w:ind w:left="0"/>
        <w:jc w:val="both"/>
      </w:pPr>
      <w:r>
        <w:rPr>
          <w:rFonts w:ascii="Times New Roman"/>
          <w:b w:val="false"/>
          <w:i w:val="false"/>
          <w:color w:val="000000"/>
          <w:sz w:val="28"/>
        </w:rPr>
        <w:t>
      совершенствование механизмов взаимодействия государства со всеми институтами гражданского общества;</w:t>
      </w:r>
    </w:p>
    <w:bookmarkEnd w:id="1534"/>
    <w:bookmarkStart w:name="z1736" w:id="1535"/>
    <w:p>
      <w:pPr>
        <w:spacing w:after="0"/>
        <w:ind w:left="0"/>
        <w:jc w:val="both"/>
      </w:pPr>
      <w:r>
        <w:rPr>
          <w:rFonts w:ascii="Times New Roman"/>
          <w:b w:val="false"/>
          <w:i w:val="false"/>
          <w:color w:val="000000"/>
          <w:sz w:val="28"/>
        </w:rPr>
        <w:t>
      создание правовых, экономических и иных необходимых условий для развития институтов гражданского общества;</w:t>
      </w:r>
    </w:p>
    <w:bookmarkEnd w:id="1535"/>
    <w:bookmarkStart w:name="z1737" w:id="1536"/>
    <w:p>
      <w:pPr>
        <w:spacing w:after="0"/>
        <w:ind w:left="0"/>
        <w:jc w:val="both"/>
      </w:pPr>
      <w:r>
        <w:rPr>
          <w:rFonts w:ascii="Times New Roman"/>
          <w:b w:val="false"/>
          <w:i w:val="false"/>
          <w:color w:val="000000"/>
          <w:sz w:val="28"/>
        </w:rPr>
        <w:t>
      высокая степень вовлечения граждан и институтов гражданского общества в процесс принятия решений;</w:t>
      </w:r>
    </w:p>
    <w:bookmarkEnd w:id="1536"/>
    <w:bookmarkStart w:name="z1738" w:id="1537"/>
    <w:p>
      <w:pPr>
        <w:spacing w:after="0"/>
        <w:ind w:left="0"/>
        <w:jc w:val="both"/>
      </w:pPr>
      <w:r>
        <w:rPr>
          <w:rFonts w:ascii="Times New Roman"/>
          <w:b w:val="false"/>
          <w:i w:val="false"/>
          <w:color w:val="000000"/>
          <w:sz w:val="28"/>
        </w:rPr>
        <w:t xml:space="preserve">
      развитие Қазақстан Халық Кеңесі как высшего консультативного органа, представляющего интересы народа Республики Казахстан; </w:t>
      </w:r>
    </w:p>
    <w:bookmarkEnd w:id="1537"/>
    <w:bookmarkStart w:name="z1739" w:id="1538"/>
    <w:p>
      <w:pPr>
        <w:spacing w:after="0"/>
        <w:ind w:left="0"/>
        <w:jc w:val="both"/>
      </w:pPr>
      <w:r>
        <w:rPr>
          <w:rFonts w:ascii="Times New Roman"/>
          <w:b w:val="false"/>
          <w:i w:val="false"/>
          <w:color w:val="000000"/>
          <w:sz w:val="28"/>
        </w:rPr>
        <w:t>
      совершенствование деятельности общественных советов и иных консультативно-совещательных органов при центральных и местных государственных органах;</w:t>
      </w:r>
    </w:p>
    <w:bookmarkEnd w:id="1538"/>
    <w:bookmarkStart w:name="z1740" w:id="1539"/>
    <w:p>
      <w:pPr>
        <w:spacing w:after="0"/>
        <w:ind w:left="0"/>
        <w:jc w:val="both"/>
      </w:pPr>
      <w:r>
        <w:rPr>
          <w:rFonts w:ascii="Times New Roman"/>
          <w:b w:val="false"/>
          <w:i w:val="false"/>
          <w:color w:val="000000"/>
          <w:sz w:val="28"/>
        </w:rPr>
        <w:t>
      обеспечение прозрачности, информационной открытости работы государственных органов;</w:t>
      </w:r>
    </w:p>
    <w:bookmarkEnd w:id="1539"/>
    <w:bookmarkStart w:name="z1741" w:id="1540"/>
    <w:p>
      <w:pPr>
        <w:spacing w:after="0"/>
        <w:ind w:left="0"/>
        <w:jc w:val="both"/>
      </w:pPr>
      <w:r>
        <w:rPr>
          <w:rFonts w:ascii="Times New Roman"/>
          <w:b w:val="false"/>
          <w:i w:val="false"/>
          <w:color w:val="000000"/>
          <w:sz w:val="28"/>
        </w:rPr>
        <w:t>
      постоянный мониторинг общественного мнения.</w:t>
      </w:r>
    </w:p>
    <w:bookmarkEnd w:id="1540"/>
    <w:bookmarkStart w:name="z1742" w:id="1541"/>
    <w:p>
      <w:pPr>
        <w:spacing w:after="0"/>
        <w:ind w:left="0"/>
        <w:jc w:val="both"/>
      </w:pPr>
      <w:r>
        <w:rPr>
          <w:rFonts w:ascii="Times New Roman"/>
          <w:b w:val="false"/>
          <w:i w:val="false"/>
          <w:color w:val="000000"/>
          <w:sz w:val="28"/>
        </w:rPr>
        <w:t>
      Политика в сфере межэтнических отношений</w:t>
      </w:r>
    </w:p>
    <w:bookmarkEnd w:id="1541"/>
    <w:bookmarkStart w:name="z1743" w:id="1542"/>
    <w:p>
      <w:pPr>
        <w:spacing w:after="0"/>
        <w:ind w:left="0"/>
        <w:jc w:val="both"/>
      </w:pPr>
      <w:r>
        <w:rPr>
          <w:rFonts w:ascii="Times New Roman"/>
          <w:b w:val="false"/>
          <w:i w:val="false"/>
          <w:color w:val="000000"/>
          <w:sz w:val="28"/>
        </w:rPr>
        <w:t>
      Для обеспечения эффективности государственной политики в сфере межэтнических отношений требуется:</w:t>
      </w:r>
    </w:p>
    <w:bookmarkEnd w:id="1542"/>
    <w:bookmarkStart w:name="z1744" w:id="1543"/>
    <w:p>
      <w:pPr>
        <w:spacing w:after="0"/>
        <w:ind w:left="0"/>
        <w:jc w:val="both"/>
      </w:pPr>
      <w:r>
        <w:rPr>
          <w:rFonts w:ascii="Times New Roman"/>
          <w:b w:val="false"/>
          <w:i w:val="false"/>
          <w:color w:val="000000"/>
          <w:sz w:val="28"/>
        </w:rPr>
        <w:t>
      культивирование в обществе ценностей единства и солидарности;</w:t>
      </w:r>
    </w:p>
    <w:bookmarkEnd w:id="1543"/>
    <w:bookmarkStart w:name="z1745" w:id="1544"/>
    <w:p>
      <w:pPr>
        <w:spacing w:after="0"/>
        <w:ind w:left="0"/>
        <w:jc w:val="both"/>
      </w:pPr>
      <w:r>
        <w:rPr>
          <w:rFonts w:ascii="Times New Roman"/>
          <w:b w:val="false"/>
          <w:i w:val="false"/>
          <w:color w:val="000000"/>
          <w:sz w:val="28"/>
        </w:rPr>
        <w:t>
      укрепление межэтнического согласия и толерантности в обществе;</w:t>
      </w:r>
    </w:p>
    <w:bookmarkEnd w:id="1544"/>
    <w:bookmarkStart w:name="z1746" w:id="1545"/>
    <w:p>
      <w:pPr>
        <w:spacing w:after="0"/>
        <w:ind w:left="0"/>
        <w:jc w:val="both"/>
      </w:pPr>
      <w:r>
        <w:rPr>
          <w:rFonts w:ascii="Times New Roman"/>
          <w:b w:val="false"/>
          <w:i w:val="false"/>
          <w:color w:val="000000"/>
          <w:sz w:val="28"/>
        </w:rPr>
        <w:t>
      категорическое неприятие любых форм дискриминации по этническому, расовому и другим признакам;</w:t>
      </w:r>
    </w:p>
    <w:bookmarkEnd w:id="1545"/>
    <w:bookmarkStart w:name="z1747" w:id="1546"/>
    <w:p>
      <w:pPr>
        <w:spacing w:after="0"/>
        <w:ind w:left="0"/>
        <w:jc w:val="both"/>
      </w:pPr>
      <w:r>
        <w:rPr>
          <w:rFonts w:ascii="Times New Roman"/>
          <w:b w:val="false"/>
          <w:i w:val="false"/>
          <w:color w:val="000000"/>
          <w:sz w:val="28"/>
        </w:rPr>
        <w:t>
      эффективное взаимодействие государственных органов, организаций и институтов гражданского общества в сфере межэтнических отношений;</w:t>
      </w:r>
    </w:p>
    <w:bookmarkEnd w:id="1546"/>
    <w:bookmarkStart w:name="z1748" w:id="1547"/>
    <w:p>
      <w:pPr>
        <w:spacing w:after="0"/>
        <w:ind w:left="0"/>
        <w:jc w:val="both"/>
      </w:pPr>
      <w:r>
        <w:rPr>
          <w:rFonts w:ascii="Times New Roman"/>
          <w:b w:val="false"/>
          <w:i w:val="false"/>
          <w:color w:val="000000"/>
          <w:sz w:val="28"/>
        </w:rPr>
        <w:t>
      качественный мониторинг и анализ состояния сферы межэтнических отношений.</w:t>
      </w:r>
    </w:p>
    <w:bookmarkEnd w:id="1547"/>
    <w:bookmarkStart w:name="z1749" w:id="1548"/>
    <w:p>
      <w:pPr>
        <w:spacing w:after="0"/>
        <w:ind w:left="0"/>
        <w:jc w:val="both"/>
      </w:pPr>
      <w:r>
        <w:rPr>
          <w:rFonts w:ascii="Times New Roman"/>
          <w:b w:val="false"/>
          <w:i w:val="false"/>
          <w:color w:val="000000"/>
          <w:sz w:val="28"/>
        </w:rPr>
        <w:t>
      Политика в сфере религии</w:t>
      </w:r>
    </w:p>
    <w:bookmarkEnd w:id="1548"/>
    <w:bookmarkStart w:name="z1750" w:id="1549"/>
    <w:p>
      <w:pPr>
        <w:spacing w:after="0"/>
        <w:ind w:left="0"/>
        <w:jc w:val="both"/>
      </w:pPr>
      <w:r>
        <w:rPr>
          <w:rFonts w:ascii="Times New Roman"/>
          <w:b w:val="false"/>
          <w:i w:val="false"/>
          <w:color w:val="000000"/>
          <w:sz w:val="28"/>
        </w:rPr>
        <w:t>
      Для обеспечения эффективности государственной политики в сфере религии требуется:</w:t>
      </w:r>
    </w:p>
    <w:bookmarkEnd w:id="1549"/>
    <w:bookmarkStart w:name="z1751" w:id="1550"/>
    <w:p>
      <w:pPr>
        <w:spacing w:after="0"/>
        <w:ind w:left="0"/>
        <w:jc w:val="both"/>
      </w:pPr>
      <w:r>
        <w:rPr>
          <w:rFonts w:ascii="Times New Roman"/>
          <w:b w:val="false"/>
          <w:i w:val="false"/>
          <w:color w:val="000000"/>
          <w:sz w:val="28"/>
        </w:rPr>
        <w:t>
      постоянное продвижение светских принципов развития государства, включая обеспечение светского характера системы образования и воспитания;</w:t>
      </w:r>
    </w:p>
    <w:bookmarkEnd w:id="1550"/>
    <w:bookmarkStart w:name="z1752" w:id="1551"/>
    <w:p>
      <w:pPr>
        <w:spacing w:after="0"/>
        <w:ind w:left="0"/>
        <w:jc w:val="both"/>
      </w:pPr>
      <w:r>
        <w:rPr>
          <w:rFonts w:ascii="Times New Roman"/>
          <w:b w:val="false"/>
          <w:i w:val="false"/>
          <w:color w:val="000000"/>
          <w:sz w:val="28"/>
        </w:rPr>
        <w:t>
      укрепление межконфессионального согласия и межрелигиозной толерантности в обществе;</w:t>
      </w:r>
    </w:p>
    <w:bookmarkEnd w:id="1551"/>
    <w:bookmarkStart w:name="z1753" w:id="1552"/>
    <w:p>
      <w:pPr>
        <w:spacing w:after="0"/>
        <w:ind w:left="0"/>
        <w:jc w:val="both"/>
      </w:pPr>
      <w:r>
        <w:rPr>
          <w:rFonts w:ascii="Times New Roman"/>
          <w:b w:val="false"/>
          <w:i w:val="false"/>
          <w:color w:val="000000"/>
          <w:sz w:val="28"/>
        </w:rPr>
        <w:t>
      предотвращение использования религии в деструктивных целях и недопущение навязывания религиозных убеждений;</w:t>
      </w:r>
    </w:p>
    <w:bookmarkEnd w:id="1552"/>
    <w:bookmarkStart w:name="z1754" w:id="1553"/>
    <w:p>
      <w:pPr>
        <w:spacing w:after="0"/>
        <w:ind w:left="0"/>
        <w:jc w:val="both"/>
      </w:pPr>
      <w:r>
        <w:rPr>
          <w:rFonts w:ascii="Times New Roman"/>
          <w:b w:val="false"/>
          <w:i w:val="false"/>
          <w:color w:val="000000"/>
          <w:sz w:val="28"/>
        </w:rPr>
        <w:t>
      противодействие пропаганде религиозного радикализма и экстремизма;</w:t>
      </w:r>
    </w:p>
    <w:bookmarkEnd w:id="1553"/>
    <w:bookmarkStart w:name="z1755" w:id="1554"/>
    <w:p>
      <w:pPr>
        <w:spacing w:after="0"/>
        <w:ind w:left="0"/>
        <w:jc w:val="both"/>
      </w:pPr>
      <w:r>
        <w:rPr>
          <w:rFonts w:ascii="Times New Roman"/>
          <w:b w:val="false"/>
          <w:i w:val="false"/>
          <w:color w:val="000000"/>
          <w:sz w:val="28"/>
        </w:rPr>
        <w:t>
      повышение религиозной грамотности населения и формирование устойчивого иммунитета к деструктивным идеологиям в цифровой среде;</w:t>
      </w:r>
    </w:p>
    <w:bookmarkEnd w:id="1554"/>
    <w:bookmarkStart w:name="z1756" w:id="1555"/>
    <w:p>
      <w:pPr>
        <w:spacing w:after="0"/>
        <w:ind w:left="0"/>
        <w:jc w:val="both"/>
      </w:pPr>
      <w:r>
        <w:rPr>
          <w:rFonts w:ascii="Times New Roman"/>
          <w:b w:val="false"/>
          <w:i w:val="false"/>
          <w:color w:val="000000"/>
          <w:sz w:val="28"/>
        </w:rPr>
        <w:t>
      качественный мониторинг и анализ состояния религиозной сферы.</w:t>
      </w:r>
    </w:p>
    <w:bookmarkEnd w:id="1555"/>
    <w:bookmarkStart w:name="z1757" w:id="1556"/>
    <w:p>
      <w:pPr>
        <w:spacing w:after="0"/>
        <w:ind w:left="0"/>
        <w:jc w:val="both"/>
      </w:pPr>
      <w:r>
        <w:rPr>
          <w:rFonts w:ascii="Times New Roman"/>
          <w:b w:val="false"/>
          <w:i w:val="false"/>
          <w:color w:val="000000"/>
          <w:sz w:val="28"/>
        </w:rPr>
        <w:t>
      Культурно-гуманитарная политика</w:t>
      </w:r>
    </w:p>
    <w:bookmarkEnd w:id="1556"/>
    <w:bookmarkStart w:name="z1758" w:id="1557"/>
    <w:p>
      <w:pPr>
        <w:spacing w:after="0"/>
        <w:ind w:left="0"/>
        <w:jc w:val="both"/>
      </w:pPr>
      <w:r>
        <w:rPr>
          <w:rFonts w:ascii="Times New Roman"/>
          <w:b w:val="false"/>
          <w:i w:val="false"/>
          <w:color w:val="000000"/>
          <w:sz w:val="28"/>
        </w:rPr>
        <w:t>
      Для обеспечения эффективности государственной политики в культурно-гуманитарной сфере требуется:</w:t>
      </w:r>
    </w:p>
    <w:bookmarkEnd w:id="1557"/>
    <w:bookmarkStart w:name="z1759" w:id="1558"/>
    <w:p>
      <w:pPr>
        <w:spacing w:after="0"/>
        <w:ind w:left="0"/>
        <w:jc w:val="both"/>
      </w:pPr>
      <w:r>
        <w:rPr>
          <w:rFonts w:ascii="Times New Roman"/>
          <w:b w:val="false"/>
          <w:i w:val="false"/>
          <w:color w:val="000000"/>
          <w:sz w:val="28"/>
        </w:rPr>
        <w:t>
      продвижение в обществе ценностей созидания и новаторства, культа знаний, популяризация науки;</w:t>
      </w:r>
    </w:p>
    <w:bookmarkEnd w:id="1558"/>
    <w:bookmarkStart w:name="z1760" w:id="1559"/>
    <w:p>
      <w:pPr>
        <w:spacing w:after="0"/>
        <w:ind w:left="0"/>
        <w:jc w:val="both"/>
      </w:pPr>
      <w:r>
        <w:rPr>
          <w:rFonts w:ascii="Times New Roman"/>
          <w:b w:val="false"/>
          <w:i w:val="false"/>
          <w:color w:val="000000"/>
          <w:sz w:val="28"/>
        </w:rPr>
        <w:t>
      повышение правовой, финансовой, политической, цифровой, информационной и экологической грамотности общества;</w:t>
      </w:r>
    </w:p>
    <w:bookmarkEnd w:id="1559"/>
    <w:bookmarkStart w:name="z1761" w:id="1560"/>
    <w:p>
      <w:pPr>
        <w:spacing w:after="0"/>
        <w:ind w:left="0"/>
        <w:jc w:val="both"/>
      </w:pPr>
      <w:r>
        <w:rPr>
          <w:rFonts w:ascii="Times New Roman"/>
          <w:b w:val="false"/>
          <w:i w:val="false"/>
          <w:color w:val="000000"/>
          <w:sz w:val="28"/>
        </w:rPr>
        <w:t>
      развитие государственного языка и его консолидирующего потенциала;</w:t>
      </w:r>
    </w:p>
    <w:bookmarkEnd w:id="1560"/>
    <w:bookmarkStart w:name="z1762" w:id="1561"/>
    <w:p>
      <w:pPr>
        <w:spacing w:after="0"/>
        <w:ind w:left="0"/>
        <w:jc w:val="both"/>
      </w:pPr>
      <w:r>
        <w:rPr>
          <w:rFonts w:ascii="Times New Roman"/>
          <w:b w:val="false"/>
          <w:i w:val="false"/>
          <w:color w:val="000000"/>
          <w:sz w:val="28"/>
        </w:rPr>
        <w:t>
      создание условий для развития языков всех этносов Казахстана;</w:t>
      </w:r>
    </w:p>
    <w:bookmarkEnd w:id="1561"/>
    <w:bookmarkStart w:name="z1763" w:id="1562"/>
    <w:p>
      <w:pPr>
        <w:spacing w:after="0"/>
        <w:ind w:left="0"/>
        <w:jc w:val="both"/>
      </w:pPr>
      <w:r>
        <w:rPr>
          <w:rFonts w:ascii="Times New Roman"/>
          <w:b w:val="false"/>
          <w:i w:val="false"/>
          <w:color w:val="000000"/>
          <w:sz w:val="28"/>
        </w:rPr>
        <w:t>
      развитие научного, технического, художественного творчества, а также поддержка креативных индустрий;</w:t>
      </w:r>
    </w:p>
    <w:bookmarkEnd w:id="1562"/>
    <w:bookmarkStart w:name="z1764" w:id="1563"/>
    <w:p>
      <w:pPr>
        <w:spacing w:after="0"/>
        <w:ind w:left="0"/>
        <w:jc w:val="both"/>
      </w:pPr>
      <w:r>
        <w:rPr>
          <w:rFonts w:ascii="Times New Roman"/>
          <w:b w:val="false"/>
          <w:i w:val="false"/>
          <w:color w:val="000000"/>
          <w:sz w:val="28"/>
        </w:rPr>
        <w:t xml:space="preserve">
      сохранение историко-культурного и документального наследия страны; </w:t>
      </w:r>
    </w:p>
    <w:bookmarkEnd w:id="1563"/>
    <w:bookmarkStart w:name="z1765" w:id="1564"/>
    <w:p>
      <w:pPr>
        <w:spacing w:after="0"/>
        <w:ind w:left="0"/>
        <w:jc w:val="both"/>
      </w:pPr>
      <w:r>
        <w:rPr>
          <w:rFonts w:ascii="Times New Roman"/>
          <w:b w:val="false"/>
          <w:i w:val="false"/>
          <w:color w:val="000000"/>
          <w:sz w:val="28"/>
        </w:rPr>
        <w:t>
      совершенствование процедур в области ономастики и историко-культурного монументального искусства;</w:t>
      </w:r>
    </w:p>
    <w:bookmarkEnd w:id="1564"/>
    <w:bookmarkStart w:name="z1766" w:id="1565"/>
    <w:p>
      <w:pPr>
        <w:spacing w:after="0"/>
        <w:ind w:left="0"/>
        <w:jc w:val="both"/>
      </w:pPr>
      <w:r>
        <w:rPr>
          <w:rFonts w:ascii="Times New Roman"/>
          <w:b w:val="false"/>
          <w:i w:val="false"/>
          <w:color w:val="000000"/>
          <w:sz w:val="28"/>
        </w:rPr>
        <w:t>
      недопущение политизации языковой сферы, вопросов истории и ономастики.</w:t>
      </w:r>
    </w:p>
    <w:bookmarkEnd w:id="1565"/>
    <w:bookmarkStart w:name="z1767" w:id="1566"/>
    <w:p>
      <w:pPr>
        <w:spacing w:after="0"/>
        <w:ind w:left="0"/>
        <w:jc w:val="both"/>
      </w:pPr>
      <w:r>
        <w:rPr>
          <w:rFonts w:ascii="Times New Roman"/>
          <w:b w:val="false"/>
          <w:i w:val="false"/>
          <w:color w:val="000000"/>
          <w:sz w:val="28"/>
        </w:rPr>
        <w:t>
      Семейная политика</w:t>
      </w:r>
    </w:p>
    <w:bookmarkEnd w:id="1566"/>
    <w:bookmarkStart w:name="z1768" w:id="1567"/>
    <w:p>
      <w:pPr>
        <w:spacing w:after="0"/>
        <w:ind w:left="0"/>
        <w:jc w:val="both"/>
      </w:pPr>
      <w:r>
        <w:rPr>
          <w:rFonts w:ascii="Times New Roman"/>
          <w:b w:val="false"/>
          <w:i w:val="false"/>
          <w:color w:val="000000"/>
          <w:sz w:val="28"/>
        </w:rPr>
        <w:t>
      Для обеспечения эффективности семейной политики требуется:</w:t>
      </w:r>
    </w:p>
    <w:bookmarkEnd w:id="1567"/>
    <w:bookmarkStart w:name="z1769" w:id="1568"/>
    <w:p>
      <w:pPr>
        <w:spacing w:after="0"/>
        <w:ind w:left="0"/>
        <w:jc w:val="both"/>
      </w:pPr>
      <w:r>
        <w:rPr>
          <w:rFonts w:ascii="Times New Roman"/>
          <w:b w:val="false"/>
          <w:i w:val="false"/>
          <w:color w:val="000000"/>
          <w:sz w:val="28"/>
        </w:rPr>
        <w:t>
      укрепление традиционного института семьи и поддержка семейных ценностей;</w:t>
      </w:r>
    </w:p>
    <w:bookmarkEnd w:id="1568"/>
    <w:bookmarkStart w:name="z1770" w:id="1569"/>
    <w:p>
      <w:pPr>
        <w:spacing w:after="0"/>
        <w:ind w:left="0"/>
        <w:jc w:val="both"/>
      </w:pPr>
      <w:r>
        <w:rPr>
          <w:rFonts w:ascii="Times New Roman"/>
          <w:b w:val="false"/>
          <w:i w:val="false"/>
          <w:color w:val="000000"/>
          <w:sz w:val="28"/>
        </w:rPr>
        <w:t>
      продвижение идеи ответственного родительства;</w:t>
      </w:r>
    </w:p>
    <w:bookmarkEnd w:id="1569"/>
    <w:bookmarkStart w:name="z1771" w:id="1570"/>
    <w:p>
      <w:pPr>
        <w:spacing w:after="0"/>
        <w:ind w:left="0"/>
        <w:jc w:val="both"/>
      </w:pPr>
      <w:r>
        <w:rPr>
          <w:rFonts w:ascii="Times New Roman"/>
          <w:b w:val="false"/>
          <w:i w:val="false"/>
          <w:color w:val="000000"/>
          <w:sz w:val="28"/>
        </w:rPr>
        <w:t>
      профилактика и противодействие семейно-бытовому насилию, обеспечение безопасности женщин и детей;</w:t>
      </w:r>
    </w:p>
    <w:bookmarkEnd w:id="1570"/>
    <w:bookmarkStart w:name="z1772" w:id="1571"/>
    <w:p>
      <w:pPr>
        <w:spacing w:after="0"/>
        <w:ind w:left="0"/>
        <w:jc w:val="both"/>
      </w:pPr>
      <w:r>
        <w:rPr>
          <w:rFonts w:ascii="Times New Roman"/>
          <w:b w:val="false"/>
          <w:i w:val="false"/>
          <w:color w:val="000000"/>
          <w:sz w:val="28"/>
        </w:rPr>
        <w:t>
      совершенствование нормативно-правовой базы в сфере семейной политики.</w:t>
      </w:r>
    </w:p>
    <w:bookmarkEnd w:id="1571"/>
    <w:bookmarkStart w:name="z1773" w:id="1572"/>
    <w:p>
      <w:pPr>
        <w:spacing w:after="0"/>
        <w:ind w:left="0"/>
        <w:jc w:val="both"/>
      </w:pPr>
      <w:r>
        <w:rPr>
          <w:rFonts w:ascii="Times New Roman"/>
          <w:b w:val="false"/>
          <w:i w:val="false"/>
          <w:color w:val="000000"/>
          <w:sz w:val="28"/>
        </w:rPr>
        <w:t>
      Молодежная политика</w:t>
      </w:r>
    </w:p>
    <w:bookmarkEnd w:id="1572"/>
    <w:bookmarkStart w:name="z1774" w:id="1573"/>
    <w:p>
      <w:pPr>
        <w:spacing w:after="0"/>
        <w:ind w:left="0"/>
        <w:jc w:val="both"/>
      </w:pPr>
      <w:r>
        <w:rPr>
          <w:rFonts w:ascii="Times New Roman"/>
          <w:b w:val="false"/>
          <w:i w:val="false"/>
          <w:color w:val="000000"/>
          <w:sz w:val="28"/>
        </w:rPr>
        <w:t>
      Для обеспечения эффективности молодежной политики требуется:</w:t>
      </w:r>
    </w:p>
    <w:bookmarkEnd w:id="1573"/>
    <w:bookmarkStart w:name="z1775" w:id="1574"/>
    <w:p>
      <w:pPr>
        <w:spacing w:after="0"/>
        <w:ind w:left="0"/>
        <w:jc w:val="both"/>
      </w:pPr>
      <w:r>
        <w:rPr>
          <w:rFonts w:ascii="Times New Roman"/>
          <w:b w:val="false"/>
          <w:i w:val="false"/>
          <w:color w:val="000000"/>
          <w:sz w:val="28"/>
        </w:rPr>
        <w:t>
      создание условий для роста интеллектуального и личностного потенциала молодежи, ее общественной и экономической активности;</w:t>
      </w:r>
    </w:p>
    <w:bookmarkEnd w:id="1574"/>
    <w:bookmarkStart w:name="z1776" w:id="1575"/>
    <w:p>
      <w:pPr>
        <w:spacing w:after="0"/>
        <w:ind w:left="0"/>
        <w:jc w:val="both"/>
      </w:pPr>
      <w:r>
        <w:rPr>
          <w:rFonts w:ascii="Times New Roman"/>
          <w:b w:val="false"/>
          <w:i w:val="false"/>
          <w:color w:val="000000"/>
          <w:sz w:val="28"/>
        </w:rPr>
        <w:t>
      развитие системы патриотического воспитания, культивирование уважения к государственным символам, укрепление идеологии ответственного гражданства и чувства сопричастности к судьбе Родины;</w:t>
      </w:r>
    </w:p>
    <w:bookmarkEnd w:id="1575"/>
    <w:bookmarkStart w:name="z1777" w:id="1576"/>
    <w:p>
      <w:pPr>
        <w:spacing w:after="0"/>
        <w:ind w:left="0"/>
        <w:jc w:val="both"/>
      </w:pPr>
      <w:r>
        <w:rPr>
          <w:rFonts w:ascii="Times New Roman"/>
          <w:b w:val="false"/>
          <w:i w:val="false"/>
          <w:color w:val="000000"/>
          <w:sz w:val="28"/>
        </w:rPr>
        <w:t>
      стимулирование участия молодежи в волонтерских и других социально значимых проектах;</w:t>
      </w:r>
    </w:p>
    <w:bookmarkEnd w:id="1576"/>
    <w:bookmarkStart w:name="z1778" w:id="1577"/>
    <w:p>
      <w:pPr>
        <w:spacing w:after="0"/>
        <w:ind w:left="0"/>
        <w:jc w:val="both"/>
      </w:pPr>
      <w:r>
        <w:rPr>
          <w:rFonts w:ascii="Times New Roman"/>
          <w:b w:val="false"/>
          <w:i w:val="false"/>
          <w:color w:val="000000"/>
          <w:sz w:val="28"/>
        </w:rPr>
        <w:t>
      продвижение созидательных ценностей и позитивных жизненных установок в молодежной среде;</w:t>
      </w:r>
    </w:p>
    <w:bookmarkEnd w:id="1577"/>
    <w:bookmarkStart w:name="z1779" w:id="1578"/>
    <w:p>
      <w:pPr>
        <w:spacing w:after="0"/>
        <w:ind w:left="0"/>
        <w:jc w:val="both"/>
      </w:pPr>
      <w:r>
        <w:rPr>
          <w:rFonts w:ascii="Times New Roman"/>
          <w:b w:val="false"/>
          <w:i w:val="false"/>
          <w:color w:val="000000"/>
          <w:sz w:val="28"/>
        </w:rPr>
        <w:t>
      противодействие девиантным моделям поведения: наркозависимости, алкоголизму, лудомании, агрессии и бытовому насилию, вандализму, расточительству;</w:t>
      </w:r>
    </w:p>
    <w:bookmarkEnd w:id="1578"/>
    <w:bookmarkStart w:name="z1780" w:id="1579"/>
    <w:p>
      <w:pPr>
        <w:spacing w:after="0"/>
        <w:ind w:left="0"/>
        <w:jc w:val="both"/>
      </w:pPr>
      <w:r>
        <w:rPr>
          <w:rFonts w:ascii="Times New Roman"/>
          <w:b w:val="false"/>
          <w:i w:val="false"/>
          <w:color w:val="000000"/>
          <w:sz w:val="28"/>
        </w:rPr>
        <w:t>
      активное привлечение представителей молодежи в процесс разработки и реализации государственной молодежной политики.</w:t>
      </w:r>
    </w:p>
    <w:bookmarkEnd w:id="1579"/>
    <w:bookmarkStart w:name="z1781" w:id="1580"/>
    <w:p>
      <w:pPr>
        <w:spacing w:after="0"/>
        <w:ind w:left="0"/>
        <w:jc w:val="both"/>
      </w:pPr>
      <w:r>
        <w:rPr>
          <w:rFonts w:ascii="Times New Roman"/>
          <w:b w:val="false"/>
          <w:i w:val="false"/>
          <w:color w:val="000000"/>
          <w:sz w:val="28"/>
        </w:rPr>
        <w:t>
      Информационная политика</w:t>
      </w:r>
    </w:p>
    <w:bookmarkEnd w:id="1580"/>
    <w:bookmarkStart w:name="z1782" w:id="1581"/>
    <w:p>
      <w:pPr>
        <w:spacing w:after="0"/>
        <w:ind w:left="0"/>
        <w:jc w:val="both"/>
      </w:pPr>
      <w:r>
        <w:rPr>
          <w:rFonts w:ascii="Times New Roman"/>
          <w:b w:val="false"/>
          <w:i w:val="false"/>
          <w:color w:val="000000"/>
          <w:sz w:val="28"/>
        </w:rPr>
        <w:t>
      Для обеспечения эффективности информационной политики требуется:</w:t>
      </w:r>
    </w:p>
    <w:bookmarkEnd w:id="1581"/>
    <w:bookmarkStart w:name="z1783" w:id="1582"/>
    <w:p>
      <w:pPr>
        <w:spacing w:after="0"/>
        <w:ind w:left="0"/>
        <w:jc w:val="both"/>
      </w:pPr>
      <w:r>
        <w:rPr>
          <w:rFonts w:ascii="Times New Roman"/>
          <w:b w:val="false"/>
          <w:i w:val="false"/>
          <w:color w:val="000000"/>
          <w:sz w:val="28"/>
        </w:rPr>
        <w:t>
      повышение конкурентоспособности отечественных средств массовой информации;</w:t>
      </w:r>
    </w:p>
    <w:bookmarkEnd w:id="1582"/>
    <w:bookmarkStart w:name="z1784" w:id="1583"/>
    <w:p>
      <w:pPr>
        <w:spacing w:after="0"/>
        <w:ind w:left="0"/>
        <w:jc w:val="both"/>
      </w:pPr>
      <w:r>
        <w:rPr>
          <w:rFonts w:ascii="Times New Roman"/>
          <w:b w:val="false"/>
          <w:i w:val="false"/>
          <w:color w:val="000000"/>
          <w:sz w:val="28"/>
        </w:rPr>
        <w:t>
      развитие качественного просветительского, научно-популярного и воспитательного контента;</w:t>
      </w:r>
    </w:p>
    <w:bookmarkEnd w:id="1583"/>
    <w:bookmarkStart w:name="z1785" w:id="1584"/>
    <w:p>
      <w:pPr>
        <w:spacing w:after="0"/>
        <w:ind w:left="0"/>
        <w:jc w:val="both"/>
      </w:pPr>
      <w:r>
        <w:rPr>
          <w:rFonts w:ascii="Times New Roman"/>
          <w:b w:val="false"/>
          <w:i w:val="false"/>
          <w:color w:val="000000"/>
          <w:sz w:val="28"/>
        </w:rPr>
        <w:t>
      совершенствование процедур взаимодействия государственных органов со средствами массовой информации;</w:t>
      </w:r>
    </w:p>
    <w:bookmarkEnd w:id="1584"/>
    <w:bookmarkStart w:name="z1786" w:id="1585"/>
    <w:p>
      <w:pPr>
        <w:spacing w:after="0"/>
        <w:ind w:left="0"/>
        <w:jc w:val="both"/>
      </w:pPr>
      <w:r>
        <w:rPr>
          <w:rFonts w:ascii="Times New Roman"/>
          <w:b w:val="false"/>
          <w:i w:val="false"/>
          <w:color w:val="000000"/>
          <w:sz w:val="28"/>
        </w:rPr>
        <w:t>
      продвижение общепринятых принципов журналистской этики, противодействие противоправным действиям в информационном пространстве;</w:t>
      </w:r>
    </w:p>
    <w:bookmarkEnd w:id="1585"/>
    <w:bookmarkStart w:name="z1787" w:id="1586"/>
    <w:p>
      <w:pPr>
        <w:spacing w:after="0"/>
        <w:ind w:left="0"/>
        <w:jc w:val="both"/>
      </w:pPr>
      <w:r>
        <w:rPr>
          <w:rFonts w:ascii="Times New Roman"/>
          <w:b w:val="false"/>
          <w:i w:val="false"/>
          <w:color w:val="000000"/>
          <w:sz w:val="28"/>
        </w:rPr>
        <w:t>
      противодействие распространению деструктивной идеологии и пропаганды, фейков и ложной информации;</w:t>
      </w:r>
    </w:p>
    <w:bookmarkEnd w:id="1586"/>
    <w:bookmarkStart w:name="z1788" w:id="1587"/>
    <w:p>
      <w:pPr>
        <w:spacing w:after="0"/>
        <w:ind w:left="0"/>
        <w:jc w:val="both"/>
      </w:pPr>
      <w:r>
        <w:rPr>
          <w:rFonts w:ascii="Times New Roman"/>
          <w:b w:val="false"/>
          <w:i w:val="false"/>
          <w:color w:val="000000"/>
          <w:sz w:val="28"/>
        </w:rPr>
        <w:t>
      совершенствование нормативно-правовой базы в сфере масс-медиа.</w:t>
      </w:r>
    </w:p>
    <w:bookmarkEnd w:id="1587"/>
    <w:bookmarkStart w:name="z1789" w:id="1588"/>
    <w:p>
      <w:pPr>
        <w:spacing w:after="0"/>
        <w:ind w:left="0"/>
        <w:jc w:val="left"/>
      </w:pPr>
      <w:r>
        <w:rPr>
          <w:rFonts w:ascii="Times New Roman"/>
          <w:b/>
          <w:i w:val="false"/>
          <w:color w:val="000000"/>
        </w:rPr>
        <w:t xml:space="preserve"> Глава 4. Институциональная основа реализации внутренней политики</w:t>
      </w:r>
    </w:p>
    <w:bookmarkEnd w:id="1588"/>
    <w:bookmarkStart w:name="z1790" w:id="1589"/>
    <w:p>
      <w:pPr>
        <w:spacing w:after="0"/>
        <w:ind w:left="0"/>
        <w:jc w:val="both"/>
      </w:pPr>
      <w:r>
        <w:rPr>
          <w:rFonts w:ascii="Times New Roman"/>
          <w:b w:val="false"/>
          <w:i w:val="false"/>
          <w:color w:val="000000"/>
          <w:sz w:val="28"/>
        </w:rPr>
        <w:t>
      Ответственным за координацию работы в сфере внутренней политики является Администрация Президента Республики Казахстан.</w:t>
      </w:r>
    </w:p>
    <w:bookmarkEnd w:id="1589"/>
    <w:bookmarkStart w:name="z1791" w:id="1590"/>
    <w:p>
      <w:pPr>
        <w:spacing w:after="0"/>
        <w:ind w:left="0"/>
        <w:jc w:val="both"/>
      </w:pPr>
      <w:r>
        <w:rPr>
          <w:rFonts w:ascii="Times New Roman"/>
          <w:b w:val="false"/>
          <w:i w:val="false"/>
          <w:color w:val="000000"/>
          <w:sz w:val="28"/>
        </w:rPr>
        <w:t>
      Ключевую роль в реализации внутренней политики на центральном уровне выполняют Правительство Республики Казахстан в лице Аппарата Правительства, Министерства культуры и информации, Министерства науки и высшего образования, Министерства просвещения, Министерства туризма и спорта, Министерства обороны, Министерства внутренних дел, Министерства юстиции, Министерства экологии и природных ресурсов, Министерства труда и социальной защиты населения и их территориальных подразделений, а также Агентство Республики Казахстан по делам государственной службы и его территориальные подразделения.</w:t>
      </w:r>
    </w:p>
    <w:bookmarkEnd w:id="1590"/>
    <w:bookmarkStart w:name="z1792" w:id="1591"/>
    <w:p>
      <w:pPr>
        <w:spacing w:after="0"/>
        <w:ind w:left="0"/>
        <w:jc w:val="both"/>
      </w:pPr>
      <w:r>
        <w:rPr>
          <w:rFonts w:ascii="Times New Roman"/>
          <w:b w:val="false"/>
          <w:i w:val="false"/>
          <w:color w:val="000000"/>
          <w:sz w:val="28"/>
        </w:rPr>
        <w:t>
      На местном уровне реализация внутренней политики находится в зоне ответственности акимов всех уровней, а также заместителей акимов по внутренней политике и других уполномоченных местных исполнительных органов.</w:t>
      </w:r>
    </w:p>
    <w:bookmarkEnd w:id="1591"/>
    <w:bookmarkStart w:name="z1793" w:id="1592"/>
    <w:p>
      <w:pPr>
        <w:spacing w:after="0"/>
        <w:ind w:left="0"/>
        <w:jc w:val="both"/>
      </w:pPr>
      <w:r>
        <w:rPr>
          <w:rFonts w:ascii="Times New Roman"/>
          <w:b w:val="false"/>
          <w:i w:val="false"/>
          <w:color w:val="000000"/>
          <w:sz w:val="28"/>
        </w:rPr>
        <w:t>
      Важное место в реализации внутренней политики отводится Қазақстан Халық Кеңесі, общественным советам всех уровней и другим консультативно-совещательным органам при Президенте, Курултае, Правительстве Республики Казахстан и местных исполнительных органах.</w:t>
      </w:r>
    </w:p>
    <w:bookmarkEnd w:id="1592"/>
    <w:bookmarkStart w:name="z1794" w:id="1593"/>
    <w:p>
      <w:pPr>
        <w:spacing w:after="0"/>
        <w:ind w:left="0"/>
        <w:jc w:val="both"/>
      </w:pPr>
      <w:r>
        <w:rPr>
          <w:rFonts w:ascii="Times New Roman"/>
          <w:b w:val="false"/>
          <w:i w:val="false"/>
          <w:color w:val="000000"/>
          <w:sz w:val="28"/>
        </w:rPr>
        <w:t>
      Совместно с государственными органами вопросами реализации внутренней политики по отдельным направлениям в рамках своих компетенций и полномочий также занимаются депутаты Курултая Республики Казахстан и маслихатов всех уровней, Уполномоченный по правам человека, Уполномоченный по правам ребенка, Уполномоченный по вопросам семьи, Уполномоченный по правам социально уязвимых слоев населения, политические партии, средства массовой информации, неправительственные организации, научные, творческие, профессиональные ассоциации и союзы.</w:t>
      </w:r>
    </w:p>
    <w:bookmarkEnd w:id="1593"/>
    <w:bookmarkStart w:name="z1795" w:id="1594"/>
    <w:p>
      <w:pPr>
        <w:spacing w:after="0"/>
        <w:ind w:left="0"/>
        <w:jc w:val="left"/>
      </w:pPr>
      <w:r>
        <w:rPr>
          <w:rFonts w:ascii="Times New Roman"/>
          <w:b/>
          <w:i w:val="false"/>
          <w:color w:val="000000"/>
        </w:rPr>
        <w:t xml:space="preserve"> Заключение</w:t>
      </w:r>
    </w:p>
    <w:bookmarkEnd w:id="1594"/>
    <w:bookmarkStart w:name="z1796" w:id="1595"/>
    <w:p>
      <w:pPr>
        <w:spacing w:after="0"/>
        <w:ind w:left="0"/>
        <w:jc w:val="both"/>
      </w:pPr>
      <w:r>
        <w:rPr>
          <w:rFonts w:ascii="Times New Roman"/>
          <w:b w:val="false"/>
          <w:i w:val="false"/>
          <w:color w:val="000000"/>
          <w:sz w:val="28"/>
        </w:rPr>
        <w:t>
      Основные принципы, ценности и направления внутренней политики носят общенациональный характер и должны в обязательном порядке учитываться в работе всех государственных органов.</w:t>
      </w:r>
    </w:p>
    <w:bookmarkEnd w:id="1595"/>
    <w:bookmarkStart w:name="z1797" w:id="1596"/>
    <w:p>
      <w:pPr>
        <w:spacing w:after="0"/>
        <w:ind w:left="0"/>
        <w:jc w:val="both"/>
      </w:pPr>
      <w:r>
        <w:rPr>
          <w:rFonts w:ascii="Times New Roman"/>
          <w:b w:val="false"/>
          <w:i w:val="false"/>
          <w:color w:val="000000"/>
          <w:sz w:val="28"/>
        </w:rPr>
        <w:t>
      Представленные подходы дают ориентиры при принятии ключевых государственных решений общественно-политического, экономического и социального характера.</w:t>
      </w:r>
    </w:p>
    <w:bookmarkEnd w:id="1596"/>
    <w:bookmarkStart w:name="z1798" w:id="1597"/>
    <w:p>
      <w:pPr>
        <w:spacing w:after="0"/>
        <w:ind w:left="0"/>
        <w:jc w:val="both"/>
      </w:pPr>
      <w:r>
        <w:rPr>
          <w:rFonts w:ascii="Times New Roman"/>
          <w:b w:val="false"/>
          <w:i w:val="false"/>
          <w:color w:val="000000"/>
          <w:sz w:val="28"/>
        </w:rPr>
        <w:t>
      Реализация положений данного документа будет способствовать укреплению внутриполитической стабильности, обеспечению устойчивого прогресса общества и государства, построению Справедливого Казахстана, в котором каждый гражданин является частью единой, ответственной и прогрессивной нации.</w:t>
      </w:r>
    </w:p>
    <w:bookmarkEnd w:id="1597"/>
    <w:bookmarkStart w:name="z1799" w:id="1598"/>
    <w:p>
      <w:pPr>
        <w:spacing w:after="0"/>
        <w:ind w:left="0"/>
        <w:jc w:val="both"/>
      </w:pPr>
      <w:r>
        <w:rPr>
          <w:rFonts w:ascii="Times New Roman"/>
          <w:b w:val="false"/>
          <w:i w:val="false"/>
          <w:color w:val="000000"/>
          <w:sz w:val="28"/>
        </w:rPr>
        <w:t>
      ____________________</w:t>
      </w:r>
    </w:p>
    <w:bookmarkEnd w:id="1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распоряжением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1996 года № 2775</w:t>
            </w:r>
          </w:p>
        </w:tc>
      </w:tr>
    </w:tbl>
    <w:bookmarkStart w:name="z1802" w:id="1599"/>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обслуживания депутатов Курултая Республики Казахстан автомобильным транспортом</w:t>
      </w:r>
    </w:p>
    <w:bookmarkEnd w:id="1599"/>
    <w:bookmarkStart w:name="z1803" w:id="1600"/>
    <w:p>
      <w:pPr>
        <w:spacing w:after="0"/>
        <w:ind w:left="0"/>
        <w:jc w:val="both"/>
      </w:pPr>
      <w:r>
        <w:rPr>
          <w:rFonts w:ascii="Times New Roman"/>
          <w:b w:val="false"/>
          <w:i w:val="false"/>
          <w:color w:val="000000"/>
          <w:sz w:val="28"/>
        </w:rPr>
        <w:t>
      1. Обслуживание депутатов Курултая Республики Казахстан автомобильным транспортом осуществляется республиканским государственным предприятием на праве хозяйственного ведения "Автохозяйство Департамента хозяйственного обеспечения Курултая Республики Казахстан".</w:t>
      </w:r>
    </w:p>
    <w:bookmarkEnd w:id="1600"/>
    <w:bookmarkStart w:name="z1804" w:id="1601"/>
    <w:p>
      <w:pPr>
        <w:spacing w:after="0"/>
        <w:ind w:left="0"/>
        <w:jc w:val="both"/>
      </w:pPr>
      <w:r>
        <w:rPr>
          <w:rFonts w:ascii="Times New Roman"/>
          <w:b w:val="false"/>
          <w:i w:val="false"/>
          <w:color w:val="000000"/>
          <w:sz w:val="28"/>
        </w:rPr>
        <w:t>
      2. Депутаты Курултая, за исключением должностных лиц, указанных в пункте 3 настоящего Положения, обслуживаются дежурными легковыми автомобилями и автобусами.</w:t>
      </w:r>
    </w:p>
    <w:bookmarkEnd w:id="1601"/>
    <w:bookmarkStart w:name="z1805" w:id="1602"/>
    <w:p>
      <w:pPr>
        <w:spacing w:after="0"/>
        <w:ind w:left="0"/>
        <w:jc w:val="both"/>
      </w:pPr>
      <w:r>
        <w:rPr>
          <w:rFonts w:ascii="Times New Roman"/>
          <w:b w:val="false"/>
          <w:i w:val="false"/>
          <w:color w:val="000000"/>
          <w:sz w:val="28"/>
        </w:rPr>
        <w:t>
      3. Председатель Курултая и его заместители, а также председатели постоянных комитетов обслуживаются персонально закрепленными за ними автомашинами.</w:t>
      </w:r>
    </w:p>
    <w:bookmarkEnd w:id="1602"/>
    <w:bookmarkStart w:name="z1806" w:id="1603"/>
    <w:p>
      <w:pPr>
        <w:spacing w:after="0"/>
        <w:ind w:left="0"/>
        <w:jc w:val="both"/>
      </w:pPr>
      <w:r>
        <w:rPr>
          <w:rFonts w:ascii="Times New Roman"/>
          <w:b w:val="false"/>
          <w:i w:val="false"/>
          <w:color w:val="000000"/>
          <w:sz w:val="28"/>
        </w:rPr>
        <w:t>
      4. Автомашины предоставляются только в пределах столицы Республики Казахстан, за исключением выезда депутатов для выполнения поручений Курултая и его координационных и рабочих органов.</w:t>
      </w:r>
    </w:p>
    <w:bookmarkEnd w:id="1603"/>
    <w:bookmarkStart w:name="z1807" w:id="1604"/>
    <w:p>
      <w:pPr>
        <w:spacing w:after="0"/>
        <w:ind w:left="0"/>
        <w:jc w:val="both"/>
      </w:pPr>
      <w:r>
        <w:rPr>
          <w:rFonts w:ascii="Times New Roman"/>
          <w:b w:val="false"/>
          <w:i w:val="false"/>
          <w:color w:val="000000"/>
          <w:sz w:val="28"/>
        </w:rPr>
        <w:t>
      5. Депутатам Курултая, указанным в пункте 2 настоящего Положения, устанавливается лимит пользования автотранспортом в количестве 75 часов в месяц.</w:t>
      </w:r>
    </w:p>
    <w:bookmarkEnd w:id="1604"/>
    <w:bookmarkStart w:name="z1808" w:id="1605"/>
    <w:p>
      <w:pPr>
        <w:spacing w:after="0"/>
        <w:ind w:left="0"/>
        <w:jc w:val="both"/>
      </w:pPr>
      <w:r>
        <w:rPr>
          <w:rFonts w:ascii="Times New Roman"/>
          <w:b w:val="false"/>
          <w:i w:val="false"/>
          <w:color w:val="000000"/>
          <w:sz w:val="28"/>
        </w:rPr>
        <w:t>
      6. Дежурные автомобили используются для служебных поездок в рабочие дни с 8:00 до 20:00, в субботу с 8:00 до 15:00, в нерабочее время только для поездок в аэропорт, железнодорожные вокзалы или автовокзалы.</w:t>
      </w:r>
    </w:p>
    <w:bookmarkEnd w:id="1605"/>
    <w:bookmarkStart w:name="z1809" w:id="1606"/>
    <w:p>
      <w:pPr>
        <w:spacing w:after="0"/>
        <w:ind w:left="0"/>
        <w:jc w:val="both"/>
      </w:pPr>
      <w:r>
        <w:rPr>
          <w:rFonts w:ascii="Times New Roman"/>
          <w:b w:val="false"/>
          <w:i w:val="false"/>
          <w:color w:val="000000"/>
          <w:sz w:val="28"/>
        </w:rPr>
        <w:t>
      7. В выходные и праздничные дни и для неслужебных поездок автотранспорт выделяется за плату по установленным тарифам.</w:t>
      </w:r>
    </w:p>
    <w:bookmarkEnd w:id="1606"/>
    <w:bookmarkStart w:name="z1810" w:id="1607"/>
    <w:p>
      <w:pPr>
        <w:spacing w:after="0"/>
        <w:ind w:left="0"/>
        <w:jc w:val="both"/>
      </w:pPr>
      <w:r>
        <w:rPr>
          <w:rFonts w:ascii="Times New Roman"/>
          <w:b w:val="false"/>
          <w:i w:val="false"/>
          <w:color w:val="000000"/>
          <w:sz w:val="28"/>
        </w:rPr>
        <w:t>
      8. Для доставки депутатов Курултая, за исключением председателя Курултая, его заместителей и председателей постоянных комитетов, к месту работы и жительства предоставляются легковые автомобили и автобусы.</w:t>
      </w:r>
    </w:p>
    <w:bookmarkEnd w:id="1607"/>
    <w:bookmarkStart w:name="z1811" w:id="1608"/>
    <w:p>
      <w:pPr>
        <w:spacing w:after="0"/>
        <w:ind w:left="0"/>
        <w:jc w:val="both"/>
      </w:pPr>
      <w:r>
        <w:rPr>
          <w:rFonts w:ascii="Times New Roman"/>
          <w:b w:val="false"/>
          <w:i w:val="false"/>
          <w:color w:val="000000"/>
          <w:sz w:val="28"/>
        </w:rPr>
        <w:t>
      9. Государственное учреждение "Департамент хозяйственного обеспечения Курултая Республики Казахстан" определяет количество автотранспортных средств, маршруты движения легковых автомобилей и автобусов, устанавливает тарифы платных услуг за пользование автотранспортом и осуществляет контроль за его целевым использованием.</w:t>
      </w:r>
    </w:p>
    <w:bookmarkEnd w:id="1608"/>
    <w:bookmarkStart w:name="z1812" w:id="1609"/>
    <w:p>
      <w:pPr>
        <w:spacing w:after="0"/>
        <w:ind w:left="0"/>
        <w:jc w:val="both"/>
      </w:pPr>
      <w:r>
        <w:rPr>
          <w:rFonts w:ascii="Times New Roman"/>
          <w:b w:val="false"/>
          <w:i w:val="false"/>
          <w:color w:val="000000"/>
          <w:sz w:val="28"/>
        </w:rPr>
        <w:t>
      ______________________</w:t>
      </w:r>
    </w:p>
    <w:bookmarkEnd w:id="1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1337</w:t>
            </w:r>
          </w:p>
        </w:tc>
      </w:tr>
    </w:tbl>
    <w:bookmarkStart w:name="z1814" w:id="161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актов Президента Республики Казахстан</w:t>
      </w:r>
    </w:p>
    <w:bookmarkEnd w:id="1610"/>
    <w:bookmarkStart w:name="z1815" w:id="16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14 сентября 2020 года № 414 "О Высшем совете при Президенте Республики Казахстан по реформам".</w:t>
      </w:r>
    </w:p>
    <w:bookmarkEnd w:id="1611"/>
    <w:bookmarkStart w:name="z1816" w:id="1612"/>
    <w:p>
      <w:pPr>
        <w:spacing w:after="0"/>
        <w:ind w:left="0"/>
        <w:jc w:val="both"/>
      </w:pPr>
      <w:r>
        <w:rPr>
          <w:rFonts w:ascii="Times New Roman"/>
          <w:b w:val="false"/>
          <w:i w:val="false"/>
          <w:color w:val="000000"/>
          <w:sz w:val="28"/>
        </w:rPr>
        <w:t>
      2. Указ Президента Республики Казахстан от 24 сентября 2020 года № 420 "Об утверждении Положения о Высшем совете при Президенте Республики Казахстан по реформам".</w:t>
      </w:r>
    </w:p>
    <w:bookmarkEnd w:id="1612"/>
    <w:bookmarkStart w:name="z1817" w:id="16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марта 2022 года № 824 "О внесении изменения в Указ Президента Республики Казахстан от 14 сентября 2020 года № 414 "О Высшем совете при Президенте Республики Казахстан по реформам".</w:t>
      </w:r>
    </w:p>
    <w:bookmarkEnd w:id="1613"/>
    <w:bookmarkStart w:name="z1818" w:id="16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Указа Президента Республики Казахстан от 14 июня 2022 года № 927 "О статусе и полномочиях Государственного советника Республики Казахстан, внесении изменений в некоторые указы Президента Республики Казахстан и признании утратившими силу некоторых указов Президента Республики Казахстан".</w:t>
      </w:r>
    </w:p>
    <w:bookmarkEnd w:id="1614"/>
    <w:bookmarkStart w:name="z1819" w:id="1615"/>
    <w:p>
      <w:pPr>
        <w:spacing w:after="0"/>
        <w:ind w:left="0"/>
        <w:jc w:val="both"/>
      </w:pPr>
      <w:r>
        <w:rPr>
          <w:rFonts w:ascii="Times New Roman"/>
          <w:b w:val="false"/>
          <w:i w:val="false"/>
          <w:color w:val="000000"/>
          <w:sz w:val="28"/>
        </w:rPr>
        <w:t>
      5. Указ Президента Республики Казахстан от 14 июня 2022 года № 930 "О создании Национального курултая при Президенте Республики Казахстан и признании утратившими силу некоторых указов Президента Республики Казахстан".</w:t>
      </w:r>
    </w:p>
    <w:bookmarkEnd w:id="1615"/>
    <w:bookmarkStart w:name="z1820" w:id="16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23</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13 апреля 2023 года № 195 "О внесении изменений и дополнений в некоторые акты Президента Республики Казахстан".</w:t>
      </w:r>
    </w:p>
    <w:bookmarkEnd w:id="1616"/>
    <w:bookmarkStart w:name="z1821" w:id="16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3 января 2024 года № 429 "О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w:t>
      </w:r>
    </w:p>
    <w:bookmarkEnd w:id="1617"/>
    <w:bookmarkStart w:name="z1822" w:id="16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16</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29 июня 2024 года № 591 "О внесении изменений и дополнений в некоторые акты Президента Республики Казахстан".</w:t>
      </w:r>
    </w:p>
    <w:bookmarkEnd w:id="1618"/>
    <w:bookmarkStart w:name="z1823" w:id="1619"/>
    <w:p>
      <w:pPr>
        <w:spacing w:after="0"/>
        <w:ind w:left="0"/>
        <w:jc w:val="both"/>
      </w:pPr>
      <w:r>
        <w:rPr>
          <w:rFonts w:ascii="Times New Roman"/>
          <w:b w:val="false"/>
          <w:i w:val="false"/>
          <w:color w:val="000000"/>
          <w:sz w:val="28"/>
        </w:rPr>
        <w:t>
      9. Указ Президента Республики Казахстан от 3 марта 2025 года № 806 қбп "О мерах по повышению эффективности государственного управления".</w:t>
      </w:r>
    </w:p>
    <w:bookmarkEnd w:id="1619"/>
    <w:bookmarkStart w:name="z1824" w:id="162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18</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8 января 2026 года № 1152 "О внесении изменений и дополнений в некоторые акты Президента Республики Казахстан".</w:t>
      </w:r>
    </w:p>
    <w:bookmarkEnd w:id="1620"/>
    <w:bookmarkStart w:name="z1825" w:id="16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января 2026 года № 1157 "О создании Комиссии по Конституционной реформе (Конституционной комиссии)".</w:t>
      </w:r>
    </w:p>
    <w:bookmarkEnd w:id="1621"/>
    <w:bookmarkStart w:name="z1826" w:id="16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12 ноября 1998 года № 4140 "Об учреждении Специальной стипендии Президента Республики Казахстан".</w:t>
      </w:r>
    </w:p>
    <w:bookmarkEnd w:id="1622"/>
    <w:bookmarkStart w:name="z1827" w:id="16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8 октября 2025 года № 250 "О Рабочей группе по Парламентской реформе".</w:t>
      </w:r>
    </w:p>
    <w:bookmarkEnd w:id="1623"/>
    <w:bookmarkStart w:name="z1828" w:id="1624"/>
    <w:p>
      <w:pPr>
        <w:spacing w:after="0"/>
        <w:ind w:left="0"/>
        <w:jc w:val="both"/>
      </w:pPr>
      <w:r>
        <w:rPr>
          <w:rFonts w:ascii="Times New Roman"/>
          <w:b w:val="false"/>
          <w:i w:val="false"/>
          <w:color w:val="000000"/>
          <w:sz w:val="28"/>
        </w:rPr>
        <w:t>
      __________________________</w:t>
      </w:r>
    </w:p>
    <w:bookmarkEnd w:id="16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