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881298" w14:textId="98812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акты Президента Республики Казахстан и признании утратившими силу некоторых актов Президента Республики Казахстан</w:t>
      </w:r>
    </w:p>
    <w:p>
      <w:pPr>
        <w:spacing w:after="0"/>
        <w:ind w:left="0"/>
        <w:jc w:val="both"/>
      </w:pPr>
      <w:r>
        <w:rPr>
          <w:rFonts w:ascii="Times New Roman"/>
          <w:b w:val="false"/>
          <w:i w:val="false"/>
          <w:color w:val="000000"/>
          <w:sz w:val="28"/>
        </w:rPr>
        <w:t>Указ Президента Республики Казахстан от 1 июля 2026 года № 1337.</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Вводится в действие с 1 июля 2026 года.</w:t>
      </w:r>
    </w:p>
    <w:bookmarkStart w:name="z4" w:id="0"/>
    <w:p>
      <w:pPr>
        <w:spacing w:after="0"/>
        <w:ind w:left="0"/>
        <w:jc w:val="both"/>
      </w:pPr>
      <w:r>
        <w:rPr>
          <w:rFonts w:ascii="Times New Roman"/>
          <w:b w:val="false"/>
          <w:i w:val="false"/>
          <w:color w:val="000000"/>
          <w:sz w:val="28"/>
        </w:rPr>
        <w:t>
      ПОСТАНОВЛЯЮ: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изменения и дополнения</w:t>
      </w:r>
      <w:r>
        <w:rPr>
          <w:rFonts w:ascii="Times New Roman"/>
          <w:b w:val="false"/>
          <w:i w:val="false"/>
          <w:color w:val="000000"/>
          <w:sz w:val="28"/>
        </w:rPr>
        <w:t>, которые вносятся в некоторые акты Президента Республики Казахстан.</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акты Президента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Указу.</w:t>
      </w:r>
    </w:p>
    <w:bookmarkEnd w:id="2"/>
    <w:bookmarkStart w:name="z7" w:id="3"/>
    <w:p>
      <w:pPr>
        <w:spacing w:after="0"/>
        <w:ind w:left="0"/>
        <w:jc w:val="both"/>
      </w:pPr>
      <w:r>
        <w:rPr>
          <w:rFonts w:ascii="Times New Roman"/>
          <w:b w:val="false"/>
          <w:i w:val="false"/>
          <w:color w:val="000000"/>
          <w:sz w:val="28"/>
        </w:rPr>
        <w:t>
      3. Настоящий Указ вводится в действие с 1 июля 2026 года.</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Президент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 июля 2026 года № 1337</w:t>
            </w:r>
          </w:p>
        </w:tc>
      </w:tr>
    </w:tbl>
    <w:bookmarkStart w:name="z10" w:id="4"/>
    <w:p>
      <w:pPr>
        <w:spacing w:after="0"/>
        <w:ind w:left="0"/>
        <w:jc w:val="left"/>
      </w:pPr>
      <w:r>
        <w:rPr>
          <w:rFonts w:ascii="Times New Roman"/>
          <w:b/>
          <w:i w:val="false"/>
          <w:color w:val="000000"/>
        </w:rPr>
        <w:t xml:space="preserve"> Изменения и дополнения, которые вносятся в некоторые акты Президента Республики Казахстан</w:t>
      </w:r>
    </w:p>
    <w:bookmarkEnd w:id="4"/>
    <w:bookmarkStart w:name="z11" w:id="5"/>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Указе</w:t>
      </w:r>
      <w:r>
        <w:rPr>
          <w:rFonts w:ascii="Times New Roman"/>
          <w:b w:val="false"/>
          <w:i w:val="false"/>
          <w:color w:val="000000"/>
          <w:sz w:val="28"/>
        </w:rPr>
        <w:t xml:space="preserve"> Пpезидента Республики Казахстан от 25 августа 1992 года № 870 "О военной пpисяге":</w:t>
      </w:r>
    </w:p>
    <w:bookmarkEnd w:id="5"/>
    <w:bookmarkStart w:name="z12" w:id="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порядке принятия военной присяги, утвержденном вышеназванным Указом:</w:t>
      </w:r>
    </w:p>
    <w:bookmarkEnd w:id="6"/>
    <w:bookmarkStart w:name="z13" w:id="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5</w:t>
      </w:r>
      <w:r>
        <w:rPr>
          <w:rFonts w:ascii="Times New Roman"/>
          <w:b w:val="false"/>
          <w:i w:val="false"/>
          <w:color w:val="000000"/>
          <w:sz w:val="28"/>
        </w:rPr>
        <w:t xml:space="preserve"> слова "флаг", "герб", "гимн", "гимна", "флага" заменить соответственно словами "Флаг", "Герб", "Гимн", "Гимна", "Флага";</w:t>
      </w:r>
    </w:p>
    <w:bookmarkEnd w:id="7"/>
    <w:bookmarkStart w:name="z14" w:id="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 xml:space="preserve"> слово "независимость" заменить словом "Независимость".</w:t>
      </w:r>
    </w:p>
    <w:bookmarkEnd w:id="8"/>
    <w:bookmarkStart w:name="z15" w:id="9"/>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1995 года № 2736 "О штандарте и порядке официального использования знаков отличия Президента Республики Казахстан":</w:t>
      </w:r>
    </w:p>
    <w:bookmarkEnd w:id="9"/>
    <w:bookmarkStart w:name="z16" w:id="10"/>
    <w:p>
      <w:pPr>
        <w:spacing w:after="0"/>
        <w:ind w:left="0"/>
        <w:jc w:val="both"/>
      </w:pPr>
      <w:r>
        <w:rPr>
          <w:rFonts w:ascii="Times New Roman"/>
          <w:b w:val="false"/>
          <w:i w:val="false"/>
          <w:color w:val="000000"/>
          <w:sz w:val="28"/>
        </w:rPr>
        <w:t>
      в пункте 1 после слова "Республики" дополнить словом "Казахстан";</w:t>
      </w:r>
    </w:p>
    <w:bookmarkEnd w:id="10"/>
    <w:bookmarkStart w:name="z17" w:id="11"/>
    <w:p>
      <w:pPr>
        <w:spacing w:after="0"/>
        <w:ind w:left="0"/>
        <w:jc w:val="both"/>
      </w:pPr>
      <w:r>
        <w:rPr>
          <w:rFonts w:ascii="Times New Roman"/>
          <w:b w:val="false"/>
          <w:i w:val="false"/>
          <w:color w:val="000000"/>
          <w:sz w:val="28"/>
        </w:rPr>
        <w:t>
      в пункте 3:</w:t>
      </w:r>
    </w:p>
    <w:bookmarkEnd w:id="11"/>
    <w:bookmarkStart w:name="z18" w:id="12"/>
    <w:p>
      <w:pPr>
        <w:spacing w:after="0"/>
        <w:ind w:left="0"/>
        <w:jc w:val="both"/>
      </w:pPr>
      <w:r>
        <w:rPr>
          <w:rFonts w:ascii="Times New Roman"/>
          <w:b w:val="false"/>
          <w:i w:val="false"/>
          <w:color w:val="000000"/>
          <w:sz w:val="28"/>
        </w:rPr>
        <w:t>
      после слова "Республики" дополнить словом "Казахстан";</w:t>
      </w:r>
    </w:p>
    <w:bookmarkEnd w:id="12"/>
    <w:bookmarkStart w:name="z19" w:id="13"/>
    <w:p>
      <w:pPr>
        <w:spacing w:after="0"/>
        <w:ind w:left="0"/>
        <w:jc w:val="both"/>
      </w:pPr>
      <w:r>
        <w:rPr>
          <w:rFonts w:ascii="Times New Roman"/>
          <w:b w:val="false"/>
          <w:i w:val="false"/>
          <w:color w:val="000000"/>
          <w:sz w:val="28"/>
        </w:rPr>
        <w:t>
      в подпункте 3) слово "флаг" заменить словом "Флаг";</w:t>
      </w:r>
    </w:p>
    <w:bookmarkEnd w:id="13"/>
    <w:bookmarkStart w:name="z20" w:id="14"/>
    <w:p>
      <w:pPr>
        <w:spacing w:after="0"/>
        <w:ind w:left="0"/>
        <w:jc w:val="both"/>
      </w:pPr>
      <w:r>
        <w:rPr>
          <w:rFonts w:ascii="Times New Roman"/>
          <w:b w:val="false"/>
          <w:i w:val="false"/>
          <w:color w:val="000000"/>
          <w:sz w:val="28"/>
        </w:rPr>
        <w:t>
      в пункте 4:</w:t>
      </w:r>
    </w:p>
    <w:bookmarkEnd w:id="14"/>
    <w:bookmarkStart w:name="z21" w:id="15"/>
    <w:p>
      <w:pPr>
        <w:spacing w:after="0"/>
        <w:ind w:left="0"/>
        <w:jc w:val="both"/>
      </w:pPr>
      <w:r>
        <w:rPr>
          <w:rFonts w:ascii="Times New Roman"/>
          <w:b w:val="false"/>
          <w:i w:val="false"/>
          <w:color w:val="000000"/>
          <w:sz w:val="28"/>
        </w:rPr>
        <w:t>
      после слова "Республики" дополнить словом "Казахстан";</w:t>
      </w:r>
    </w:p>
    <w:bookmarkEnd w:id="15"/>
    <w:bookmarkStart w:name="z22" w:id="16"/>
    <w:p>
      <w:pPr>
        <w:spacing w:after="0"/>
        <w:ind w:left="0"/>
        <w:jc w:val="both"/>
      </w:pPr>
      <w:r>
        <w:rPr>
          <w:rFonts w:ascii="Times New Roman"/>
          <w:b w:val="false"/>
          <w:i w:val="false"/>
          <w:color w:val="000000"/>
          <w:sz w:val="28"/>
        </w:rPr>
        <w:t>
      слово "Парламента" заменить словом "Курултая".</w:t>
      </w:r>
    </w:p>
    <w:bookmarkEnd w:id="16"/>
    <w:bookmarkStart w:name="z23" w:id="17"/>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 апреля 1996 года № 2922 "Об утверждении Положения о Комитете национальной безопасности Республики Казахстан":</w:t>
      </w:r>
    </w:p>
    <w:bookmarkEnd w:id="17"/>
    <w:bookmarkStart w:name="z24" w:id="1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Комитете национальной безопасности Республики Казахстан, утвержденном вышеназванным Указом:</w:t>
      </w:r>
    </w:p>
    <w:bookmarkEnd w:id="18"/>
    <w:bookmarkStart w:name="z25" w:id="19"/>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12</w:t>
      </w:r>
      <w:r>
        <w:rPr>
          <w:rFonts w:ascii="Times New Roman"/>
          <w:b w:val="false"/>
          <w:i w:val="false"/>
          <w:color w:val="000000"/>
          <w:sz w:val="28"/>
        </w:rPr>
        <w:t xml:space="preserve"> изложить в следующей редакции:</w:t>
      </w:r>
    </w:p>
    <w:bookmarkEnd w:id="19"/>
    <w:bookmarkStart w:name="z26" w:id="20"/>
    <w:p>
      <w:pPr>
        <w:spacing w:after="0"/>
        <w:ind w:left="0"/>
        <w:jc w:val="both"/>
      </w:pPr>
      <w:r>
        <w:rPr>
          <w:rFonts w:ascii="Times New Roman"/>
          <w:b w:val="false"/>
          <w:i w:val="false"/>
          <w:color w:val="000000"/>
          <w:sz w:val="28"/>
        </w:rPr>
        <w:t>
      "Если Комитету национальной безопасности законами предоставлено право осуществлять приносящую доходы деятельность, то полученные доходы направляются в доход государственного бюджета, если иное не установлено законодательством Республики Казахстан.";</w:t>
      </w:r>
    </w:p>
    <w:bookmarkEnd w:id="20"/>
    <w:bookmarkStart w:name="z27" w:id="2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13</w:t>
      </w:r>
      <w:r>
        <w:rPr>
          <w:rFonts w:ascii="Times New Roman"/>
          <w:b w:val="false"/>
          <w:i w:val="false"/>
          <w:color w:val="000000"/>
          <w:sz w:val="28"/>
        </w:rPr>
        <w:t>:</w:t>
      </w:r>
    </w:p>
    <w:bookmarkEnd w:id="21"/>
    <w:bookmarkStart w:name="z28" w:id="2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w:t>
      </w:r>
      <w:r>
        <w:rPr>
          <w:rFonts w:ascii="Times New Roman"/>
          <w:b w:val="false"/>
          <w:i w:val="false"/>
          <w:color w:val="000000"/>
          <w:sz w:val="28"/>
        </w:rPr>
        <w:t xml:space="preserve"> слово "Парламента" заменить словом "Курултая";</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w:t>
      </w:r>
      <w:r>
        <w:rPr>
          <w:rFonts w:ascii="Times New Roman"/>
          <w:b w:val="false"/>
          <w:i w:val="false"/>
          <w:color w:val="000000"/>
          <w:sz w:val="28"/>
        </w:rPr>
        <w:t xml:space="preserve"> изложить в следующей редакции:</w:t>
      </w:r>
    </w:p>
    <w:bookmarkStart w:name="z30" w:id="23"/>
    <w:p>
      <w:pPr>
        <w:spacing w:after="0"/>
        <w:ind w:left="0"/>
        <w:jc w:val="both"/>
      </w:pPr>
      <w:r>
        <w:rPr>
          <w:rFonts w:ascii="Times New Roman"/>
          <w:b w:val="false"/>
          <w:i w:val="false"/>
          <w:color w:val="000000"/>
          <w:sz w:val="28"/>
        </w:rPr>
        <w:t>
      "9) выявление, предупреждение и пресечение террористической и иной деятельности, направленной на насильственное изменение основ конституционного строя, Суверенитета и Независимости, нарушение территориальной целостности и подрыв национальной безопасности Республики Казахстан;";</w:t>
      </w:r>
    </w:p>
    <w:bookmarkEnd w:id="23"/>
    <w:bookmarkStart w:name="z31" w:id="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14</w:t>
      </w:r>
      <w:r>
        <w:rPr>
          <w:rFonts w:ascii="Times New Roman"/>
          <w:b w:val="false"/>
          <w:i w:val="false"/>
          <w:color w:val="000000"/>
          <w:sz w:val="28"/>
        </w:rPr>
        <w:t>:</w:t>
      </w:r>
    </w:p>
    <w:bookmarkEnd w:id="24"/>
    <w:bookmarkStart w:name="z32" w:id="2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w:t>
      </w:r>
    </w:p>
    <w:bookmarkEnd w:id="25"/>
    <w:bookmarkStart w:name="z33" w:id="26"/>
    <w:p>
      <w:pPr>
        <w:spacing w:after="0"/>
        <w:ind w:left="0"/>
        <w:jc w:val="both"/>
      </w:pPr>
      <w:r>
        <w:rPr>
          <w:rFonts w:ascii="Times New Roman"/>
          <w:b w:val="false"/>
          <w:i w:val="false"/>
          <w:color w:val="000000"/>
          <w:sz w:val="28"/>
        </w:rPr>
        <w:t>
      абзац тринадцатый изложить в следующей редакции:</w:t>
      </w:r>
    </w:p>
    <w:bookmarkEnd w:id="26"/>
    <w:bookmarkStart w:name="z34" w:id="27"/>
    <w:p>
      <w:pPr>
        <w:spacing w:after="0"/>
        <w:ind w:left="0"/>
        <w:jc w:val="both"/>
      </w:pPr>
      <w:r>
        <w:rPr>
          <w:rFonts w:ascii="Times New Roman"/>
          <w:b w:val="false"/>
          <w:i w:val="false"/>
          <w:color w:val="000000"/>
          <w:sz w:val="28"/>
        </w:rPr>
        <w:t>
      "осуществлять проникновение в специальные службы иностранных государств и иные зарубежные организации, преступные группы, действия которых направлены на насильственное изменение основ конституционного строя, Суверенитета и Независимости, нарушение территориальной целостности Республики Казахстан и подрыв национальной безопасности Республики Казахстан;";</w:t>
      </w:r>
    </w:p>
    <w:bookmarkEnd w:id="27"/>
    <w:bookmarkStart w:name="z35" w:id="28"/>
    <w:p>
      <w:pPr>
        <w:spacing w:after="0"/>
        <w:ind w:left="0"/>
        <w:jc w:val="both"/>
      </w:pPr>
      <w:r>
        <w:rPr>
          <w:rFonts w:ascii="Times New Roman"/>
          <w:b w:val="false"/>
          <w:i w:val="false"/>
          <w:color w:val="000000"/>
          <w:sz w:val="28"/>
        </w:rPr>
        <w:t>
      в абзаце шестнадцатом слово "иностранцев" заменить словами "иностранных граждан";</w:t>
      </w:r>
    </w:p>
    <w:bookmarkEnd w:id="28"/>
    <w:bookmarkStart w:name="z36" w:id="2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w:t>
      </w:r>
    </w:p>
    <w:bookmarkEnd w:id="29"/>
    <w:bookmarkStart w:name="z37" w:id="30"/>
    <w:p>
      <w:pPr>
        <w:spacing w:after="0"/>
        <w:ind w:left="0"/>
        <w:jc w:val="both"/>
      </w:pPr>
      <w:r>
        <w:rPr>
          <w:rFonts w:ascii="Times New Roman"/>
          <w:b w:val="false"/>
          <w:i w:val="false"/>
          <w:color w:val="000000"/>
          <w:sz w:val="28"/>
        </w:rPr>
        <w:t>
      в абзаце втором слово "Парламент" заменить словом "Курултай";</w:t>
      </w:r>
    </w:p>
    <w:bookmarkEnd w:id="30"/>
    <w:bookmarkStart w:name="z38" w:id="31"/>
    <w:p>
      <w:pPr>
        <w:spacing w:after="0"/>
        <w:ind w:left="0"/>
        <w:jc w:val="both"/>
      </w:pPr>
      <w:r>
        <w:rPr>
          <w:rFonts w:ascii="Times New Roman"/>
          <w:b w:val="false"/>
          <w:i w:val="false"/>
          <w:color w:val="000000"/>
          <w:sz w:val="28"/>
        </w:rPr>
        <w:t>
      абзац пятый изложить в следующей редакции:</w:t>
      </w:r>
    </w:p>
    <w:bookmarkEnd w:id="31"/>
    <w:bookmarkStart w:name="z39" w:id="32"/>
    <w:p>
      <w:pPr>
        <w:spacing w:after="0"/>
        <w:ind w:left="0"/>
        <w:jc w:val="both"/>
      </w:pPr>
      <w:r>
        <w:rPr>
          <w:rFonts w:ascii="Times New Roman"/>
          <w:b w:val="false"/>
          <w:i w:val="false"/>
          <w:color w:val="000000"/>
          <w:sz w:val="28"/>
        </w:rPr>
        <w:t>
      "выявлять, предупреждать и пресекать терроризм и иную деятельность, направленную на насильственное изменение основ конституционного строя, Суверенитета и Независимости, нарушение территориальной целостности и подрыв национальной безопасности Республики Казахстан;";</w:t>
      </w:r>
    </w:p>
    <w:bookmarkEnd w:id="32"/>
    <w:bookmarkStart w:name="z40" w:id="33"/>
    <w:p>
      <w:pPr>
        <w:spacing w:after="0"/>
        <w:ind w:left="0"/>
        <w:jc w:val="both"/>
      </w:pPr>
      <w:r>
        <w:rPr>
          <w:rFonts w:ascii="Times New Roman"/>
          <w:b w:val="false"/>
          <w:i w:val="false"/>
          <w:color w:val="000000"/>
          <w:sz w:val="28"/>
        </w:rPr>
        <w:t>
      абзац седьмой изложить в следующей редакции:</w:t>
      </w:r>
    </w:p>
    <w:bookmarkEnd w:id="33"/>
    <w:bookmarkStart w:name="z41" w:id="34"/>
    <w:p>
      <w:pPr>
        <w:spacing w:after="0"/>
        <w:ind w:left="0"/>
        <w:jc w:val="both"/>
      </w:pPr>
      <w:r>
        <w:rPr>
          <w:rFonts w:ascii="Times New Roman"/>
          <w:b w:val="false"/>
          <w:i w:val="false"/>
          <w:color w:val="000000"/>
          <w:sz w:val="28"/>
        </w:rPr>
        <w:t>
      "оказывать содействие государственным органам в предупреждении и пресечении деятельности на территории Республики Казахстан незаконных военизированных формирований, политических партий и профессиональных союзов других государств, политических партий на религиозной основе, а также финансирование политических партий и профессиональных союзов иностранными юридическими лицами, иностранными гражданами и лицами без гражданства, юридическими лицами с иностранным участием, иностранными государствами и международными организациями;";</w:t>
      </w:r>
    </w:p>
    <w:bookmarkEnd w:id="34"/>
    <w:bookmarkStart w:name="z42" w:id="35"/>
    <w:p>
      <w:pPr>
        <w:spacing w:after="0"/>
        <w:ind w:left="0"/>
        <w:jc w:val="both"/>
      </w:pPr>
      <w:r>
        <w:rPr>
          <w:rFonts w:ascii="Times New Roman"/>
          <w:b w:val="false"/>
          <w:i w:val="false"/>
          <w:color w:val="000000"/>
          <w:sz w:val="28"/>
        </w:rPr>
        <w:t>
      в абзацах одиннадцатом, семнадцатом и двадцать шестом слово "иностранцев" заменить словами "иностранных граждан";</w:t>
      </w:r>
    </w:p>
    <w:bookmarkEnd w:id="35"/>
    <w:bookmarkStart w:name="z43" w:id="3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15</w:t>
      </w:r>
      <w:r>
        <w:rPr>
          <w:rFonts w:ascii="Times New Roman"/>
          <w:b w:val="false"/>
          <w:i w:val="false"/>
          <w:color w:val="000000"/>
          <w:sz w:val="28"/>
        </w:rPr>
        <w:t>:</w:t>
      </w:r>
    </w:p>
    <w:bookmarkEnd w:id="36"/>
    <w:bookmarkStart w:name="z44" w:id="3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10)</w:t>
      </w:r>
      <w:r>
        <w:rPr>
          <w:rFonts w:ascii="Times New Roman"/>
          <w:b w:val="false"/>
          <w:i w:val="false"/>
          <w:color w:val="000000"/>
          <w:sz w:val="28"/>
        </w:rPr>
        <w:t xml:space="preserve"> слово "Парламента" заменить словом "Курултая";</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11)</w:t>
      </w:r>
      <w:r>
        <w:rPr>
          <w:rFonts w:ascii="Times New Roman"/>
          <w:b w:val="false"/>
          <w:i w:val="false"/>
          <w:color w:val="000000"/>
          <w:sz w:val="28"/>
        </w:rPr>
        <w:t xml:space="preserve"> изложить в следующей редакции:</w:t>
      </w:r>
    </w:p>
    <w:bookmarkStart w:name="z46" w:id="38"/>
    <w:p>
      <w:pPr>
        <w:spacing w:after="0"/>
        <w:ind w:left="0"/>
        <w:jc w:val="both"/>
      </w:pPr>
      <w:r>
        <w:rPr>
          <w:rFonts w:ascii="Times New Roman"/>
          <w:b w:val="false"/>
          <w:i w:val="false"/>
          <w:color w:val="000000"/>
          <w:sz w:val="28"/>
        </w:rPr>
        <w:t>
      "11) разработка и реализация мер по противодействию терроризму и экстремизму, иной деятельности, направленной на насильственное изменение основ конституционного строя, Суверенитета и Независимости, нарушение территориальной целостности Республики Казахстан и подрыв национальной безопасности Республики Казахстан, осуществление координации деятельности государственных органов в сферах противодействия терроризму и экстремизму, организация проведения антитеррористических операций;";</w:t>
      </w:r>
    </w:p>
    <w:bookmarkEnd w:id="38"/>
    <w:bookmarkStart w:name="z47" w:id="3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32)</w:t>
      </w:r>
      <w:r>
        <w:rPr>
          <w:rFonts w:ascii="Times New Roman"/>
          <w:b w:val="false"/>
          <w:i w:val="false"/>
          <w:color w:val="000000"/>
          <w:sz w:val="28"/>
        </w:rPr>
        <w:t xml:space="preserve"> слово "иностранцев" заменить словами "иностранных граждан";</w:t>
      </w:r>
    </w:p>
    <w:bookmarkEnd w:id="39"/>
    <w:bookmarkStart w:name="z48" w:id="4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51)</w:t>
      </w:r>
      <w:r>
        <w:rPr>
          <w:rFonts w:ascii="Times New Roman"/>
          <w:b w:val="false"/>
          <w:i w:val="false"/>
          <w:color w:val="000000"/>
          <w:sz w:val="28"/>
        </w:rPr>
        <w:t xml:space="preserve"> после слова "граждан" дополнить словами "Республики Казахстан";</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53)</w:t>
      </w:r>
      <w:r>
        <w:rPr>
          <w:rFonts w:ascii="Times New Roman"/>
          <w:b w:val="false"/>
          <w:i w:val="false"/>
          <w:color w:val="000000"/>
          <w:sz w:val="28"/>
        </w:rPr>
        <w:t xml:space="preserve"> изложить в следующей редакции:</w:t>
      </w:r>
    </w:p>
    <w:bookmarkStart w:name="z50" w:id="41"/>
    <w:p>
      <w:pPr>
        <w:spacing w:after="0"/>
        <w:ind w:left="0"/>
        <w:jc w:val="both"/>
      </w:pPr>
      <w:r>
        <w:rPr>
          <w:rFonts w:ascii="Times New Roman"/>
          <w:b w:val="false"/>
          <w:i w:val="false"/>
          <w:color w:val="000000"/>
          <w:sz w:val="28"/>
        </w:rPr>
        <w:t xml:space="preserve">
      "53) выявление, предупреждение и пресечение чрезвычайных ситуаций социального характера, вызванных массовым переходом Государственной границы с территорий сопредельных государств; попытками насильственного изменения основ конституционного строя, Суверенитета и Независимости, нарушение территориальной целостности Республики Казахстан и подрыв национальной безопасности; актами терроризма; действиями, направленными на насильственный захват власти или насильственное удержание власти в нарушение Конституции Республики Казахстан; диверсиями; вооруженным мятежом, а также осуществление иных действий,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чрезвычайном положении";";</w:t>
      </w:r>
    </w:p>
    <w:bookmarkEnd w:id="41"/>
    <w:bookmarkStart w:name="z51" w:id="4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163-1)</w:t>
      </w:r>
      <w:r>
        <w:rPr>
          <w:rFonts w:ascii="Times New Roman"/>
          <w:b w:val="false"/>
          <w:i w:val="false"/>
          <w:color w:val="000000"/>
          <w:sz w:val="28"/>
        </w:rPr>
        <w:t xml:space="preserve"> слова "области, города республиканского значения, столицы," заменить словами "столицы, области, города республиканского значения,";</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w:t>
      </w:r>
      <w:r>
        <w:rPr>
          <w:rFonts w:ascii="Times New Roman"/>
          <w:b w:val="false"/>
          <w:i w:val="false"/>
          <w:color w:val="000000"/>
          <w:sz w:val="28"/>
        </w:rPr>
        <w:t xml:space="preserve"> изложить в следующей редакции:</w:t>
      </w:r>
    </w:p>
    <w:bookmarkStart w:name="z53" w:id="43"/>
    <w:p>
      <w:pPr>
        <w:spacing w:after="0"/>
        <w:ind w:left="0"/>
        <w:jc w:val="both"/>
      </w:pPr>
      <w:r>
        <w:rPr>
          <w:rFonts w:ascii="Times New Roman"/>
          <w:b w:val="false"/>
          <w:i w:val="false"/>
          <w:color w:val="000000"/>
          <w:sz w:val="28"/>
        </w:rPr>
        <w:t>
      "17. Председатель Комитета национальной безопасности назначается на должность и освобождается от должности Президентом Республики Казахстан.";</w:t>
      </w:r>
    </w:p>
    <w:bookmarkEnd w:id="43"/>
    <w:bookmarkStart w:name="z54" w:id="4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19</w:t>
      </w:r>
      <w:r>
        <w:rPr>
          <w:rFonts w:ascii="Times New Roman"/>
          <w:b w:val="false"/>
          <w:i w:val="false"/>
          <w:color w:val="000000"/>
          <w:sz w:val="28"/>
        </w:rPr>
        <w:t>:</w:t>
      </w:r>
    </w:p>
    <w:bookmarkEnd w:id="44"/>
    <w:bookmarkStart w:name="z55" w:id="4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9)</w:t>
      </w:r>
      <w:r>
        <w:rPr>
          <w:rFonts w:ascii="Times New Roman"/>
          <w:b w:val="false"/>
          <w:i w:val="false"/>
          <w:color w:val="000000"/>
          <w:sz w:val="28"/>
        </w:rPr>
        <w:t xml:space="preserve"> слова "областям, городов республиканского значения и столицы" заменить словами "столице, областям и городам республиканского значения";</w:t>
      </w:r>
    </w:p>
    <w:bookmarkEnd w:id="45"/>
    <w:bookmarkStart w:name="z56" w:id="4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15)</w:t>
      </w:r>
      <w:r>
        <w:rPr>
          <w:rFonts w:ascii="Times New Roman"/>
          <w:b w:val="false"/>
          <w:i w:val="false"/>
          <w:color w:val="000000"/>
          <w:sz w:val="28"/>
        </w:rPr>
        <w:t xml:space="preserve"> слово "иностранцев" заменить словами "иностранных граждан".</w:t>
      </w:r>
    </w:p>
    <w:bookmarkEnd w:id="46"/>
    <w:bookmarkStart w:name="z57" w:id="47"/>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 апреля 1996 года № 2923 "О порядке решения вопросов, связанных с написанием фамилий и отчеств лиц казахской национальности":</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59" w:id="48"/>
    <w:p>
      <w:pPr>
        <w:spacing w:after="0"/>
        <w:ind w:left="0"/>
        <w:jc w:val="both"/>
      </w:pPr>
      <w:r>
        <w:rPr>
          <w:rFonts w:ascii="Times New Roman"/>
          <w:b w:val="false"/>
          <w:i w:val="false"/>
          <w:color w:val="000000"/>
          <w:sz w:val="28"/>
        </w:rPr>
        <w:t>
      "5. Правительству Республики Казахстан обеспечить приведение своих нормативных правовых актов и актов центральных исполнительных органов Республики Казахстан в соответствие с настоящим Указом.".</w:t>
      </w:r>
    </w:p>
    <w:bookmarkEnd w:id="48"/>
    <w:bookmarkStart w:name="z60" w:id="49"/>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 июля 1996 года № 3051 "Об утверждении Положения о порядке представления на подпись и рассмотрения Президентом Республики Казахстан законов Республики Казахстан, их регистрации, обнародования и хранения":</w:t>
      </w:r>
    </w:p>
    <w:bookmarkEnd w:id="49"/>
    <w:bookmarkStart w:name="z61" w:id="5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порядке представления на подпись и рассмотрения Президентом Республики Казахстан законов Республики Казахстан, их регистрации, обнародования и хранения, утвержденном вышеназванным Указом:</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63" w:id="51"/>
    <w:p>
      <w:pPr>
        <w:spacing w:after="0"/>
        <w:ind w:left="0"/>
        <w:jc w:val="both"/>
      </w:pPr>
      <w:r>
        <w:rPr>
          <w:rFonts w:ascii="Times New Roman"/>
          <w:b w:val="false"/>
          <w:i w:val="false"/>
          <w:color w:val="000000"/>
          <w:sz w:val="28"/>
        </w:rPr>
        <w:t>
      "1. Закон Республики Казахстан, принятый Курултаем, предварительно скрепленный подписями Председателя Курултая и Премьер-Министра, вносится на подпись Президенту Республики Казахстан на казахском и русском языках с сопроводительным письмом, подписываемым Председателем Курултая. Если законом ратифицируется международный договор, то вместе с законом представляются заверенные копии этого договора.";</w:t>
      </w:r>
    </w:p>
    <w:bookmarkEnd w:id="51"/>
    <w:bookmarkStart w:name="z64" w:id="5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"Мажилис Парламента" заменить словом "Курултай";</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66" w:id="53"/>
    <w:p>
      <w:pPr>
        <w:spacing w:after="0"/>
        <w:ind w:left="0"/>
        <w:jc w:val="both"/>
      </w:pPr>
      <w:r>
        <w:rPr>
          <w:rFonts w:ascii="Times New Roman"/>
          <w:b w:val="false"/>
          <w:i w:val="false"/>
          <w:color w:val="000000"/>
          <w:sz w:val="28"/>
        </w:rPr>
        <w:t>
      "3. Государственно-правовой отдел Администрации Президента с учетом предложений заместителей Руководителя Администрации Президента Республики Казахстан, помощников, советников Главы государства, руководителя Представительства Президента в Курултае, а также соответствующих структурных подразделений Администрации Президента вырабатывает заключение и представляет его вместе с оригиналами текстов закона в Канцелярию Президента.";</w:t>
      </w:r>
    </w:p>
    <w:bookmarkEnd w:id="53"/>
    <w:bookmarkStart w:name="z67" w:id="5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4-1</w:t>
      </w:r>
      <w:r>
        <w:rPr>
          <w:rFonts w:ascii="Times New Roman"/>
          <w:b w:val="false"/>
          <w:i w:val="false"/>
          <w:color w:val="000000"/>
          <w:sz w:val="28"/>
        </w:rPr>
        <w:t>:</w:t>
      </w:r>
    </w:p>
    <w:bookmarkEnd w:id="54"/>
    <w:bookmarkStart w:name="z68" w:id="55"/>
    <w:p>
      <w:pPr>
        <w:spacing w:after="0"/>
        <w:ind w:left="0"/>
        <w:jc w:val="both"/>
      </w:pPr>
      <w:r>
        <w:rPr>
          <w:rFonts w:ascii="Times New Roman"/>
          <w:b w:val="false"/>
          <w:i w:val="false"/>
          <w:color w:val="000000"/>
          <w:sz w:val="28"/>
        </w:rPr>
        <w:t>
      после слова "Республики" дополнить словом "Казахстан";</w:t>
      </w:r>
    </w:p>
    <w:bookmarkEnd w:id="55"/>
    <w:bookmarkStart w:name="z69" w:id="56"/>
    <w:p>
      <w:pPr>
        <w:spacing w:after="0"/>
        <w:ind w:left="0"/>
        <w:jc w:val="both"/>
      </w:pPr>
      <w:r>
        <w:rPr>
          <w:rFonts w:ascii="Times New Roman"/>
          <w:b w:val="false"/>
          <w:i w:val="false"/>
          <w:color w:val="000000"/>
          <w:sz w:val="28"/>
        </w:rPr>
        <w:t>
      слово "Парламентом" заменить словом "Курултаем";</w:t>
      </w:r>
    </w:p>
    <w:bookmarkEnd w:id="56"/>
    <w:bookmarkStart w:name="z70" w:id="5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5</w:t>
      </w:r>
      <w:r>
        <w:rPr>
          <w:rFonts w:ascii="Times New Roman"/>
          <w:b w:val="false"/>
          <w:i w:val="false"/>
          <w:color w:val="000000"/>
          <w:sz w:val="28"/>
        </w:rPr>
        <w:t>:</w:t>
      </w:r>
    </w:p>
    <w:bookmarkEnd w:id="57"/>
    <w:bookmarkStart w:name="z71" w:id="5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слово "Парламента" заменить словом "Курултая";</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подпункте 4)</w:t>
      </w:r>
      <w:r>
        <w:rPr>
          <w:rFonts w:ascii="Times New Roman"/>
          <w:b w:val="false"/>
          <w:i w:val="false"/>
          <w:color w:val="000000"/>
          <w:sz w:val="28"/>
        </w:rPr>
        <w:t xml:space="preserve"> изложить в следующей редакции:</w:t>
      </w:r>
    </w:p>
    <w:bookmarkStart w:name="z73" w:id="59"/>
    <w:p>
      <w:pPr>
        <w:spacing w:after="0"/>
        <w:ind w:left="0"/>
        <w:jc w:val="both"/>
      </w:pPr>
      <w:r>
        <w:rPr>
          <w:rFonts w:ascii="Times New Roman"/>
          <w:b w:val="false"/>
          <w:i w:val="false"/>
          <w:color w:val="000000"/>
          <w:sz w:val="28"/>
        </w:rPr>
        <w:t>
      "4) передает в Курултай два экземпляра заверенных соответствующей гербовой печатью копий закона для решения в установленном порядке Аппаратом Курултая следующих вопросов:</w:t>
      </w:r>
    </w:p>
    <w:bookmarkEnd w:id="59"/>
    <w:bookmarkStart w:name="z74" w:id="60"/>
    <w:p>
      <w:pPr>
        <w:spacing w:after="0"/>
        <w:ind w:left="0"/>
        <w:jc w:val="both"/>
      </w:pPr>
      <w:r>
        <w:rPr>
          <w:rFonts w:ascii="Times New Roman"/>
          <w:b w:val="false"/>
          <w:i w:val="false"/>
          <w:color w:val="000000"/>
          <w:sz w:val="28"/>
        </w:rPr>
        <w:t>
      публикации в "Ведомостях Курултая" и приобщения в дело с первичными материалами, образующимися в процессе обсуждения закона в Курултае;</w:t>
      </w:r>
    </w:p>
    <w:bookmarkEnd w:id="60"/>
    <w:bookmarkStart w:name="z75" w:id="61"/>
    <w:p>
      <w:pPr>
        <w:spacing w:after="0"/>
        <w:ind w:left="0"/>
        <w:jc w:val="both"/>
      </w:pPr>
      <w:r>
        <w:rPr>
          <w:rFonts w:ascii="Times New Roman"/>
          <w:b w:val="false"/>
          <w:i w:val="false"/>
          <w:color w:val="000000"/>
          <w:sz w:val="28"/>
        </w:rPr>
        <w:t>
      рассылки заинтересованным органам и организациям, приобщения в дело с первичными материалами, образующимися в процессе обсуждения закона в Курултае.";</w:t>
      </w:r>
    </w:p>
    <w:bookmarkEnd w:id="61"/>
    <w:bookmarkStart w:name="z76" w:id="6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 xml:space="preserve"> слова "соответственно в Сенате и Мажилисе Парламента" заменить словом "в Курултае";</w:t>
      </w:r>
    </w:p>
    <w:bookmarkEnd w:id="62"/>
    <w:bookmarkStart w:name="z77" w:id="6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7</w:t>
      </w:r>
      <w:r>
        <w:rPr>
          <w:rFonts w:ascii="Times New Roman"/>
          <w:b w:val="false"/>
          <w:i w:val="false"/>
          <w:color w:val="000000"/>
          <w:sz w:val="28"/>
        </w:rPr>
        <w:t xml:space="preserve"> слова "Мажилис Парламента" заменить словом "Курултай";</w:t>
      </w:r>
    </w:p>
    <w:bookmarkEnd w:id="63"/>
    <w:bookmarkStart w:name="z78" w:id="6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8</w:t>
      </w:r>
      <w:r>
        <w:rPr>
          <w:rFonts w:ascii="Times New Roman"/>
          <w:b w:val="false"/>
          <w:i w:val="false"/>
          <w:color w:val="000000"/>
          <w:sz w:val="28"/>
        </w:rPr>
        <w:t xml:space="preserve"> слова "Парламенте", "Парламента" заменить соответственно словами "Курултае", "Курултая";</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80" w:id="65"/>
    <w:p>
      <w:pPr>
        <w:spacing w:after="0"/>
        <w:ind w:left="0"/>
        <w:jc w:val="both"/>
      </w:pPr>
      <w:r>
        <w:rPr>
          <w:rFonts w:ascii="Times New Roman"/>
          <w:b w:val="false"/>
          <w:i w:val="false"/>
          <w:color w:val="000000"/>
          <w:sz w:val="28"/>
        </w:rPr>
        <w:t>
      "9. В рассмотрении возражений Главы государства в Курултае позицию Президента Республики Казахстан представляют уполномоченные им должностные лица.".</w:t>
      </w:r>
    </w:p>
    <w:bookmarkEnd w:id="65"/>
    <w:bookmarkStart w:name="z81" w:id="66"/>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18 июля 1996 года № 3068 "О воинских символах Вооруженных Сил Республики Казахстан":</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83" w:id="67"/>
    <w:p>
      <w:pPr>
        <w:spacing w:after="0"/>
        <w:ind w:left="0"/>
        <w:jc w:val="both"/>
      </w:pPr>
      <w:r>
        <w:rPr>
          <w:rFonts w:ascii="Times New Roman"/>
          <w:b w:val="false"/>
          <w:i w:val="false"/>
          <w:color w:val="000000"/>
          <w:sz w:val="28"/>
        </w:rPr>
        <w:t>
      "6. Определить, что Боевое Знамя воинской части представляет собой прямоугольное полотнище голубого цвета размером по длине 145 см и по ширине 115 см, обшитое с трех сторон золотистой шелковой бахромой. На лицевой стороне полотнища вышит Государственный Герб Республики Казахстан, над ним надпись "Қазақстан Республикасы", а по нижнему краю – девиз "Отан үшін". На обратной стороне полотнища вышита пятиконечная звезда с расположенным в центре контуром солнца с лучами, под которым – парящий орел. По верхнему краю полотнища вышит девиз "Міндет, абырой, ерлік", а по нижнему – наименование воинской части. Изображение Государственного Герба, солнца, лучей и надписей – цвета золота, а пятиконечной звезды – цвета бордо.";</w:t>
      </w:r>
    </w:p>
    <w:bookmarkEnd w:id="67"/>
    <w:bookmarkStart w:name="z84" w:id="6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описании</w:t>
      </w:r>
      <w:r>
        <w:rPr>
          <w:rFonts w:ascii="Times New Roman"/>
          <w:b w:val="false"/>
          <w:i w:val="false"/>
          <w:color w:val="000000"/>
          <w:sz w:val="28"/>
        </w:rPr>
        <w:t xml:space="preserve"> Флага Военно-Морских Сил Вооруженных Сил Республики Казахстан, утвержденном вышеназванным Указом:</w:t>
      </w:r>
    </w:p>
    <w:bookmarkEnd w:id="68"/>
    <w:bookmarkStart w:name="z85" w:id="69"/>
    <w:p>
      <w:pPr>
        <w:spacing w:after="0"/>
        <w:ind w:left="0"/>
        <w:jc w:val="both"/>
      </w:pPr>
      <w:r>
        <w:rPr>
          <w:rFonts w:ascii="Times New Roman"/>
          <w:b w:val="false"/>
          <w:i w:val="false"/>
          <w:color w:val="000000"/>
          <w:sz w:val="28"/>
        </w:rPr>
        <w:t>
      в описании флагов и вымпелов Военно-Морских Сил Вооруженных Сил Республики Казахстан:</w:t>
      </w:r>
    </w:p>
    <w:bookmarkEnd w:id="69"/>
    <w:bookmarkStart w:name="z86" w:id="70"/>
    <w:p>
      <w:pPr>
        <w:spacing w:after="0"/>
        <w:ind w:left="0"/>
        <w:jc w:val="both"/>
      </w:pPr>
      <w:r>
        <w:rPr>
          <w:rFonts w:ascii="Times New Roman"/>
          <w:b w:val="false"/>
          <w:i w:val="false"/>
          <w:color w:val="000000"/>
          <w:sz w:val="28"/>
        </w:rPr>
        <w:t>
      в пункте 1 слово "флага" заменить словом "Флага";</w:t>
      </w:r>
    </w:p>
    <w:bookmarkEnd w:id="70"/>
    <w:bookmarkStart w:name="z87" w:id="71"/>
    <w:p>
      <w:pPr>
        <w:spacing w:after="0"/>
        <w:ind w:left="0"/>
        <w:jc w:val="both"/>
      </w:pPr>
      <w:r>
        <w:rPr>
          <w:rFonts w:ascii="Times New Roman"/>
          <w:b w:val="false"/>
          <w:i w:val="false"/>
          <w:color w:val="000000"/>
          <w:sz w:val="28"/>
        </w:rPr>
        <w:t>
      в флагах и брейд-вымпелах должностных лиц:</w:t>
      </w:r>
    </w:p>
    <w:bookmarkEnd w:id="71"/>
    <w:bookmarkStart w:name="z88" w:id="72"/>
    <w:p>
      <w:pPr>
        <w:spacing w:after="0"/>
        <w:ind w:left="0"/>
        <w:jc w:val="both"/>
      </w:pPr>
      <w:r>
        <w:rPr>
          <w:rFonts w:ascii="Times New Roman"/>
          <w:b w:val="false"/>
          <w:i w:val="false"/>
          <w:color w:val="000000"/>
          <w:sz w:val="28"/>
        </w:rPr>
        <w:t>
      в пунктах 2 и 3 слова "Государственный флаг", "Государственного флага" заменить соответственно словами "Государственный Флаг", "Государственного Флага";</w:t>
      </w:r>
    </w:p>
    <w:bookmarkEnd w:id="72"/>
    <w:bookmarkStart w:name="z89" w:id="73"/>
    <w:p>
      <w:pPr>
        <w:spacing w:after="0"/>
        <w:ind w:left="0"/>
        <w:jc w:val="both"/>
      </w:pPr>
      <w:r>
        <w:rPr>
          <w:rFonts w:ascii="Times New Roman"/>
          <w:b w:val="false"/>
          <w:i w:val="false"/>
          <w:color w:val="000000"/>
          <w:sz w:val="28"/>
        </w:rPr>
        <w:t>
      пункт 4 изложить в следующей редакции:</w:t>
      </w:r>
    </w:p>
    <w:bookmarkEnd w:id="73"/>
    <w:bookmarkStart w:name="z90" w:id="74"/>
    <w:p>
      <w:pPr>
        <w:spacing w:after="0"/>
        <w:ind w:left="0"/>
        <w:jc w:val="both"/>
      </w:pPr>
      <w:r>
        <w:rPr>
          <w:rFonts w:ascii="Times New Roman"/>
          <w:b w:val="false"/>
          <w:i w:val="false"/>
          <w:color w:val="000000"/>
          <w:sz w:val="28"/>
        </w:rPr>
        <w:t>
      "4. Флаг начальника Главного штаба Вооруженных Сил Республики Казахстан представляет собой прямоугольное полотнище с отношением ширины к длине 1:2. Полотнище флага разделено по вертикали на две равные (по 1/2 длины флага) части: бирюзовой (у шкаторины) и белой. В центре бирюзовой половины находится символ Государственного Флага Республики Казахстан – золотые солнце и орел. На белой полосе расположены две красные пятиконечные звезды диаметром в 1/5 ширины флага. Центры их расположены на 3/4 длины флага от шкаторины и на расстояниях в 1/4 ширины флага от верхней и нижней кромок.";</w:t>
      </w:r>
    </w:p>
    <w:bookmarkEnd w:id="74"/>
    <w:bookmarkStart w:name="z91" w:id="7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описании</w:t>
      </w:r>
      <w:r>
        <w:rPr>
          <w:rFonts w:ascii="Times New Roman"/>
          <w:b w:val="false"/>
          <w:i w:val="false"/>
          <w:color w:val="000000"/>
          <w:sz w:val="28"/>
        </w:rPr>
        <w:t xml:space="preserve"> Боевого Знамени воинской части:</w:t>
      </w:r>
    </w:p>
    <w:bookmarkEnd w:id="75"/>
    <w:bookmarkStart w:name="z92" w:id="76"/>
    <w:p>
      <w:pPr>
        <w:spacing w:after="0"/>
        <w:ind w:left="0"/>
        <w:jc w:val="both"/>
      </w:pPr>
      <w:r>
        <w:rPr>
          <w:rFonts w:ascii="Times New Roman"/>
          <w:b w:val="false"/>
          <w:i w:val="false"/>
          <w:color w:val="000000"/>
          <w:sz w:val="28"/>
        </w:rPr>
        <w:t>
      в части третьей слово "герба" заменить словом "Герба".</w:t>
      </w:r>
    </w:p>
    <w:bookmarkEnd w:id="76"/>
    <w:bookmarkStart w:name="z93" w:id="77"/>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11 ноября 1996 года № 3205 "Об утверждении Положения о Центральной избирательной комиссии Республики Казахстан":</w:t>
      </w:r>
    </w:p>
    <w:bookmarkEnd w:id="77"/>
    <w:bookmarkStart w:name="z94" w:id="78"/>
    <w:p>
      <w:pPr>
        <w:spacing w:after="0"/>
        <w:ind w:left="0"/>
        <w:jc w:val="both"/>
      </w:pPr>
      <w:r>
        <w:rPr>
          <w:rFonts w:ascii="Times New Roman"/>
          <w:b w:val="false"/>
          <w:i w:val="false"/>
          <w:color w:val="000000"/>
          <w:sz w:val="28"/>
        </w:rPr>
        <w:t>
      в преамбуле слова "подпунктом 2) статьи 14" заменить словами "подпунктом 3) статьи 15";</w:t>
      </w:r>
    </w:p>
    <w:bookmarkEnd w:id="78"/>
    <w:bookmarkStart w:name="z95" w:id="7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Центральной избирательной комиссии Республики Казахстан, утвержденном вышеназванным Указом:</w:t>
      </w:r>
    </w:p>
    <w:bookmarkEnd w:id="79"/>
    <w:bookmarkStart w:name="z96" w:id="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после слова "Республики" дополнить словом "Казахстан";</w:t>
      </w:r>
    </w:p>
    <w:bookmarkEnd w:id="80"/>
    <w:bookmarkStart w:name="z97" w:id="8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7</w:t>
      </w:r>
      <w:r>
        <w:rPr>
          <w:rFonts w:ascii="Times New Roman"/>
          <w:b w:val="false"/>
          <w:i w:val="false"/>
          <w:color w:val="000000"/>
          <w:sz w:val="28"/>
        </w:rPr>
        <w:t xml:space="preserve"> слово "действующим" исключить;</w:t>
      </w:r>
    </w:p>
    <w:bookmarkEnd w:id="81"/>
    <w:bookmarkStart w:name="z98" w:id="8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12</w:t>
      </w:r>
      <w:r>
        <w:rPr>
          <w:rFonts w:ascii="Times New Roman"/>
          <w:b w:val="false"/>
          <w:i w:val="false"/>
          <w:color w:val="000000"/>
          <w:sz w:val="28"/>
        </w:rPr>
        <w:t xml:space="preserve"> слова "законодательными актами" заменить словами "законами Республики Казахстан";</w:t>
      </w:r>
    </w:p>
    <w:bookmarkEnd w:id="82"/>
    <w:bookmarkStart w:name="z99" w:id="8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пунктах 13</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слово "республиканских" заменить словом "всенародных"; </w:t>
      </w:r>
    </w:p>
    <w:bookmarkEnd w:id="83"/>
    <w:bookmarkStart w:name="z100" w:id="8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15</w:t>
      </w:r>
      <w:r>
        <w:rPr>
          <w:rFonts w:ascii="Times New Roman"/>
          <w:b w:val="false"/>
          <w:i w:val="false"/>
          <w:color w:val="000000"/>
          <w:sz w:val="28"/>
        </w:rPr>
        <w:t>:</w:t>
      </w:r>
    </w:p>
    <w:bookmarkEnd w:id="84"/>
    <w:bookmarkStart w:name="z101" w:id="8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 xml:space="preserve"> слово "республиканском" заменить словом "всенародном"; </w:t>
      </w:r>
    </w:p>
    <w:bookmarkEnd w:id="85"/>
    <w:bookmarkStart w:name="z102" w:id="8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w:t>
      </w:r>
      <w:r>
        <w:rPr>
          <w:rFonts w:ascii="Times New Roman"/>
          <w:b w:val="false"/>
          <w:i w:val="false"/>
          <w:color w:val="000000"/>
          <w:sz w:val="28"/>
        </w:rPr>
        <w:t xml:space="preserve"> слова "Мажилиса Парламента" заменить словом "Курултая";</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изложить в следующей редакции:</w:t>
      </w:r>
    </w:p>
    <w:bookmarkStart w:name="z105" w:id="87"/>
    <w:p>
      <w:pPr>
        <w:spacing w:after="0"/>
        <w:ind w:left="0"/>
        <w:jc w:val="both"/>
      </w:pPr>
      <w:r>
        <w:rPr>
          <w:rFonts w:ascii="Times New Roman"/>
          <w:b w:val="false"/>
          <w:i w:val="false"/>
          <w:color w:val="000000"/>
          <w:sz w:val="28"/>
        </w:rPr>
        <w:t>
      "5) регистрирует кандидатов в Президенты Республики Казахстан, выдает им соответствующие удостоверения, отказывает в регистрации или отменяет решение о регистрации кандидата в Президенты Республики Казахстан, не позднее чем на седьмой день после регистрации кандидатов в Президенты Республики Казахстан публикует в средствах массовой информации сообщение о регистрации с указанием фамилии, имени, отчества (если оно указано в документе, удостоверяющем личность), года рождения, занимаемой должности (занятия), места работы и жительства каждого кандидата в Президенты Республики Казахстан, а также, в зависимости от усмотрения кандидата в Президенты Республики Казахстан, сведений о его принадлежности к общественному объединению, национальной принадлежности;";</w:t>
      </w:r>
    </w:p>
    <w:bookmarkEnd w:id="87"/>
    <w:bookmarkStart w:name="z106" w:id="8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6)</w:t>
      </w:r>
      <w:r>
        <w:rPr>
          <w:rFonts w:ascii="Times New Roman"/>
          <w:b w:val="false"/>
          <w:i w:val="false"/>
          <w:color w:val="000000"/>
          <w:sz w:val="28"/>
        </w:rPr>
        <w:t xml:space="preserve"> слова "и Конституционным законом Республики Казахстан "О выборах в Республике Казахстан" исключить;</w:t>
      </w:r>
    </w:p>
    <w:bookmarkEnd w:id="88"/>
    <w:bookmarkStart w:name="z107" w:id="8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7)</w:t>
      </w:r>
      <w:r>
        <w:rPr>
          <w:rFonts w:ascii="Times New Roman"/>
          <w:b w:val="false"/>
          <w:i w:val="false"/>
          <w:color w:val="000000"/>
          <w:sz w:val="28"/>
        </w:rPr>
        <w:t xml:space="preserve"> после слова "Республики" дополнить словом "Казахстан";</w:t>
      </w:r>
    </w:p>
    <w:bookmarkEnd w:id="89"/>
    <w:bookmarkStart w:name="z108" w:id="9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8)</w:t>
      </w:r>
      <w:r>
        <w:rPr>
          <w:rFonts w:ascii="Times New Roman"/>
          <w:b w:val="false"/>
          <w:i w:val="false"/>
          <w:color w:val="000000"/>
          <w:sz w:val="28"/>
        </w:rPr>
        <w:t xml:space="preserve"> слова "в соответствии с решением Конституционного Совета Республики об официальном толковании пункта 2 статьи 41 Конституции Республики Казахстан" исключить; </w:t>
      </w:r>
    </w:p>
    <w:bookmarkEnd w:id="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w:t>
      </w:r>
      <w:r>
        <w:rPr>
          <w:rFonts w:ascii="Times New Roman"/>
          <w:b w:val="false"/>
          <w:i w:val="false"/>
          <w:color w:val="000000"/>
          <w:sz w:val="28"/>
        </w:rPr>
        <w:t xml:space="preserve"> изложить в следующей редакции:</w:t>
      </w:r>
    </w:p>
    <w:bookmarkStart w:name="z110" w:id="91"/>
    <w:p>
      <w:pPr>
        <w:spacing w:after="0"/>
        <w:ind w:left="0"/>
        <w:jc w:val="both"/>
      </w:pPr>
      <w:r>
        <w:rPr>
          <w:rFonts w:ascii="Times New Roman"/>
          <w:b w:val="false"/>
          <w:i w:val="false"/>
          <w:color w:val="000000"/>
          <w:sz w:val="28"/>
        </w:rPr>
        <w:t>
      "9) рассматривает вопрос о допуске политических партий к участию в выборах депутатов Курултая Республики Казахстан и депутатов маслихатов Республики Казахстан, избираемых по партийным спискам;";</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9-1)</w:t>
      </w:r>
      <w:r>
        <w:rPr>
          <w:rFonts w:ascii="Times New Roman"/>
          <w:b w:val="false"/>
          <w:i w:val="false"/>
          <w:color w:val="000000"/>
          <w:sz w:val="28"/>
        </w:rPr>
        <w:t xml:space="preserve"> исключить;</w:t>
      </w:r>
    </w:p>
    <w:bookmarkStart w:name="z112" w:id="9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подпунктах 10)</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слова "Мажилиса Парламента" заменить словом "Курултая";</w:t>
      </w:r>
    </w:p>
    <w:bookmarkEnd w:id="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изложить в следующей редакции:</w:t>
      </w:r>
    </w:p>
    <w:bookmarkStart w:name="z114" w:id="93"/>
    <w:p>
      <w:pPr>
        <w:spacing w:after="0"/>
        <w:ind w:left="0"/>
        <w:jc w:val="both"/>
      </w:pPr>
      <w:r>
        <w:rPr>
          <w:rFonts w:ascii="Times New Roman"/>
          <w:b w:val="false"/>
          <w:i w:val="false"/>
          <w:color w:val="000000"/>
          <w:sz w:val="28"/>
        </w:rPr>
        <w:t>
      "16) подводит итоги выборов Президента и депутатов Курултая в целом по Республике Казахстан, регистрирует избранных Президента Республики Казахстан и депутатов Курултая Республики Казахстан, публикует сообщение об этом в средствах массовой информации;</w:t>
      </w:r>
    </w:p>
    <w:bookmarkEnd w:id="93"/>
    <w:bookmarkStart w:name="z115" w:id="94"/>
    <w:p>
      <w:pPr>
        <w:spacing w:after="0"/>
        <w:ind w:left="0"/>
        <w:jc w:val="both"/>
      </w:pPr>
      <w:r>
        <w:rPr>
          <w:rFonts w:ascii="Times New Roman"/>
          <w:b w:val="false"/>
          <w:i w:val="false"/>
          <w:color w:val="000000"/>
          <w:sz w:val="28"/>
        </w:rPr>
        <w:t>
      17) устанавливает квоту для распределения депутатских мандатов по итогам голосования по партийным спискам Курултая Республики Казахстан;</w:t>
      </w:r>
    </w:p>
    <w:bookmarkEnd w:id="94"/>
    <w:bookmarkStart w:name="z116" w:id="95"/>
    <w:p>
      <w:pPr>
        <w:spacing w:after="0"/>
        <w:ind w:left="0"/>
        <w:jc w:val="both"/>
      </w:pPr>
      <w:r>
        <w:rPr>
          <w:rFonts w:ascii="Times New Roman"/>
          <w:b w:val="false"/>
          <w:i w:val="false"/>
          <w:color w:val="000000"/>
          <w:sz w:val="28"/>
        </w:rPr>
        <w:t>
      18) после опубликования в средствах массовой информации итогов выборов депутатов Курултая Республики Казахстан вручает каждому депутату удостоверение и нагрудный знак установленного Комиссией образца;</w:t>
      </w:r>
    </w:p>
    <w:bookmarkEnd w:id="95"/>
    <w:bookmarkStart w:name="z117" w:id="96"/>
    <w:p>
      <w:pPr>
        <w:spacing w:after="0"/>
        <w:ind w:left="0"/>
        <w:jc w:val="both"/>
      </w:pPr>
      <w:r>
        <w:rPr>
          <w:rFonts w:ascii="Times New Roman"/>
          <w:b w:val="false"/>
          <w:i w:val="false"/>
          <w:color w:val="000000"/>
          <w:sz w:val="28"/>
        </w:rPr>
        <w:t>
      19) назначает и организует проведение повторного голосования и повторных выборов в случаях, предусмотренных Конституционным законом Республики Казахстан "О выборах в Республике Казахстан";";</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20)</w:t>
      </w:r>
      <w:r>
        <w:rPr>
          <w:rFonts w:ascii="Times New Roman"/>
          <w:b w:val="false"/>
          <w:i w:val="false"/>
          <w:color w:val="000000"/>
          <w:sz w:val="28"/>
        </w:rPr>
        <w:t xml:space="preserve"> исключить;</w:t>
      </w:r>
    </w:p>
    <w:bookmarkStart w:name="z119" w:id="97"/>
    <w:p>
      <w:pPr>
        <w:spacing w:after="0"/>
        <w:ind w:left="0"/>
        <w:jc w:val="both"/>
      </w:pPr>
      <w:r>
        <w:rPr>
          <w:rFonts w:ascii="Times New Roman"/>
          <w:b w:val="false"/>
          <w:i w:val="false"/>
          <w:color w:val="000000"/>
          <w:sz w:val="28"/>
        </w:rPr>
        <w:t>
      дополнить подпунктом 20-1) следующего содержания:</w:t>
      </w:r>
    </w:p>
    <w:bookmarkEnd w:id="97"/>
    <w:bookmarkStart w:name="z120" w:id="98"/>
    <w:p>
      <w:pPr>
        <w:spacing w:after="0"/>
        <w:ind w:left="0"/>
        <w:jc w:val="both"/>
      </w:pPr>
      <w:r>
        <w:rPr>
          <w:rFonts w:ascii="Times New Roman"/>
          <w:b w:val="false"/>
          <w:i w:val="false"/>
          <w:color w:val="000000"/>
          <w:sz w:val="28"/>
        </w:rPr>
        <w:t>
      "20-1) признает проведение выборов Президента, депутатов Курултая на отдельных избирательных участках или административно-территориальных единицах недействительным в случаях, предусмотренных Конституционным законом Республики Казахстан "О выборах в Республике Казахстан";";</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21)</w:t>
      </w:r>
      <w:r>
        <w:rPr>
          <w:rFonts w:ascii="Times New Roman"/>
          <w:b w:val="false"/>
          <w:i w:val="false"/>
          <w:color w:val="000000"/>
          <w:sz w:val="28"/>
        </w:rPr>
        <w:t xml:space="preserve"> и </w:t>
      </w:r>
      <w:r>
        <w:rPr>
          <w:rFonts w:ascii="Times New Roman"/>
          <w:b w:val="false"/>
          <w:i w:val="false"/>
          <w:color w:val="000000"/>
          <w:sz w:val="28"/>
        </w:rPr>
        <w:t>22)</w:t>
      </w:r>
      <w:r>
        <w:rPr>
          <w:rFonts w:ascii="Times New Roman"/>
          <w:b w:val="false"/>
          <w:i w:val="false"/>
          <w:color w:val="000000"/>
          <w:sz w:val="28"/>
        </w:rPr>
        <w:t xml:space="preserve"> исключить;</w:t>
      </w:r>
    </w:p>
    <w:bookmarkStart w:name="z122" w:id="9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23)</w:t>
      </w:r>
      <w:r>
        <w:rPr>
          <w:rFonts w:ascii="Times New Roman"/>
          <w:b w:val="false"/>
          <w:i w:val="false"/>
          <w:color w:val="000000"/>
          <w:sz w:val="28"/>
        </w:rPr>
        <w:t>:</w:t>
      </w:r>
    </w:p>
    <w:bookmarkEnd w:id="99"/>
    <w:bookmarkStart w:name="z123" w:id="100"/>
    <w:p>
      <w:pPr>
        <w:spacing w:after="0"/>
        <w:ind w:left="0"/>
        <w:jc w:val="both"/>
      </w:pPr>
      <w:r>
        <w:rPr>
          <w:rFonts w:ascii="Times New Roman"/>
          <w:b w:val="false"/>
          <w:i w:val="false"/>
          <w:color w:val="000000"/>
          <w:sz w:val="28"/>
        </w:rPr>
        <w:t>
      слова "пункта 3 статьи 52" заменить словами "пункта 2 статьи 55";</w:t>
      </w:r>
    </w:p>
    <w:bookmarkEnd w:id="100"/>
    <w:bookmarkStart w:name="z124" w:id="101"/>
    <w:p>
      <w:pPr>
        <w:spacing w:after="0"/>
        <w:ind w:left="0"/>
        <w:jc w:val="both"/>
      </w:pPr>
      <w:r>
        <w:rPr>
          <w:rFonts w:ascii="Times New Roman"/>
          <w:b w:val="false"/>
          <w:i w:val="false"/>
          <w:color w:val="000000"/>
          <w:sz w:val="28"/>
        </w:rPr>
        <w:t>
      слова "Палат Парламента", "Парламента" заменить словом "Курултая";</w:t>
      </w:r>
    </w:p>
    <w:bookmarkEnd w:id="101"/>
    <w:bookmarkStart w:name="z125" w:id="10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24)</w:t>
      </w:r>
      <w:r>
        <w:rPr>
          <w:rFonts w:ascii="Times New Roman"/>
          <w:b w:val="false"/>
          <w:i w:val="false"/>
          <w:color w:val="000000"/>
          <w:sz w:val="28"/>
        </w:rPr>
        <w:t xml:space="preserve"> слово "Парламента" заменить словом "Курултая";</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25)</w:t>
      </w:r>
      <w:r>
        <w:rPr>
          <w:rFonts w:ascii="Times New Roman"/>
          <w:b w:val="false"/>
          <w:i w:val="false"/>
          <w:color w:val="000000"/>
          <w:sz w:val="28"/>
        </w:rPr>
        <w:t xml:space="preserve"> исключить;</w:t>
      </w:r>
    </w:p>
    <w:bookmarkStart w:name="z127" w:id="10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подпунктах 28)</w:t>
      </w:r>
      <w:r>
        <w:rPr>
          <w:rFonts w:ascii="Times New Roman"/>
          <w:b w:val="false"/>
          <w:i w:val="false"/>
          <w:color w:val="000000"/>
          <w:sz w:val="28"/>
        </w:rPr>
        <w:t xml:space="preserve"> и </w:t>
      </w:r>
      <w:r>
        <w:rPr>
          <w:rFonts w:ascii="Times New Roman"/>
          <w:b w:val="false"/>
          <w:i w:val="false"/>
          <w:color w:val="000000"/>
          <w:sz w:val="28"/>
        </w:rPr>
        <w:t>28-1)</w:t>
      </w:r>
      <w:r>
        <w:rPr>
          <w:rFonts w:ascii="Times New Roman"/>
          <w:b w:val="false"/>
          <w:i w:val="false"/>
          <w:color w:val="000000"/>
          <w:sz w:val="28"/>
        </w:rPr>
        <w:t xml:space="preserve"> слова "района, города областного значения," исключить;</w:t>
      </w:r>
    </w:p>
    <w:bookmarkEnd w:id="103"/>
    <w:bookmarkStart w:name="z128" w:id="10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30)</w:t>
      </w:r>
      <w:r>
        <w:rPr>
          <w:rFonts w:ascii="Times New Roman"/>
          <w:b w:val="false"/>
          <w:i w:val="false"/>
          <w:color w:val="000000"/>
          <w:sz w:val="28"/>
        </w:rPr>
        <w:t xml:space="preserve"> слово "Парламента" заменить словом "Курултая";</w:t>
      </w:r>
    </w:p>
    <w:bookmarkEnd w:id="104"/>
    <w:bookmarkStart w:name="z129" w:id="10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31)</w:t>
      </w:r>
      <w:r>
        <w:rPr>
          <w:rFonts w:ascii="Times New Roman"/>
          <w:b w:val="false"/>
          <w:i w:val="false"/>
          <w:color w:val="000000"/>
          <w:sz w:val="28"/>
        </w:rPr>
        <w:t>:</w:t>
      </w:r>
    </w:p>
    <w:bookmarkEnd w:id="105"/>
    <w:bookmarkStart w:name="z130" w:id="106"/>
    <w:p>
      <w:pPr>
        <w:spacing w:after="0"/>
        <w:ind w:left="0"/>
        <w:jc w:val="both"/>
      </w:pPr>
      <w:r>
        <w:rPr>
          <w:rFonts w:ascii="Times New Roman"/>
          <w:b w:val="false"/>
          <w:i w:val="false"/>
          <w:color w:val="000000"/>
          <w:sz w:val="28"/>
        </w:rPr>
        <w:t>
      слово "Парламента" заменить словом "Курултая";</w:t>
      </w:r>
    </w:p>
    <w:bookmarkEnd w:id="106"/>
    <w:bookmarkStart w:name="z131" w:id="107"/>
    <w:p>
      <w:pPr>
        <w:spacing w:after="0"/>
        <w:ind w:left="0"/>
        <w:jc w:val="both"/>
      </w:pPr>
      <w:r>
        <w:rPr>
          <w:rFonts w:ascii="Times New Roman"/>
          <w:b w:val="false"/>
          <w:i w:val="false"/>
          <w:color w:val="000000"/>
          <w:sz w:val="28"/>
        </w:rPr>
        <w:t>
      слова "района, города областного значения," исключить;</w:t>
      </w:r>
    </w:p>
    <w:bookmarkEnd w:id="107"/>
    <w:bookmarkStart w:name="z132" w:id="10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34)</w:t>
      </w:r>
      <w:r>
        <w:rPr>
          <w:rFonts w:ascii="Times New Roman"/>
          <w:b w:val="false"/>
          <w:i w:val="false"/>
          <w:color w:val="000000"/>
          <w:sz w:val="28"/>
        </w:rPr>
        <w:t xml:space="preserve"> слова "Мажилиса Парламента" заменить словом "Курултая";</w:t>
      </w:r>
    </w:p>
    <w:bookmarkEnd w:id="1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38)</w:t>
      </w:r>
      <w:r>
        <w:rPr>
          <w:rFonts w:ascii="Times New Roman"/>
          <w:b w:val="false"/>
          <w:i w:val="false"/>
          <w:color w:val="000000"/>
          <w:sz w:val="28"/>
        </w:rPr>
        <w:t xml:space="preserve"> изложить в следующей редакции:</w:t>
      </w:r>
    </w:p>
    <w:bookmarkStart w:name="z134" w:id="109"/>
    <w:p>
      <w:pPr>
        <w:spacing w:after="0"/>
        <w:ind w:left="0"/>
        <w:jc w:val="both"/>
      </w:pPr>
      <w:r>
        <w:rPr>
          <w:rFonts w:ascii="Times New Roman"/>
          <w:b w:val="false"/>
          <w:i w:val="false"/>
          <w:color w:val="000000"/>
          <w:sz w:val="28"/>
        </w:rPr>
        <w:t>
      "38) устанавливает форму и текст бюллетеня для голосования по выборам Президента Республики Казахстан и депутатов Курултая, форму бюллетеней для голосования по выборам депутатов маслихатов, акима города районного значения, села, поселка, сельского округа и членов иных органов местного самоуправления, порядок их изготовления, а также степень защищенности;</w:t>
      </w:r>
    </w:p>
    <w:bookmarkEnd w:id="109"/>
    <w:bookmarkStart w:name="z135" w:id="1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39)</w:t>
      </w:r>
      <w:r>
        <w:rPr>
          <w:rFonts w:ascii="Times New Roman"/>
          <w:b w:val="false"/>
          <w:i w:val="false"/>
          <w:color w:val="000000"/>
          <w:sz w:val="28"/>
        </w:rPr>
        <w:t xml:space="preserve"> слова "Мажилиса Парламента" заменить словом "Курултая";</w:t>
      </w:r>
    </w:p>
    <w:bookmarkEnd w:id="110"/>
    <w:bookmarkStart w:name="z136" w:id="11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40)</w:t>
      </w:r>
      <w:r>
        <w:rPr>
          <w:rFonts w:ascii="Times New Roman"/>
          <w:b w:val="false"/>
          <w:i w:val="false"/>
          <w:color w:val="000000"/>
          <w:sz w:val="28"/>
        </w:rPr>
        <w:t xml:space="preserve"> слово "Парламента" заменить словом "Курултая";</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и </w:t>
      </w:r>
      <w:r>
        <w:rPr>
          <w:rFonts w:ascii="Times New Roman"/>
          <w:b w:val="false"/>
          <w:i w:val="false"/>
          <w:color w:val="000000"/>
          <w:sz w:val="28"/>
        </w:rPr>
        <w:t>44)</w:t>
      </w:r>
      <w:r>
        <w:rPr>
          <w:rFonts w:ascii="Times New Roman"/>
          <w:b w:val="false"/>
          <w:i w:val="false"/>
          <w:color w:val="000000"/>
          <w:sz w:val="28"/>
        </w:rPr>
        <w:t xml:space="preserve"> изложить в следующей редакции:</w:t>
      </w:r>
    </w:p>
    <w:bookmarkStart w:name="z138" w:id="112"/>
    <w:p>
      <w:pPr>
        <w:spacing w:after="0"/>
        <w:ind w:left="0"/>
        <w:jc w:val="both"/>
      </w:pPr>
      <w:r>
        <w:rPr>
          <w:rFonts w:ascii="Times New Roman"/>
          <w:b w:val="false"/>
          <w:i w:val="false"/>
          <w:color w:val="000000"/>
          <w:sz w:val="28"/>
        </w:rPr>
        <w:t>
      "42) устанавливает формы списков избирателей, подписного листа для сбора подписей избирателей в поддержку кандидатов в Президенты Республики Казахстан и для сбора подписей избирателей в поддержку кандидатов в акимы города районного значения, села, поселка, сельского округа, подписного листа для сбора подписей граждан за отзыв депутатов маслихата Республики Казахстан, избранных по одномандатному территориальному избирательному округу, иных избирательных документов;</w:t>
      </w:r>
    </w:p>
    <w:bookmarkEnd w:id="112"/>
    <w:bookmarkStart w:name="z139" w:id="113"/>
    <w:p>
      <w:pPr>
        <w:spacing w:after="0"/>
        <w:ind w:left="0"/>
        <w:jc w:val="both"/>
      </w:pPr>
      <w:r>
        <w:rPr>
          <w:rFonts w:ascii="Times New Roman"/>
          <w:b w:val="false"/>
          <w:i w:val="false"/>
          <w:color w:val="000000"/>
          <w:sz w:val="28"/>
        </w:rPr>
        <w:t>
      43) утверждает положение об удостоверении и нагрудном знаке депутата Курултая Республики Казахстан, их образцы и описание;</w:t>
      </w:r>
    </w:p>
    <w:bookmarkEnd w:id="113"/>
    <w:bookmarkStart w:name="z140" w:id="114"/>
    <w:p>
      <w:pPr>
        <w:spacing w:after="0"/>
        <w:ind w:left="0"/>
        <w:jc w:val="both"/>
      </w:pPr>
      <w:r>
        <w:rPr>
          <w:rFonts w:ascii="Times New Roman"/>
          <w:b w:val="false"/>
          <w:i w:val="false"/>
          <w:color w:val="000000"/>
          <w:sz w:val="28"/>
        </w:rPr>
        <w:t>
      44) устанавливает образец удостоверения и нагрудного знака для Президента Республики Казахстан, депутатов маслихатов, а также образец удостоверения акима районного значения, села, поселка, сельского округа и членов иных органов местного самоуправления;";</w:t>
      </w:r>
    </w:p>
    <w:bookmarkEnd w:id="114"/>
    <w:bookmarkStart w:name="z141" w:id="11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57)</w:t>
      </w:r>
      <w:r>
        <w:rPr>
          <w:rFonts w:ascii="Times New Roman"/>
          <w:b w:val="false"/>
          <w:i w:val="false"/>
          <w:color w:val="000000"/>
          <w:sz w:val="28"/>
        </w:rPr>
        <w:t xml:space="preserve"> слова "законодательного акта" заменить словом "закона";</w:t>
      </w:r>
    </w:p>
    <w:bookmarkEnd w:id="115"/>
    <w:bookmarkStart w:name="z142" w:id="11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63)</w:t>
      </w:r>
      <w:r>
        <w:rPr>
          <w:rFonts w:ascii="Times New Roman"/>
          <w:b w:val="false"/>
          <w:i w:val="false"/>
          <w:color w:val="000000"/>
          <w:sz w:val="28"/>
        </w:rPr>
        <w:t>:</w:t>
      </w:r>
    </w:p>
    <w:bookmarkEnd w:id="116"/>
    <w:bookmarkStart w:name="z143" w:id="117"/>
    <w:p>
      <w:pPr>
        <w:spacing w:after="0"/>
        <w:ind w:left="0"/>
        <w:jc w:val="both"/>
      </w:pPr>
      <w:r>
        <w:rPr>
          <w:rFonts w:ascii="Times New Roman"/>
          <w:b w:val="false"/>
          <w:i w:val="false"/>
          <w:color w:val="000000"/>
          <w:sz w:val="28"/>
        </w:rPr>
        <w:t>
      после слова "Республики" дополнить словом "Казахстан";</w:t>
      </w:r>
    </w:p>
    <w:bookmarkEnd w:id="117"/>
    <w:bookmarkStart w:name="z144" w:id="118"/>
    <w:p>
      <w:pPr>
        <w:spacing w:after="0"/>
        <w:ind w:left="0"/>
        <w:jc w:val="both"/>
      </w:pPr>
      <w:r>
        <w:rPr>
          <w:rFonts w:ascii="Times New Roman"/>
          <w:b w:val="false"/>
          <w:i w:val="false"/>
          <w:color w:val="000000"/>
          <w:sz w:val="28"/>
        </w:rPr>
        <w:t>
      слова "бюджетных заявок" заменить словами "бюджетных запросов";</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67)</w:t>
      </w:r>
      <w:r>
        <w:rPr>
          <w:rFonts w:ascii="Times New Roman"/>
          <w:b w:val="false"/>
          <w:i w:val="false"/>
          <w:color w:val="000000"/>
          <w:sz w:val="28"/>
        </w:rPr>
        <w:t xml:space="preserve"> изложить в следующей редакции:</w:t>
      </w:r>
    </w:p>
    <w:bookmarkStart w:name="z146" w:id="119"/>
    <w:p>
      <w:pPr>
        <w:spacing w:after="0"/>
        <w:ind w:left="0"/>
        <w:jc w:val="both"/>
      </w:pPr>
      <w:r>
        <w:rPr>
          <w:rFonts w:ascii="Times New Roman"/>
          <w:b w:val="false"/>
          <w:i w:val="false"/>
          <w:color w:val="000000"/>
          <w:sz w:val="28"/>
        </w:rPr>
        <w:t>
      "67) публикует в средствах массовой информации информацию об общей сумме денег, поступивших в избирательный фонд, и его источниках в течение пяти дней после опубликования итогов выборов Президента Республики Казахстан, депутатов Курултая Республики Казахстан;";</w:t>
      </w:r>
    </w:p>
    <w:bookmarkEnd w:id="119"/>
    <w:bookmarkStart w:name="z147" w:id="12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70)</w:t>
      </w:r>
      <w:r>
        <w:rPr>
          <w:rFonts w:ascii="Times New Roman"/>
          <w:b w:val="false"/>
          <w:i w:val="false"/>
          <w:color w:val="000000"/>
          <w:sz w:val="28"/>
        </w:rPr>
        <w:t xml:space="preserve"> слова "граждан с ограниченными возможностями" заменить словами "лиц с инвалидностью";</w:t>
      </w:r>
    </w:p>
    <w:bookmarkEnd w:id="120"/>
    <w:bookmarkStart w:name="z148" w:id="121"/>
    <w:p>
      <w:pPr>
        <w:spacing w:after="0"/>
        <w:ind w:left="0"/>
        <w:jc w:val="both"/>
      </w:pPr>
      <w:r>
        <w:rPr>
          <w:rFonts w:ascii="Times New Roman"/>
          <w:b w:val="false"/>
          <w:i w:val="false"/>
          <w:color w:val="000000"/>
          <w:sz w:val="28"/>
        </w:rPr>
        <w:t>
      в подпункте 73) слова "информационно-коммуникационной инфраструктуры" заменить словами "цифровой инфраструктуры";</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74)</w:t>
      </w:r>
      <w:r>
        <w:rPr>
          <w:rFonts w:ascii="Times New Roman"/>
          <w:b w:val="false"/>
          <w:i w:val="false"/>
          <w:color w:val="000000"/>
          <w:sz w:val="28"/>
        </w:rPr>
        <w:t xml:space="preserve"> изложить в следующей редакции:</w:t>
      </w:r>
    </w:p>
    <w:bookmarkStart w:name="z150" w:id="122"/>
    <w:p>
      <w:pPr>
        <w:spacing w:after="0"/>
        <w:ind w:left="0"/>
        <w:jc w:val="both"/>
      </w:pPr>
      <w:r>
        <w:rPr>
          <w:rFonts w:ascii="Times New Roman"/>
          <w:b w:val="false"/>
          <w:i w:val="false"/>
          <w:color w:val="000000"/>
          <w:sz w:val="28"/>
        </w:rPr>
        <w:t>
      "74) руководит избирательными комиссиями по выборам Президента Республики Казахстан, депутатов Курултая Республики Казахстан;";</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78)</w:t>
      </w:r>
      <w:r>
        <w:rPr>
          <w:rFonts w:ascii="Times New Roman"/>
          <w:b w:val="false"/>
          <w:i w:val="false"/>
          <w:color w:val="000000"/>
          <w:sz w:val="28"/>
        </w:rPr>
        <w:t xml:space="preserve">, </w:t>
      </w:r>
      <w:r>
        <w:rPr>
          <w:rFonts w:ascii="Times New Roman"/>
          <w:b w:val="false"/>
          <w:i w:val="false"/>
          <w:color w:val="000000"/>
          <w:sz w:val="28"/>
        </w:rPr>
        <w:t>79)</w:t>
      </w: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82)</w:t>
      </w:r>
      <w:r>
        <w:rPr>
          <w:rFonts w:ascii="Times New Roman"/>
          <w:b w:val="false"/>
          <w:i w:val="false"/>
          <w:color w:val="000000"/>
          <w:sz w:val="28"/>
        </w:rPr>
        <w:t xml:space="preserve">, </w:t>
      </w:r>
      <w:r>
        <w:rPr>
          <w:rFonts w:ascii="Times New Roman"/>
          <w:b w:val="false"/>
          <w:i w:val="false"/>
          <w:color w:val="000000"/>
          <w:sz w:val="28"/>
        </w:rPr>
        <w:t>83)</w:t>
      </w:r>
      <w:r>
        <w:rPr>
          <w:rFonts w:ascii="Times New Roman"/>
          <w:b w:val="false"/>
          <w:i w:val="false"/>
          <w:color w:val="000000"/>
          <w:sz w:val="28"/>
        </w:rPr>
        <w:t xml:space="preserve">,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86)</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и </w:t>
      </w:r>
      <w:r>
        <w:rPr>
          <w:rFonts w:ascii="Times New Roman"/>
          <w:b w:val="false"/>
          <w:i w:val="false"/>
          <w:color w:val="000000"/>
          <w:sz w:val="28"/>
        </w:rPr>
        <w:t>90)</w:t>
      </w:r>
      <w:r>
        <w:rPr>
          <w:rFonts w:ascii="Times New Roman"/>
          <w:b w:val="false"/>
          <w:i w:val="false"/>
          <w:color w:val="000000"/>
          <w:sz w:val="28"/>
        </w:rPr>
        <w:t xml:space="preserve"> изложить в следующей редакции:</w:t>
      </w:r>
    </w:p>
    <w:bookmarkStart w:name="z152" w:id="123"/>
    <w:p>
      <w:pPr>
        <w:spacing w:after="0"/>
        <w:ind w:left="0"/>
        <w:jc w:val="both"/>
      </w:pPr>
      <w:r>
        <w:rPr>
          <w:rFonts w:ascii="Times New Roman"/>
          <w:b w:val="false"/>
          <w:i w:val="false"/>
          <w:color w:val="000000"/>
          <w:sz w:val="28"/>
        </w:rPr>
        <w:t>
      "78) выполняет функции Центральной комиссии всенародного референдума;</w:t>
      </w:r>
    </w:p>
    <w:bookmarkEnd w:id="123"/>
    <w:bookmarkStart w:name="z153" w:id="124"/>
    <w:p>
      <w:pPr>
        <w:spacing w:after="0"/>
        <w:ind w:left="0"/>
        <w:jc w:val="both"/>
      </w:pPr>
      <w:r>
        <w:rPr>
          <w:rFonts w:ascii="Times New Roman"/>
          <w:b w:val="false"/>
          <w:i w:val="false"/>
          <w:color w:val="000000"/>
          <w:sz w:val="28"/>
        </w:rPr>
        <w:t>
      79) рассматривает заявления и жалобы о нарушениях законодательства о всенародном референдуме;</w:t>
      </w:r>
    </w:p>
    <w:bookmarkEnd w:id="124"/>
    <w:bookmarkStart w:name="z154" w:id="125"/>
    <w:p>
      <w:pPr>
        <w:spacing w:after="0"/>
        <w:ind w:left="0"/>
        <w:jc w:val="both"/>
      </w:pPr>
      <w:r>
        <w:rPr>
          <w:rFonts w:ascii="Times New Roman"/>
          <w:b w:val="false"/>
          <w:i w:val="false"/>
          <w:color w:val="000000"/>
          <w:sz w:val="28"/>
        </w:rPr>
        <w:t>
      80) информирует граждан о ходе подготовки всенародного референдума;</w:t>
      </w:r>
    </w:p>
    <w:bookmarkEnd w:id="125"/>
    <w:bookmarkStart w:name="z155" w:id="126"/>
    <w:p>
      <w:pPr>
        <w:spacing w:after="0"/>
        <w:ind w:left="0"/>
        <w:jc w:val="both"/>
      </w:pPr>
      <w:r>
        <w:rPr>
          <w:rFonts w:ascii="Times New Roman"/>
          <w:b w:val="false"/>
          <w:i w:val="false"/>
          <w:color w:val="000000"/>
          <w:sz w:val="28"/>
        </w:rPr>
        <w:t>
      81) утверждает форму свидетельства о регистрации инициативной группы всенародного референдума;</w:t>
      </w:r>
    </w:p>
    <w:bookmarkEnd w:id="126"/>
    <w:bookmarkStart w:name="z156" w:id="127"/>
    <w:p>
      <w:pPr>
        <w:spacing w:after="0"/>
        <w:ind w:left="0"/>
        <w:jc w:val="both"/>
      </w:pPr>
      <w:r>
        <w:rPr>
          <w:rFonts w:ascii="Times New Roman"/>
          <w:b w:val="false"/>
          <w:i w:val="false"/>
          <w:color w:val="000000"/>
          <w:sz w:val="28"/>
        </w:rPr>
        <w:t>
      82) регистрирует инициативную группу всенародного референдума и вопрос (вопросы), предлагаемый (предлагаемые) ею на всенародный референдум, и размещает официальное сообщение об этом в средствах массовой информации;</w:t>
      </w:r>
    </w:p>
    <w:bookmarkEnd w:id="127"/>
    <w:bookmarkStart w:name="z157" w:id="128"/>
    <w:p>
      <w:pPr>
        <w:spacing w:after="0"/>
        <w:ind w:left="0"/>
        <w:jc w:val="both"/>
      </w:pPr>
      <w:r>
        <w:rPr>
          <w:rFonts w:ascii="Times New Roman"/>
          <w:b w:val="false"/>
          <w:i w:val="false"/>
          <w:color w:val="000000"/>
          <w:sz w:val="28"/>
        </w:rPr>
        <w:t>
      83) выдает свидетельство о регистрации инициативной группы всенародного референдума одновременно с выдачей подписных листов;</w:t>
      </w:r>
    </w:p>
    <w:bookmarkEnd w:id="128"/>
    <w:bookmarkStart w:name="z158" w:id="129"/>
    <w:p>
      <w:pPr>
        <w:spacing w:after="0"/>
        <w:ind w:left="0"/>
        <w:jc w:val="both"/>
      </w:pPr>
      <w:r>
        <w:rPr>
          <w:rFonts w:ascii="Times New Roman"/>
          <w:b w:val="false"/>
          <w:i w:val="false"/>
          <w:color w:val="000000"/>
          <w:sz w:val="28"/>
        </w:rPr>
        <w:t>
      84) принимает решение о прекращении деятельности членов инициативной группы всенародного референдума, деятельности инициативной группы и об отзыве свидетельства о ее регистрации в случаях, предусмотренных Конституционным законом Республики Казахстан "О всенародном референдуме";</w:t>
      </w:r>
    </w:p>
    <w:bookmarkEnd w:id="129"/>
    <w:bookmarkStart w:name="z159" w:id="130"/>
    <w:p>
      <w:pPr>
        <w:spacing w:after="0"/>
        <w:ind w:left="0"/>
        <w:jc w:val="both"/>
      </w:pPr>
      <w:r>
        <w:rPr>
          <w:rFonts w:ascii="Times New Roman"/>
          <w:b w:val="false"/>
          <w:i w:val="false"/>
          <w:color w:val="000000"/>
          <w:sz w:val="28"/>
        </w:rPr>
        <w:t>
      85) признает проведение всенародного референдума на отдельных участках (административно-территориальных единицах) недействительным в случаях, предусмотренных Конституционным законом Республики Казахстан "О всенародном референдуме";</w:t>
      </w:r>
    </w:p>
    <w:bookmarkEnd w:id="130"/>
    <w:bookmarkStart w:name="z160" w:id="131"/>
    <w:p>
      <w:pPr>
        <w:spacing w:after="0"/>
        <w:ind w:left="0"/>
        <w:jc w:val="both"/>
      </w:pPr>
      <w:r>
        <w:rPr>
          <w:rFonts w:ascii="Times New Roman"/>
          <w:b w:val="false"/>
          <w:i w:val="false"/>
          <w:color w:val="000000"/>
          <w:sz w:val="28"/>
        </w:rPr>
        <w:t>
      86) подводит итоги всенародного референдума в целом по Республике Казахстан, обеспечивает передачу сообщения об этом в средства массовой информации;</w:t>
      </w:r>
    </w:p>
    <w:bookmarkEnd w:id="131"/>
    <w:bookmarkStart w:name="z161" w:id="132"/>
    <w:p>
      <w:pPr>
        <w:spacing w:after="0"/>
        <w:ind w:left="0"/>
        <w:jc w:val="both"/>
      </w:pPr>
      <w:r>
        <w:rPr>
          <w:rFonts w:ascii="Times New Roman"/>
          <w:b w:val="false"/>
          <w:i w:val="false"/>
          <w:color w:val="000000"/>
          <w:sz w:val="28"/>
        </w:rPr>
        <w:t>
      87) устанавливает формы и тексты бюллетеней для голосования, списков избирателей, подписных листов, иных документов, необходимых для проведения всенародного референдума; время голосования, а также порядок хранения документов всенародного референдума;</w:t>
      </w:r>
    </w:p>
    <w:bookmarkEnd w:id="132"/>
    <w:bookmarkStart w:name="z162" w:id="133"/>
    <w:p>
      <w:pPr>
        <w:spacing w:after="0"/>
        <w:ind w:left="0"/>
        <w:jc w:val="both"/>
      </w:pPr>
      <w:r>
        <w:rPr>
          <w:rFonts w:ascii="Times New Roman"/>
          <w:b w:val="false"/>
          <w:i w:val="false"/>
          <w:color w:val="000000"/>
          <w:sz w:val="28"/>
        </w:rPr>
        <w:t>
      88) определяет порядок и сроки хранения подписных листов и итоговых протоколов по результатам сбора подписей инициативной группой всенародного референдума;</w:t>
      </w:r>
    </w:p>
    <w:bookmarkEnd w:id="133"/>
    <w:bookmarkStart w:name="z163" w:id="134"/>
    <w:p>
      <w:pPr>
        <w:spacing w:after="0"/>
        <w:ind w:left="0"/>
        <w:jc w:val="both"/>
      </w:pPr>
      <w:r>
        <w:rPr>
          <w:rFonts w:ascii="Times New Roman"/>
          <w:b w:val="false"/>
          <w:i w:val="false"/>
          <w:color w:val="000000"/>
          <w:sz w:val="28"/>
        </w:rPr>
        <w:t>
      89) руководит комиссиями всенародного референдума, отменяет и приостанавливает их решения, а также распределяет среди них средства на организацию и проведение всенародного референдума;</w:t>
      </w:r>
    </w:p>
    <w:bookmarkEnd w:id="134"/>
    <w:bookmarkStart w:name="z164" w:id="135"/>
    <w:p>
      <w:pPr>
        <w:spacing w:after="0"/>
        <w:ind w:left="0"/>
        <w:jc w:val="both"/>
      </w:pPr>
      <w:r>
        <w:rPr>
          <w:rFonts w:ascii="Times New Roman"/>
          <w:b w:val="false"/>
          <w:i w:val="false"/>
          <w:color w:val="000000"/>
          <w:sz w:val="28"/>
        </w:rPr>
        <w:t>
      90) контролирует состояние материально-технического обеспечения комиссий всенародного референдума;";</w:t>
      </w:r>
    </w:p>
    <w:bookmarkEnd w:id="1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91-3)</w:t>
      </w:r>
      <w:r>
        <w:rPr>
          <w:rFonts w:ascii="Times New Roman"/>
          <w:b w:val="false"/>
          <w:i w:val="false"/>
          <w:color w:val="000000"/>
          <w:sz w:val="28"/>
        </w:rPr>
        <w:t xml:space="preserve"> изложить в следующей редакции:</w:t>
      </w:r>
    </w:p>
    <w:bookmarkStart w:name="z166" w:id="136"/>
    <w:p>
      <w:pPr>
        <w:spacing w:after="0"/>
        <w:ind w:left="0"/>
        <w:jc w:val="both"/>
      </w:pPr>
      <w:r>
        <w:rPr>
          <w:rFonts w:ascii="Times New Roman"/>
          <w:b w:val="false"/>
          <w:i w:val="false"/>
          <w:color w:val="000000"/>
          <w:sz w:val="28"/>
        </w:rPr>
        <w:t>
      "91-3) разрабатывает и утверждает правила приобретения товаров, работ и услуг, необходимых для организации и деятельности избирательных комиссий в период подготовки и проведения выборов, всенародного референдума;";</w:t>
      </w:r>
    </w:p>
    <w:bookmarkEnd w:id="136"/>
    <w:bookmarkStart w:name="z167" w:id="13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16</w:t>
      </w:r>
      <w:r>
        <w:rPr>
          <w:rFonts w:ascii="Times New Roman"/>
          <w:b w:val="false"/>
          <w:i w:val="false"/>
          <w:color w:val="000000"/>
          <w:sz w:val="28"/>
        </w:rPr>
        <w:t>:</w:t>
      </w:r>
    </w:p>
    <w:bookmarkEnd w:id="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Start w:name="z169" w:id="138"/>
    <w:p>
      <w:pPr>
        <w:spacing w:after="0"/>
        <w:ind w:left="0"/>
        <w:jc w:val="both"/>
      </w:pPr>
      <w:r>
        <w:rPr>
          <w:rFonts w:ascii="Times New Roman"/>
          <w:b w:val="false"/>
          <w:i w:val="false"/>
          <w:color w:val="000000"/>
          <w:sz w:val="28"/>
        </w:rPr>
        <w:t>
      "1) заслушивать отчеты государственных органов и организаций по вопросам, связанным с подготовкой и проведением выборов и всенародных референдумов, а также информации органов общественных объединений по вопросам соблюдения законодательства о выборах и о всенародном референдуме";";</w:t>
      </w:r>
    </w:p>
    <w:bookmarkEnd w:id="1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изложить в следующей редакции:</w:t>
      </w:r>
    </w:p>
    <w:bookmarkStart w:name="z171" w:id="139"/>
    <w:p>
      <w:pPr>
        <w:spacing w:after="0"/>
        <w:ind w:left="0"/>
        <w:jc w:val="both"/>
      </w:pPr>
      <w:r>
        <w:rPr>
          <w:rFonts w:ascii="Times New Roman"/>
          <w:b w:val="false"/>
          <w:i w:val="false"/>
          <w:color w:val="000000"/>
          <w:sz w:val="28"/>
        </w:rPr>
        <w:t>
      "4) осуществлять иные права, предусмотренные действующими законами Республики Казахстан, актами Президента Республики Казахстан и Правительства Республики Казахстан.";</w:t>
      </w:r>
    </w:p>
    <w:bookmarkEnd w:id="1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16-1 изложить в следующей редакции:</w:t>
      </w:r>
    </w:p>
    <w:bookmarkStart w:name="z173" w:id="140"/>
    <w:p>
      <w:pPr>
        <w:spacing w:after="0"/>
        <w:ind w:left="0"/>
        <w:jc w:val="both"/>
      </w:pPr>
      <w:r>
        <w:rPr>
          <w:rFonts w:ascii="Times New Roman"/>
          <w:b w:val="false"/>
          <w:i w:val="false"/>
          <w:color w:val="000000"/>
          <w:sz w:val="28"/>
        </w:rPr>
        <w:t>
      "1) соблюдать законодательство Республики Казахстан о выборах и о всенародном референдуме, принимать меры по обеспечению соблюдения законодательства Республики Казахстан о выборах и о всенародном референдуме;";</w:t>
      </w:r>
    </w:p>
    <w:bookmarkEnd w:id="1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19</w:t>
      </w:r>
      <w:r>
        <w:rPr>
          <w:rFonts w:ascii="Times New Roman"/>
          <w:b w:val="false"/>
          <w:i w:val="false"/>
          <w:color w:val="000000"/>
          <w:sz w:val="28"/>
        </w:rPr>
        <w:t xml:space="preserve"> изложить в следующей редакции:</w:t>
      </w:r>
    </w:p>
    <w:bookmarkStart w:name="z175" w:id="141"/>
    <w:p>
      <w:pPr>
        <w:spacing w:after="0"/>
        <w:ind w:left="0"/>
        <w:jc w:val="both"/>
      </w:pPr>
      <w:r>
        <w:rPr>
          <w:rFonts w:ascii="Times New Roman"/>
          <w:b w:val="false"/>
          <w:i w:val="false"/>
          <w:color w:val="000000"/>
          <w:sz w:val="28"/>
        </w:rPr>
        <w:t>
      "19. Члены Комиссии назначаются Президентом Республики Казахстан с согласия Курултая, выраженного большинством голосов от общего числа его депутатов, освобождаются Президентом Республики Казахстан.";</w:t>
      </w:r>
    </w:p>
    <w:bookmarkEnd w:id="141"/>
    <w:bookmarkStart w:name="z176" w:id="14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22</w:t>
      </w:r>
      <w:r>
        <w:rPr>
          <w:rFonts w:ascii="Times New Roman"/>
          <w:b w:val="false"/>
          <w:i w:val="false"/>
          <w:color w:val="000000"/>
          <w:sz w:val="28"/>
        </w:rPr>
        <w:t>:</w:t>
      </w:r>
    </w:p>
    <w:bookmarkEnd w:id="142"/>
    <w:bookmarkStart w:name="z177" w:id="143"/>
    <w:p>
      <w:pPr>
        <w:spacing w:after="0"/>
        <w:ind w:left="0"/>
        <w:jc w:val="both"/>
      </w:pPr>
      <w:r>
        <w:rPr>
          <w:rFonts w:ascii="Times New Roman"/>
          <w:b w:val="false"/>
          <w:i w:val="false"/>
          <w:color w:val="000000"/>
          <w:sz w:val="28"/>
        </w:rPr>
        <w:t>
      в подпункте 2) после слова "Президенту" дополнить словами "Республики Казахстан";</w:t>
      </w:r>
    </w:p>
    <w:bookmarkEnd w:id="1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изложить в следующей редакции:</w:t>
      </w:r>
    </w:p>
    <w:bookmarkStart w:name="z179" w:id="144"/>
    <w:p>
      <w:pPr>
        <w:spacing w:after="0"/>
        <w:ind w:left="0"/>
        <w:jc w:val="both"/>
      </w:pPr>
      <w:r>
        <w:rPr>
          <w:rFonts w:ascii="Times New Roman"/>
          <w:b w:val="false"/>
          <w:i w:val="false"/>
          <w:color w:val="000000"/>
          <w:sz w:val="28"/>
        </w:rPr>
        <w:t>
      "4) на первой сессии Курултая до избрания его Председателя председательствует на заседаниях;";</w:t>
      </w:r>
    </w:p>
    <w:bookmarkEnd w:id="144"/>
    <w:bookmarkStart w:name="z180" w:id="14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23</w:t>
      </w:r>
      <w:r>
        <w:rPr>
          <w:rFonts w:ascii="Times New Roman"/>
          <w:b w:val="false"/>
          <w:i w:val="false"/>
          <w:color w:val="000000"/>
          <w:sz w:val="28"/>
        </w:rPr>
        <w:t xml:space="preserve"> слова "О республиканском референдуме" заменить словами "О всенародном референдуме".".</w:t>
      </w:r>
    </w:p>
    <w:bookmarkEnd w:id="145"/>
    <w:bookmarkStart w:name="z181" w:id="146"/>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20 ноября 1996 года № 3228 "О воинских символах Пограничной службы Комитета национальной безопасности Республики Казахстан, Министерства внутренних дел Республики Казахстан, Национальной гвардии Республики Казахстан, Сил особого назначения Службы государственной охраны Республики Казахстан":</w:t>
      </w:r>
    </w:p>
    <w:bookmarkEnd w:id="146"/>
    <w:bookmarkStart w:name="z182" w:id="147"/>
    <w:p>
      <w:pPr>
        <w:spacing w:after="0"/>
        <w:ind w:left="0"/>
        <w:jc w:val="both"/>
      </w:pPr>
      <w:r>
        <w:rPr>
          <w:rFonts w:ascii="Times New Roman"/>
          <w:b w:val="false"/>
          <w:i w:val="false"/>
          <w:color w:val="000000"/>
          <w:sz w:val="28"/>
        </w:rPr>
        <w:t xml:space="preserve">
      в подпункте 2) </w:t>
      </w:r>
      <w:r>
        <w:rPr>
          <w:rFonts w:ascii="Times New Roman"/>
          <w:b w:val="false"/>
          <w:i w:val="false"/>
          <w:color w:val="000000"/>
          <w:sz w:val="28"/>
        </w:rPr>
        <w:t>пункта 3</w:t>
      </w:r>
      <w:r>
        <w:rPr>
          <w:rFonts w:ascii="Times New Roman"/>
          <w:b w:val="false"/>
          <w:i w:val="false"/>
          <w:color w:val="000000"/>
          <w:sz w:val="28"/>
        </w:rPr>
        <w:t xml:space="preserve"> слова "областей, города республиканского значения и столицы," заменить словами "столицы, областей и города республиканского значения,";</w:t>
      </w:r>
    </w:p>
    <w:bookmarkEnd w:id="147"/>
    <w:bookmarkStart w:name="z183" w:id="148"/>
    <w:p>
      <w:pPr>
        <w:spacing w:after="0"/>
        <w:ind w:left="0"/>
        <w:jc w:val="both"/>
      </w:pPr>
      <w:r>
        <w:rPr>
          <w:rFonts w:ascii="Times New Roman"/>
          <w:b w:val="false"/>
          <w:i w:val="false"/>
          <w:color w:val="000000"/>
          <w:sz w:val="28"/>
        </w:rPr>
        <w:t>
      в подпункт 4) пункта 5 вносится изменение в текст на казахском языке, текст на русском языке не изменяется;</w:t>
      </w:r>
    </w:p>
    <w:bookmarkEnd w:id="148"/>
    <w:bookmarkStart w:name="z184" w:id="149"/>
    <w:p>
      <w:pPr>
        <w:spacing w:after="0"/>
        <w:ind w:left="0"/>
        <w:jc w:val="both"/>
      </w:pPr>
      <w:r>
        <w:rPr>
          <w:rFonts w:ascii="Times New Roman"/>
          <w:b w:val="false"/>
          <w:i w:val="false"/>
          <w:color w:val="000000"/>
          <w:sz w:val="28"/>
        </w:rPr>
        <w:t>
      в описании символа Пограничной службы Комитета национальной безопасности Республики Казахстан, утвержденном вышеназванным Указом, слово "флага" заменить словом "Флага";</w:t>
      </w:r>
    </w:p>
    <w:bookmarkEnd w:id="149"/>
    <w:bookmarkStart w:name="z185" w:id="150"/>
    <w:p>
      <w:pPr>
        <w:spacing w:after="0"/>
        <w:ind w:left="0"/>
        <w:jc w:val="both"/>
      </w:pPr>
      <w:r>
        <w:rPr>
          <w:rFonts w:ascii="Times New Roman"/>
          <w:b w:val="false"/>
          <w:i w:val="false"/>
          <w:color w:val="000000"/>
          <w:sz w:val="28"/>
        </w:rPr>
        <w:t>
      в описании флага Пограничной службы Комитета национальной безопасности Республики Казахстан, утвержденном вышеназванным Указом, слова "Государственного флага" заменить словами "Государственного Флага";</w:t>
      </w:r>
    </w:p>
    <w:bookmarkEnd w:id="150"/>
    <w:bookmarkStart w:name="z186" w:id="151"/>
    <w:p>
      <w:pPr>
        <w:spacing w:after="0"/>
        <w:ind w:left="0"/>
        <w:jc w:val="both"/>
      </w:pPr>
      <w:r>
        <w:rPr>
          <w:rFonts w:ascii="Times New Roman"/>
          <w:b w:val="false"/>
          <w:i w:val="false"/>
          <w:color w:val="000000"/>
          <w:sz w:val="28"/>
        </w:rPr>
        <w:t>
      в описании военно-морских флагов кораблей и судов Пограничной службы Комитета национальной безопасности Республики Казахстан, утвержденном вышеназванным Указом, слова "Государственного флага" заменить словами "Государственного Флага";</w:t>
      </w:r>
    </w:p>
    <w:bookmarkEnd w:id="1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описание</w:t>
      </w:r>
      <w:r>
        <w:rPr>
          <w:rFonts w:ascii="Times New Roman"/>
          <w:b w:val="false"/>
          <w:i w:val="false"/>
          <w:color w:val="000000"/>
          <w:sz w:val="28"/>
        </w:rPr>
        <w:t xml:space="preserve"> знамени Министерства внутренних дел Республики Казахстан, утвержденное вышеназванным Указом, изложить в следующей редакции:</w:t>
      </w:r>
    </w:p>
    <w:bookmarkStart w:name="z188" w:id="152"/>
    <w:p>
      <w:pPr>
        <w:spacing w:after="0"/>
        <w:ind w:left="0"/>
        <w:jc w:val="both"/>
      </w:pPr>
      <w:r>
        <w:rPr>
          <w:rFonts w:ascii="Times New Roman"/>
          <w:b w:val="false"/>
          <w:i w:val="false"/>
          <w:color w:val="000000"/>
          <w:sz w:val="28"/>
        </w:rPr>
        <w:t>
      "Знамя Министерства внутренних дел Республики Казахстан представляет собой прямоугольное двухстороннее полотнище изумрудно-голубого цвета. В центре знамени с лицевой стороны расположено изображение Государственного Герба Республики Казахстан золотисто-желтого цвета. Над Государственным Гербом вдоль верхнего края полотнища – надпись на казахском языке "ҚАЗАҚСТАН РЕСПУБЛИКАСЫ", под Государственным Гербом – надпись на казахском языке "IШКI IСТЕР МИНИСТРЛIГI". По центру с обратной стороны полотнища – цветное изображение символа. Над символом Министерства внутренних дел Республики Казахстан – девиз "МIНДЕТ, АБЫРОЙ, ЕРЛIК". Все надписи выполнены в золотисто-желтом цвете. Знамя окаймлено по краю бахромой золотисто-желтого цвета. Соотношение общей ширины и длины флага – 1:1,5.".</w:t>
      </w:r>
    </w:p>
    <w:bookmarkEnd w:id="152"/>
    <w:bookmarkStart w:name="z189" w:id="153"/>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13 августа 1997 года № 3614 "Об утверждении Положения о республиканском государственном учреждении "Казахстанский институт стратегических исследований при Президенте Республики Казахстан":</w:t>
      </w:r>
    </w:p>
    <w:bookmarkEnd w:id="153"/>
    <w:bookmarkStart w:name="z190" w:id="154"/>
    <w:p>
      <w:pPr>
        <w:spacing w:after="0"/>
        <w:ind w:left="0"/>
        <w:jc w:val="both"/>
      </w:pPr>
      <w:r>
        <w:rPr>
          <w:rFonts w:ascii="Times New Roman"/>
          <w:b w:val="false"/>
          <w:i w:val="false"/>
          <w:color w:val="000000"/>
          <w:sz w:val="28"/>
        </w:rPr>
        <w:t xml:space="preserve">
      в преамбуле слова "статьи 33" заменить словами "статьи 38"; </w:t>
      </w:r>
    </w:p>
    <w:bookmarkEnd w:id="154"/>
    <w:bookmarkStart w:name="z191" w:id="15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республиканском государственном учреждении "Казахстанский институт стратегических исследований при Президенте Республики Казахстан", утвержденном вышеназванным Указом:</w:t>
      </w:r>
    </w:p>
    <w:bookmarkEnd w:id="1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bookmarkStart w:name="z193" w:id="156"/>
    <w:p>
      <w:pPr>
        <w:spacing w:after="0"/>
        <w:ind w:left="0"/>
        <w:jc w:val="both"/>
      </w:pPr>
      <w:r>
        <w:rPr>
          <w:rFonts w:ascii="Times New Roman"/>
          <w:b w:val="false"/>
          <w:i w:val="false"/>
          <w:color w:val="000000"/>
          <w:sz w:val="28"/>
        </w:rPr>
        <w:t>
      "16. Курирование видов деятельности института, предусмотренных пунктом 15 настоящего Положения, осуществляется Руководителем Администрации Президента Республики Казахстан.";</w:t>
      </w:r>
    </w:p>
    <w:bookmarkEnd w:id="1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20</w:t>
      </w:r>
      <w:r>
        <w:rPr>
          <w:rFonts w:ascii="Times New Roman"/>
          <w:b w:val="false"/>
          <w:i w:val="false"/>
          <w:color w:val="000000"/>
          <w:sz w:val="28"/>
        </w:rPr>
        <w:t xml:space="preserve"> изложить в следующей редакции:</w:t>
      </w:r>
    </w:p>
    <w:bookmarkStart w:name="z195" w:id="157"/>
    <w:p>
      <w:pPr>
        <w:spacing w:after="0"/>
        <w:ind w:left="0"/>
        <w:jc w:val="both"/>
      </w:pPr>
      <w:r>
        <w:rPr>
          <w:rFonts w:ascii="Times New Roman"/>
          <w:b w:val="false"/>
          <w:i w:val="false"/>
          <w:color w:val="000000"/>
          <w:sz w:val="28"/>
        </w:rPr>
        <w:t>
      "20. Директор института (далее – директор) назначается на должность и освобождается от должности Президентом Республики Казахстан по представлению Руководителя Администрации Президента Республики Казахстан.".</w:t>
      </w:r>
    </w:p>
    <w:bookmarkEnd w:id="157"/>
    <w:bookmarkStart w:name="z196" w:id="158"/>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13 ноября 1997 года № 3753 "О Дне национальной валюты – тенге":</w:t>
      </w:r>
    </w:p>
    <w:bookmarkEnd w:id="158"/>
    <w:bookmarkStart w:name="z197" w:id="159"/>
    <w:p>
      <w:pPr>
        <w:spacing w:after="0"/>
        <w:ind w:left="0"/>
        <w:jc w:val="both"/>
      </w:pPr>
      <w:r>
        <w:rPr>
          <w:rFonts w:ascii="Times New Roman"/>
          <w:b w:val="false"/>
          <w:i w:val="false"/>
          <w:color w:val="000000"/>
          <w:sz w:val="28"/>
        </w:rPr>
        <w:t>
      заголовок изложить в следующей редакции:</w:t>
      </w:r>
    </w:p>
    <w:bookmarkEnd w:id="159"/>
    <w:bookmarkStart w:name="z198" w:id="160"/>
    <w:p>
      <w:pPr>
        <w:spacing w:after="0"/>
        <w:ind w:left="0"/>
        <w:jc w:val="both"/>
      </w:pPr>
      <w:r>
        <w:rPr>
          <w:rFonts w:ascii="Times New Roman"/>
          <w:b w:val="false"/>
          <w:i w:val="false"/>
          <w:color w:val="000000"/>
          <w:sz w:val="28"/>
        </w:rPr>
        <w:t>
      "О Дне национальной валюты – теңге";</w:t>
      </w:r>
    </w:p>
    <w:bookmarkEnd w:id="160"/>
    <w:bookmarkStart w:name="z199" w:id="16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преамбуле</w:t>
      </w:r>
      <w:r>
        <w:rPr>
          <w:rFonts w:ascii="Times New Roman"/>
          <w:b w:val="false"/>
          <w:i w:val="false"/>
          <w:color w:val="000000"/>
          <w:sz w:val="28"/>
        </w:rPr>
        <w:t xml:space="preserve"> и </w:t>
      </w:r>
      <w:r>
        <w:rPr>
          <w:rFonts w:ascii="Times New Roman"/>
          <w:b w:val="false"/>
          <w:i w:val="false"/>
          <w:color w:val="000000"/>
          <w:sz w:val="28"/>
        </w:rPr>
        <w:t>пункте 1</w:t>
      </w:r>
      <w:r>
        <w:rPr>
          <w:rFonts w:ascii="Times New Roman"/>
          <w:b w:val="false"/>
          <w:i w:val="false"/>
          <w:color w:val="000000"/>
          <w:sz w:val="28"/>
        </w:rPr>
        <w:t xml:space="preserve"> слово "тенге" заменить словом "теңге".</w:t>
      </w:r>
    </w:p>
    <w:bookmarkEnd w:id="161"/>
    <w:bookmarkStart w:name="z200" w:id="162"/>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30 июня 1998 года № 3985 "Об образовании Совета иностранных инвесторов при Президенте Республики Казахстан":</w:t>
      </w:r>
    </w:p>
    <w:bookmarkEnd w:id="162"/>
    <w:bookmarkStart w:name="z201" w:id="163"/>
    <w:p>
      <w:pPr>
        <w:spacing w:after="0"/>
        <w:ind w:left="0"/>
        <w:jc w:val="both"/>
      </w:pPr>
      <w:r>
        <w:rPr>
          <w:rFonts w:ascii="Times New Roman"/>
          <w:b w:val="false"/>
          <w:i w:val="false"/>
          <w:color w:val="000000"/>
          <w:sz w:val="28"/>
        </w:rPr>
        <w:t>
      преамбулу изложить в следующей редакции:</w:t>
      </w:r>
    </w:p>
    <w:bookmarkEnd w:id="163"/>
    <w:bookmarkStart w:name="z202" w:id="164"/>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21)</w:t>
      </w:r>
      <w:r>
        <w:rPr>
          <w:rFonts w:ascii="Times New Roman"/>
          <w:b w:val="false"/>
          <w:i w:val="false"/>
          <w:color w:val="000000"/>
          <w:sz w:val="28"/>
        </w:rPr>
        <w:t xml:space="preserve"> статьи 46 Конституции Республики Казахстан </w:t>
      </w:r>
      <w:r>
        <w:rPr>
          <w:rFonts w:ascii="Times New Roman"/>
          <w:b/>
          <w:i w:val="false"/>
          <w:color w:val="000000"/>
          <w:sz w:val="28"/>
        </w:rPr>
        <w:t>ПОСТАНОВЛЯЮ</w:t>
      </w:r>
      <w:r>
        <w:rPr>
          <w:rFonts w:ascii="Times New Roman"/>
          <w:b w:val="false"/>
          <w:i w:val="false"/>
          <w:color w:val="000000"/>
          <w:sz w:val="28"/>
        </w:rPr>
        <w:t>:";</w:t>
      </w:r>
    </w:p>
    <w:bookmarkEnd w:id="164"/>
    <w:bookmarkStart w:name="z203" w:id="16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Совете иностранных инвесторов при Президенте Республики Казахстан, утвержденном вышеназванным Указом:</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205" w:id="166"/>
    <w:p>
      <w:pPr>
        <w:spacing w:after="0"/>
        <w:ind w:left="0"/>
        <w:jc w:val="both"/>
      </w:pPr>
      <w:r>
        <w:rPr>
          <w:rFonts w:ascii="Times New Roman"/>
          <w:b w:val="false"/>
          <w:i w:val="false"/>
          <w:color w:val="000000"/>
          <w:sz w:val="28"/>
        </w:rPr>
        <w:t>
      "7. Постоянными членами Совета являются по должности: Премьер-Министр Республики Казахстан, Председатель Национального Банка Республики Казахстан, заместители Премьер-Министра Республики Казахстан, заместители Руководителя Администрации Президента Республики Казахстан, помощники Президента Республики Казахстан, Министр иностранных дел Республики Казахстан, Министр транспорта Республики Казахстан, Министр финансов Республики Казахстан, Министр промышленности и строительства Республики Казахстан, Министр национальной экономики Республики Казахстан и первый руководитель рабочего органа Совета.";</w:t>
      </w:r>
    </w:p>
    <w:bookmarkEnd w:id="1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19</w:t>
      </w:r>
      <w:r>
        <w:rPr>
          <w:rFonts w:ascii="Times New Roman"/>
          <w:b w:val="false"/>
          <w:i w:val="false"/>
          <w:color w:val="000000"/>
          <w:sz w:val="28"/>
        </w:rPr>
        <w:t xml:space="preserve"> изложить в следующей редакции:</w:t>
      </w:r>
    </w:p>
    <w:bookmarkStart w:name="z207" w:id="167"/>
    <w:p>
      <w:pPr>
        <w:spacing w:after="0"/>
        <w:ind w:left="0"/>
        <w:jc w:val="both"/>
      </w:pPr>
      <w:r>
        <w:rPr>
          <w:rFonts w:ascii="Times New Roman"/>
          <w:b w:val="false"/>
          <w:i w:val="false"/>
          <w:color w:val="000000"/>
          <w:sz w:val="28"/>
        </w:rPr>
        <w:t>
      "19. Комиссия состоит из шести представителей с казахстанской стороны и шести представителей с иностранной стороны.</w:t>
      </w:r>
    </w:p>
    <w:bookmarkEnd w:id="167"/>
    <w:bookmarkStart w:name="z208" w:id="168"/>
    <w:p>
      <w:pPr>
        <w:spacing w:after="0"/>
        <w:ind w:left="0"/>
        <w:jc w:val="both"/>
      </w:pPr>
      <w:r>
        <w:rPr>
          <w:rFonts w:ascii="Times New Roman"/>
          <w:b w:val="false"/>
          <w:i w:val="false"/>
          <w:color w:val="000000"/>
          <w:sz w:val="28"/>
        </w:rPr>
        <w:t>
      Членами Комиссии с казахстанской стороны являются по должности: заместитель Руководителя Администрации Президента Республики Казахстан или помощник Президента Республики Казахстан, курирующий экономические вопросы (председатель Комиссии), заместители первых руководителей министерств иностранных дел, юстиции, национальной экономики, промышленности и строительства, транспорта Республики Казахстан, первый руководитель рабочего органа Совета (секретарь Комиссии).";</w:t>
      </w:r>
    </w:p>
    <w:bookmarkEnd w:id="1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29</w:t>
      </w:r>
      <w:r>
        <w:rPr>
          <w:rFonts w:ascii="Times New Roman"/>
          <w:b w:val="false"/>
          <w:i w:val="false"/>
          <w:color w:val="000000"/>
          <w:sz w:val="28"/>
        </w:rPr>
        <w:t xml:space="preserve"> изложить в следующей редакции:</w:t>
      </w:r>
    </w:p>
    <w:bookmarkStart w:name="z210" w:id="169"/>
    <w:p>
      <w:pPr>
        <w:spacing w:after="0"/>
        <w:ind w:left="0"/>
        <w:jc w:val="both"/>
      </w:pPr>
      <w:r>
        <w:rPr>
          <w:rFonts w:ascii="Times New Roman"/>
          <w:b w:val="false"/>
          <w:i w:val="false"/>
          <w:color w:val="000000"/>
          <w:sz w:val="28"/>
        </w:rPr>
        <w:t>
      "29. В целях выработки рекомендаций и предложений Совету по исполнению протокольных поручений пленарных заседаний Совета, совершенствованию инвестиционной политики, улучшению инвестиционного климата Республики Казахстан, содействию иностранных инвесторов в вопросах развития местного содержания, индустриально-инновационного развития Республики Казахстан и операционной деятельности компаний, осуществляющих инвестиции в Республику Казахстан, развитию цифровой отрасли экономики Республики Казахстан решениями Комиссии могут создаваться совместные постоянные рабочие группы Совета.";</w:t>
      </w:r>
    </w:p>
    <w:bookmarkEnd w:id="169"/>
    <w:bookmarkStart w:name="z211" w:id="17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w:t>
      </w:r>
      <w:r>
        <w:rPr>
          <w:rFonts w:ascii="Times New Roman"/>
          <w:b w:val="false"/>
          <w:i w:val="false"/>
          <w:color w:val="000000"/>
          <w:sz w:val="28"/>
        </w:rPr>
        <w:t xml:space="preserve"> к Положению о Совете иностранных инвесторов при Президенте Республики Казахстан: </w:t>
      </w:r>
    </w:p>
    <w:bookmarkEnd w:id="170"/>
    <w:bookmarkStart w:name="z212" w:id="171"/>
    <w:p>
      <w:pPr>
        <w:spacing w:after="0"/>
        <w:ind w:left="0"/>
        <w:jc w:val="both"/>
      </w:pPr>
      <w:r>
        <w:rPr>
          <w:rFonts w:ascii="Times New Roman"/>
          <w:b w:val="false"/>
          <w:i w:val="false"/>
          <w:color w:val="000000"/>
          <w:sz w:val="28"/>
        </w:rPr>
        <w:t>
      пункт 5 изложить в следующей редакции:</w:t>
      </w:r>
    </w:p>
    <w:bookmarkEnd w:id="171"/>
    <w:bookmarkStart w:name="z213" w:id="172"/>
    <w:p>
      <w:pPr>
        <w:spacing w:after="0"/>
        <w:ind w:left="0"/>
        <w:jc w:val="both"/>
      </w:pPr>
      <w:r>
        <w:rPr>
          <w:rFonts w:ascii="Times New Roman"/>
          <w:b w:val="false"/>
          <w:i w:val="false"/>
          <w:color w:val="000000"/>
          <w:sz w:val="28"/>
        </w:rPr>
        <w:t>
      "5. Информация об участии международной организации/иностранной компании в реализации инвестиционных проектов в Республике Казахстан с указанием срока инвестиционной деятельности на территории Республики Казахстан.";</w:t>
      </w:r>
    </w:p>
    <w:bookmarkEnd w:id="172"/>
    <w:bookmarkStart w:name="z214" w:id="173"/>
    <w:p>
      <w:pPr>
        <w:spacing w:after="0"/>
        <w:ind w:left="0"/>
        <w:jc w:val="both"/>
      </w:pPr>
      <w:r>
        <w:rPr>
          <w:rFonts w:ascii="Times New Roman"/>
          <w:b w:val="false"/>
          <w:i w:val="false"/>
          <w:color w:val="000000"/>
          <w:sz w:val="28"/>
        </w:rPr>
        <w:t>
      пункт 7 изложить в следующей редакции:</w:t>
      </w:r>
    </w:p>
    <w:bookmarkEnd w:id="173"/>
    <w:bookmarkStart w:name="z215" w:id="174"/>
    <w:p>
      <w:pPr>
        <w:spacing w:after="0"/>
        <w:ind w:left="0"/>
        <w:jc w:val="both"/>
      </w:pPr>
      <w:r>
        <w:rPr>
          <w:rFonts w:ascii="Times New Roman"/>
          <w:b w:val="false"/>
          <w:i w:val="false"/>
          <w:color w:val="000000"/>
          <w:sz w:val="28"/>
        </w:rPr>
        <w:t xml:space="preserve">
      "7. Совокупный оборот, объем производства на территории Республики Казахстан.". </w:t>
      </w:r>
    </w:p>
    <w:bookmarkEnd w:id="174"/>
    <w:bookmarkStart w:name="z216" w:id="175"/>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22 января 1999 года № 6 "О структуре Правительства Республики Казахстан":</w:t>
      </w:r>
    </w:p>
    <w:bookmarkEnd w:id="175"/>
    <w:bookmarkStart w:name="z217" w:id="17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преамбуле</w:t>
      </w:r>
      <w:r>
        <w:rPr>
          <w:rFonts w:ascii="Times New Roman"/>
          <w:b w:val="false"/>
          <w:i w:val="false"/>
          <w:color w:val="000000"/>
          <w:sz w:val="28"/>
        </w:rPr>
        <w:t xml:space="preserve"> слова "подпунктом 3) статьи 44" заменить словами "подпунктом 4) статьи 46".</w:t>
      </w:r>
    </w:p>
    <w:bookmarkEnd w:id="176"/>
    <w:bookmarkStart w:name="z218" w:id="177"/>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22 января 1999 года № 29 "О мерах по дальнейшей оптимизации системы государственных органов Республики Казахстан":</w:t>
      </w:r>
    </w:p>
    <w:bookmarkEnd w:id="177"/>
    <w:bookmarkStart w:name="z219" w:id="17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w:t>
      </w:r>
      <w:r>
        <w:rPr>
          <w:rFonts w:ascii="Times New Roman"/>
          <w:b w:val="false"/>
          <w:i w:val="false"/>
          <w:color w:val="000000"/>
          <w:sz w:val="28"/>
        </w:rPr>
        <w:t xml:space="preserve"> к вышеназванному Указу: </w:t>
      </w:r>
    </w:p>
    <w:bookmarkEnd w:id="178"/>
    <w:bookmarkStart w:name="z220" w:id="179"/>
    <w:p>
      <w:pPr>
        <w:spacing w:after="0"/>
        <w:ind w:left="0"/>
        <w:jc w:val="both"/>
      </w:pPr>
      <w:r>
        <w:rPr>
          <w:rFonts w:ascii="Times New Roman"/>
          <w:b w:val="false"/>
          <w:i w:val="false"/>
          <w:color w:val="000000"/>
          <w:sz w:val="28"/>
        </w:rPr>
        <w:t>
      строку:</w:t>
      </w:r>
    </w:p>
    <w:bookmarkEnd w:id="179"/>
    <w:bookmarkStart w:name="z221" w:id="180"/>
    <w:p>
      <w:pPr>
        <w:spacing w:after="0"/>
        <w:ind w:left="0"/>
        <w:jc w:val="both"/>
      </w:pPr>
      <w:r>
        <w:rPr>
          <w:rFonts w:ascii="Times New Roman"/>
          <w:b w:val="false"/>
          <w:i w:val="false"/>
          <w:color w:val="000000"/>
          <w:sz w:val="28"/>
        </w:rPr>
        <w:t>
      "</w:t>
      </w:r>
    </w:p>
    <w:bookmarkEnd w:id="1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материально-технического обеспечения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bl>
    <w:bookmarkStart w:name="z222" w:id="181"/>
    <w:p>
      <w:pPr>
        <w:spacing w:after="0"/>
        <w:ind w:left="0"/>
        <w:jc w:val="both"/>
      </w:pPr>
      <w:r>
        <w:rPr>
          <w:rFonts w:ascii="Times New Roman"/>
          <w:b w:val="false"/>
          <w:i w:val="false"/>
          <w:color w:val="000000"/>
          <w:sz w:val="28"/>
        </w:rPr>
        <w:t>
      "</w:t>
      </w:r>
    </w:p>
    <w:bookmarkEnd w:id="181"/>
    <w:bookmarkStart w:name="z223" w:id="182"/>
    <w:p>
      <w:pPr>
        <w:spacing w:after="0"/>
        <w:ind w:left="0"/>
        <w:jc w:val="both"/>
      </w:pPr>
      <w:r>
        <w:rPr>
          <w:rFonts w:ascii="Times New Roman"/>
          <w:b w:val="false"/>
          <w:i w:val="false"/>
          <w:color w:val="000000"/>
          <w:sz w:val="28"/>
        </w:rPr>
        <w:t>
      изложить в следующей редакции:</w:t>
      </w:r>
    </w:p>
    <w:bookmarkEnd w:id="182"/>
    <w:bookmarkStart w:name="z224" w:id="183"/>
    <w:p>
      <w:pPr>
        <w:spacing w:after="0"/>
        <w:ind w:left="0"/>
        <w:jc w:val="both"/>
      </w:pPr>
      <w:r>
        <w:rPr>
          <w:rFonts w:ascii="Times New Roman"/>
          <w:b w:val="false"/>
          <w:i w:val="false"/>
          <w:color w:val="000000"/>
          <w:sz w:val="28"/>
        </w:rPr>
        <w:t>
      "</w:t>
      </w:r>
    </w:p>
    <w:bookmarkEnd w:id="1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Департамент хозяйственного обеспечения Курултая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bl>
    <w:bookmarkStart w:name="z225" w:id="184"/>
    <w:p>
      <w:pPr>
        <w:spacing w:after="0"/>
        <w:ind w:left="0"/>
        <w:jc w:val="both"/>
      </w:pPr>
      <w:r>
        <w:rPr>
          <w:rFonts w:ascii="Times New Roman"/>
          <w:b w:val="false"/>
          <w:i w:val="false"/>
          <w:color w:val="000000"/>
          <w:sz w:val="28"/>
        </w:rPr>
        <w:t>
      ";</w:t>
      </w:r>
    </w:p>
    <w:bookmarkEnd w:id="184"/>
    <w:bookmarkStart w:name="z226" w:id="185"/>
    <w:p>
      <w:pPr>
        <w:spacing w:after="0"/>
        <w:ind w:left="0"/>
        <w:jc w:val="both"/>
      </w:pPr>
      <w:r>
        <w:rPr>
          <w:rFonts w:ascii="Times New Roman"/>
          <w:b w:val="false"/>
          <w:i w:val="false"/>
          <w:color w:val="000000"/>
          <w:sz w:val="28"/>
        </w:rPr>
        <w:t xml:space="preserve">
      строку: </w:t>
      </w:r>
    </w:p>
    <w:bookmarkEnd w:id="185"/>
    <w:bookmarkStart w:name="z227" w:id="186"/>
    <w:p>
      <w:pPr>
        <w:spacing w:after="0"/>
        <w:ind w:left="0"/>
        <w:jc w:val="both"/>
      </w:pPr>
      <w:r>
        <w:rPr>
          <w:rFonts w:ascii="Times New Roman"/>
          <w:b w:val="false"/>
          <w:i w:val="false"/>
          <w:color w:val="000000"/>
          <w:sz w:val="28"/>
        </w:rPr>
        <w:t>
      "</w:t>
      </w:r>
    </w:p>
    <w:bookmarkEnd w:id="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Судебная администрация Республики Казахстан, в том числе: территориальные подразделения (департаменты Судебной администрации) в областях, столице и городах республиканского значения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6243</w:t>
            </w:r>
          </w:p>
        </w:tc>
      </w:tr>
    </w:tbl>
    <w:bookmarkStart w:name="z228" w:id="187"/>
    <w:p>
      <w:pPr>
        <w:spacing w:after="0"/>
        <w:ind w:left="0"/>
        <w:jc w:val="both"/>
      </w:pPr>
      <w:r>
        <w:rPr>
          <w:rFonts w:ascii="Times New Roman"/>
          <w:b w:val="false"/>
          <w:i w:val="false"/>
          <w:color w:val="000000"/>
          <w:sz w:val="28"/>
        </w:rPr>
        <w:t>
      "</w:t>
      </w:r>
    </w:p>
    <w:bookmarkEnd w:id="187"/>
    <w:bookmarkStart w:name="z229" w:id="188"/>
    <w:p>
      <w:pPr>
        <w:spacing w:after="0"/>
        <w:ind w:left="0"/>
        <w:jc w:val="both"/>
      </w:pPr>
      <w:r>
        <w:rPr>
          <w:rFonts w:ascii="Times New Roman"/>
          <w:b w:val="false"/>
          <w:i w:val="false"/>
          <w:color w:val="000000"/>
          <w:sz w:val="28"/>
        </w:rPr>
        <w:t>
      изложить в следующей редакции:</w:t>
      </w:r>
    </w:p>
    <w:bookmarkEnd w:id="188"/>
    <w:bookmarkStart w:name="z230" w:id="189"/>
    <w:p>
      <w:pPr>
        <w:spacing w:after="0"/>
        <w:ind w:left="0"/>
        <w:jc w:val="both"/>
      </w:pPr>
      <w:r>
        <w:rPr>
          <w:rFonts w:ascii="Times New Roman"/>
          <w:b w:val="false"/>
          <w:i w:val="false"/>
          <w:color w:val="000000"/>
          <w:sz w:val="28"/>
        </w:rPr>
        <w:t>
      "</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Судебная администрация Республики Казахстан, в том числе: территориальные подразделения (департаменты Судебной администрации) в столице, областях и городах республиканского значения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6243</w:t>
            </w:r>
          </w:p>
        </w:tc>
      </w:tr>
    </w:tbl>
    <w:bookmarkStart w:name="z231" w:id="190"/>
    <w:p>
      <w:pPr>
        <w:spacing w:after="0"/>
        <w:ind w:left="0"/>
        <w:jc w:val="both"/>
      </w:pPr>
      <w:r>
        <w:rPr>
          <w:rFonts w:ascii="Times New Roman"/>
          <w:b w:val="false"/>
          <w:i w:val="false"/>
          <w:color w:val="000000"/>
          <w:sz w:val="28"/>
        </w:rPr>
        <w:t>
      ".</w:t>
      </w:r>
    </w:p>
    <w:bookmarkEnd w:id="190"/>
    <w:bookmarkStart w:name="z232" w:id="191"/>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10 декабря 1999 года № 282 "Вопросы Пограничной службы Комитета национальной безопасности Республики Казахстан":</w:t>
      </w:r>
    </w:p>
    <w:bookmarkEnd w:id="191"/>
    <w:bookmarkStart w:name="z233" w:id="19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Пограничной службе Комитета национальной безопасности Республики Казахстан, утвержденном вышеназванным Указом:</w:t>
      </w:r>
    </w:p>
    <w:bookmarkEnd w:id="192"/>
    <w:bookmarkStart w:name="z234" w:id="19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12</w:t>
      </w:r>
      <w:r>
        <w:rPr>
          <w:rFonts w:ascii="Times New Roman"/>
          <w:b w:val="false"/>
          <w:i w:val="false"/>
          <w:color w:val="000000"/>
          <w:sz w:val="28"/>
        </w:rPr>
        <w:t xml:space="preserve"> слова "законодательными актами" заменить словом "законами";</w:t>
      </w:r>
    </w:p>
    <w:bookmarkEnd w:id="193"/>
    <w:bookmarkStart w:name="z235" w:id="19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14</w:t>
      </w:r>
      <w:r>
        <w:rPr>
          <w:rFonts w:ascii="Times New Roman"/>
          <w:b w:val="false"/>
          <w:i w:val="false"/>
          <w:color w:val="000000"/>
          <w:sz w:val="28"/>
        </w:rPr>
        <w:t>:</w:t>
      </w:r>
    </w:p>
    <w:bookmarkEnd w:id="194"/>
    <w:bookmarkStart w:name="z236" w:id="19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13)</w:t>
      </w:r>
      <w:r>
        <w:rPr>
          <w:rFonts w:ascii="Times New Roman"/>
          <w:b w:val="false"/>
          <w:i w:val="false"/>
          <w:color w:val="000000"/>
          <w:sz w:val="28"/>
        </w:rPr>
        <w:t xml:space="preserve"> после слов "граждан" дополнить словами "Республики Казахстан";</w:t>
      </w:r>
    </w:p>
    <w:bookmarkEnd w:id="195"/>
    <w:bookmarkStart w:name="z237" w:id="19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53)</w:t>
      </w:r>
      <w:r>
        <w:rPr>
          <w:rFonts w:ascii="Times New Roman"/>
          <w:b w:val="false"/>
          <w:i w:val="false"/>
          <w:color w:val="000000"/>
          <w:sz w:val="28"/>
        </w:rPr>
        <w:t xml:space="preserve"> слово "иностранцев" заменить словами "иностранных граждан".</w:t>
      </w:r>
    </w:p>
    <w:bookmarkEnd w:id="196"/>
    <w:bookmarkStart w:name="z238" w:id="197"/>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21 апреля 2000 года № 378 "О некоторых вопросах Управления Делами Президента Республики Казахстан":</w:t>
      </w:r>
    </w:p>
    <w:bookmarkEnd w:id="197"/>
    <w:bookmarkStart w:name="z239" w:id="19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Управлении делами Президента Республики Казахстан, утвержденном вышеназванным Указом:</w:t>
      </w:r>
    </w:p>
    <w:bookmarkEnd w:id="198"/>
    <w:bookmarkStart w:name="z240" w:id="19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слово "Парламента" заменить словом "Курултая";</w:t>
      </w:r>
    </w:p>
    <w:bookmarkEnd w:id="1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2 изложить в следующей редакции:</w:t>
      </w:r>
    </w:p>
    <w:bookmarkStart w:name="z242" w:id="200"/>
    <w:p>
      <w:pPr>
        <w:spacing w:after="0"/>
        <w:ind w:left="0"/>
        <w:jc w:val="both"/>
      </w:pPr>
      <w:r>
        <w:rPr>
          <w:rFonts w:ascii="Times New Roman"/>
          <w:b w:val="false"/>
          <w:i w:val="false"/>
          <w:color w:val="000000"/>
          <w:sz w:val="28"/>
        </w:rPr>
        <w:t>
      "1) государственное учреждение "Департамент хозяйственного обеспечения Курултая Республики Казахстан" (далее – Департамент хозяйственного обеспечения Курултая);";</w:t>
      </w:r>
    </w:p>
    <w:bookmarkEnd w:id="200"/>
    <w:bookmarkStart w:name="z243" w:id="20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12</w:t>
      </w:r>
      <w:r>
        <w:rPr>
          <w:rFonts w:ascii="Times New Roman"/>
          <w:b w:val="false"/>
          <w:i w:val="false"/>
          <w:color w:val="000000"/>
          <w:sz w:val="28"/>
        </w:rPr>
        <w:t xml:space="preserve"> слова "законодательными актами" заменить словом "законами";</w:t>
      </w:r>
    </w:p>
    <w:bookmarkEnd w:id="201"/>
    <w:bookmarkStart w:name="z244" w:id="202"/>
    <w:p>
      <w:pPr>
        <w:spacing w:after="0"/>
        <w:ind w:left="0"/>
        <w:jc w:val="both"/>
      </w:pPr>
      <w:r>
        <w:rPr>
          <w:rFonts w:ascii="Times New Roman"/>
          <w:b w:val="false"/>
          <w:i w:val="false"/>
          <w:color w:val="000000"/>
          <w:sz w:val="28"/>
        </w:rPr>
        <w:t xml:space="preserve">
      заголовок </w:t>
      </w:r>
      <w:r>
        <w:rPr>
          <w:rFonts w:ascii="Times New Roman"/>
          <w:b w:val="false"/>
          <w:i w:val="false"/>
          <w:color w:val="000000"/>
          <w:sz w:val="28"/>
        </w:rPr>
        <w:t>Главы 2</w:t>
      </w:r>
      <w:r>
        <w:rPr>
          <w:rFonts w:ascii="Times New Roman"/>
          <w:b w:val="false"/>
          <w:i w:val="false"/>
          <w:color w:val="000000"/>
          <w:sz w:val="28"/>
        </w:rPr>
        <w:t xml:space="preserve"> изложить в следующей редакции:</w:t>
      </w:r>
    </w:p>
    <w:bookmarkEnd w:id="202"/>
    <w:bookmarkStart w:name="z245" w:id="203"/>
    <w:p>
      <w:pPr>
        <w:spacing w:after="0"/>
        <w:ind w:left="0"/>
        <w:jc w:val="both"/>
      </w:pPr>
      <w:r>
        <w:rPr>
          <w:rFonts w:ascii="Times New Roman"/>
          <w:b w:val="false"/>
          <w:i w:val="false"/>
          <w:color w:val="000000"/>
          <w:sz w:val="28"/>
        </w:rPr>
        <w:t>
      "Глава 2. Задачи, функции и полномочия Управления делами";</w:t>
      </w:r>
    </w:p>
    <w:bookmarkEnd w:id="203"/>
    <w:bookmarkStart w:name="z246" w:id="20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13</w:t>
      </w:r>
      <w:r>
        <w:rPr>
          <w:rFonts w:ascii="Times New Roman"/>
          <w:b w:val="false"/>
          <w:i w:val="false"/>
          <w:color w:val="000000"/>
          <w:sz w:val="28"/>
        </w:rPr>
        <w:t>:</w:t>
      </w:r>
    </w:p>
    <w:bookmarkEnd w:id="204"/>
    <w:bookmarkStart w:name="z247" w:id="205"/>
    <w:p>
      <w:pPr>
        <w:spacing w:after="0"/>
        <w:ind w:left="0"/>
        <w:jc w:val="both"/>
      </w:pPr>
      <w:r>
        <w:rPr>
          <w:rFonts w:ascii="Times New Roman"/>
          <w:b w:val="false"/>
          <w:i w:val="false"/>
          <w:color w:val="000000"/>
          <w:sz w:val="28"/>
        </w:rPr>
        <w:t>
      подпункт 1) изложить в следующей редакции:</w:t>
      </w:r>
    </w:p>
    <w:bookmarkEnd w:id="205"/>
    <w:bookmarkStart w:name="z248" w:id="206"/>
    <w:p>
      <w:pPr>
        <w:spacing w:after="0"/>
        <w:ind w:left="0"/>
        <w:jc w:val="both"/>
      </w:pPr>
      <w:r>
        <w:rPr>
          <w:rFonts w:ascii="Times New Roman"/>
          <w:b w:val="false"/>
          <w:i w:val="false"/>
          <w:color w:val="000000"/>
          <w:sz w:val="28"/>
        </w:rPr>
        <w:t>
      "1) материально-техническое обеспечение деятельности Президента Республики Казахстан и членов его семьи, Вице-Президента, Премьер-Министра, Председателя Курултая, Руководителя Администрации Президента, заместителей Премьер-Министра, членов Правительства, депутатов Курултая, Руководителя Аппарата Правительства, руководителя Аппарата Курултая, работников Администрации Президента и Аппарата Правительства, Аппарата Курултая Республики Казахстан, а также иных государственных органов по согласованию с Президентом Республики Казахстан;";</w:t>
      </w:r>
    </w:p>
    <w:bookmarkEnd w:id="206"/>
    <w:bookmarkStart w:name="z249" w:id="207"/>
    <w:p>
      <w:pPr>
        <w:spacing w:after="0"/>
        <w:ind w:left="0"/>
        <w:jc w:val="both"/>
      </w:pPr>
      <w:r>
        <w:rPr>
          <w:rFonts w:ascii="Times New Roman"/>
          <w:b w:val="false"/>
          <w:i w:val="false"/>
          <w:color w:val="000000"/>
          <w:sz w:val="28"/>
        </w:rPr>
        <w:t>
      в подпункте 2) слово "Парламента" заменить словом "Курултая";</w:t>
      </w:r>
    </w:p>
    <w:bookmarkEnd w:id="207"/>
    <w:bookmarkStart w:name="z250" w:id="208"/>
    <w:p>
      <w:pPr>
        <w:spacing w:after="0"/>
        <w:ind w:left="0"/>
        <w:jc w:val="both"/>
      </w:pPr>
      <w:r>
        <w:rPr>
          <w:rFonts w:ascii="Times New Roman"/>
          <w:b w:val="false"/>
          <w:i w:val="false"/>
          <w:color w:val="000000"/>
          <w:sz w:val="28"/>
        </w:rPr>
        <w:t>
      подпункт 3) изложить в следующей редакции:</w:t>
      </w:r>
    </w:p>
    <w:bookmarkEnd w:id="208"/>
    <w:bookmarkStart w:name="z251" w:id="209"/>
    <w:p>
      <w:pPr>
        <w:spacing w:after="0"/>
        <w:ind w:left="0"/>
        <w:jc w:val="both"/>
      </w:pPr>
      <w:r>
        <w:rPr>
          <w:rFonts w:ascii="Times New Roman"/>
          <w:b w:val="false"/>
          <w:i w:val="false"/>
          <w:color w:val="000000"/>
          <w:sz w:val="28"/>
        </w:rPr>
        <w:t>
      "3) социально-бытовое обеспечение деятельности Президента Республики Казахстан и членов его семьи, Вице-Президента, Премьер-Министра, Председателя Курултая, депутатов Курултая Республики Казахстан, а также иных лиц по согласованию с Президентом Республики Казахстан;";</w:t>
      </w:r>
    </w:p>
    <w:bookmarkEnd w:id="209"/>
    <w:bookmarkStart w:name="z252" w:id="210"/>
    <w:p>
      <w:pPr>
        <w:spacing w:after="0"/>
        <w:ind w:left="0"/>
        <w:jc w:val="both"/>
      </w:pPr>
      <w:r>
        <w:rPr>
          <w:rFonts w:ascii="Times New Roman"/>
          <w:b w:val="false"/>
          <w:i w:val="false"/>
          <w:color w:val="000000"/>
          <w:sz w:val="28"/>
        </w:rPr>
        <w:t>
      в подпункте 4) слова "городов республиканского значения и областей" заменить словами "областей и городов республиканского значения";</w:t>
      </w:r>
    </w:p>
    <w:bookmarkEnd w:id="210"/>
    <w:bookmarkStart w:name="z253" w:id="211"/>
    <w:p>
      <w:pPr>
        <w:spacing w:after="0"/>
        <w:ind w:left="0"/>
        <w:jc w:val="both"/>
      </w:pPr>
      <w:r>
        <w:rPr>
          <w:rFonts w:ascii="Times New Roman"/>
          <w:b w:val="false"/>
          <w:i w:val="false"/>
          <w:color w:val="000000"/>
          <w:sz w:val="28"/>
        </w:rPr>
        <w:t>
      подпункт 5) изложить в следующей редакции:</w:t>
      </w:r>
    </w:p>
    <w:bookmarkEnd w:id="211"/>
    <w:bookmarkStart w:name="z254" w:id="212"/>
    <w:p>
      <w:pPr>
        <w:spacing w:after="0"/>
        <w:ind w:left="0"/>
        <w:jc w:val="both"/>
      </w:pPr>
      <w:r>
        <w:rPr>
          <w:rFonts w:ascii="Times New Roman"/>
          <w:b w:val="false"/>
          <w:i w:val="false"/>
          <w:color w:val="000000"/>
          <w:sz w:val="28"/>
        </w:rPr>
        <w:t>
      "5) финансирование, организация материально-технического, медицинского обеспечения и обслуживания совещаний, конференций и других специальных мероприятий, проводимых Президентом Республики Казахстан, Вице-Президентом, Премьер-Министром, Председателем Курултая, их информационная поддержка;";</w:t>
      </w:r>
    </w:p>
    <w:bookmarkEnd w:id="212"/>
    <w:bookmarkStart w:name="z255" w:id="21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15</w:t>
      </w:r>
      <w:r>
        <w:rPr>
          <w:rFonts w:ascii="Times New Roman"/>
          <w:b w:val="false"/>
          <w:i w:val="false"/>
          <w:color w:val="000000"/>
          <w:sz w:val="28"/>
        </w:rPr>
        <w:t>:</w:t>
      </w:r>
    </w:p>
    <w:bookmarkEnd w:id="213"/>
    <w:bookmarkStart w:name="z256" w:id="21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слова "аппаратов палат Парламента" заменить словами "Аппарата Курултая";</w:t>
      </w:r>
    </w:p>
    <w:bookmarkEnd w:id="2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изложить в следующей редакции:</w:t>
      </w:r>
    </w:p>
    <w:bookmarkStart w:name="z258" w:id="215"/>
    <w:p>
      <w:pPr>
        <w:spacing w:after="0"/>
        <w:ind w:left="0"/>
        <w:jc w:val="both"/>
      </w:pPr>
      <w:r>
        <w:rPr>
          <w:rFonts w:ascii="Times New Roman"/>
          <w:b w:val="false"/>
          <w:i w:val="false"/>
          <w:color w:val="000000"/>
          <w:sz w:val="28"/>
        </w:rPr>
        <w:t>
      "6) осуществление транспортного обеспечения обслуживаемых лиц и органов, включая воздушные перевозки внутри республики и за ее пределами Президента Республики Казахстан и членов его семьи, Вице-Президента, Премьер-Министра, председателя Курултая, Руководителя Администрации Президента, заместителей Премьер-Министра, Управляющего делами, членов Правительства Республики Казахстан и официальных делегаций, железнодорожные перевозки Президента Республики Казахстан и членов его семьи, Вице-Президента, Премьер-Министра Республики Казахстан, автомобильные перевозки Президента Республики Казахстан и членов его семьи, Вице-Президента, Премьер-Министра, Председателя Курултая Республики Казахстан, а также иных обслуживаемых лиц и органов, организация приобретения и ремонта автотранспорта и иной техники;";</w:t>
      </w:r>
    </w:p>
    <w:bookmarkEnd w:id="215"/>
    <w:bookmarkStart w:name="z259" w:id="216"/>
    <w:p>
      <w:pPr>
        <w:spacing w:after="0"/>
        <w:ind w:left="0"/>
        <w:jc w:val="both"/>
      </w:pPr>
      <w:r>
        <w:rPr>
          <w:rFonts w:ascii="Times New Roman"/>
          <w:b w:val="false"/>
          <w:i w:val="false"/>
          <w:color w:val="000000"/>
          <w:sz w:val="28"/>
        </w:rPr>
        <w:t>
      подпункт 6-1) изложить в следующей редакции:</w:t>
      </w:r>
    </w:p>
    <w:bookmarkEnd w:id="216"/>
    <w:bookmarkStart w:name="z260" w:id="217"/>
    <w:p>
      <w:pPr>
        <w:spacing w:after="0"/>
        <w:ind w:left="0"/>
        <w:jc w:val="both"/>
      </w:pPr>
      <w:r>
        <w:rPr>
          <w:rFonts w:ascii="Times New Roman"/>
          <w:b w:val="false"/>
          <w:i w:val="false"/>
          <w:color w:val="000000"/>
          <w:sz w:val="28"/>
        </w:rPr>
        <w:t>
      "6-1) осуществление социально-бытового, транспортного (наземный и воздушный) обеспечения, а также медицинского обслуживания экс-Президентов Республики Казахстан;";</w:t>
      </w:r>
    </w:p>
    <w:bookmarkEnd w:id="217"/>
    <w:bookmarkStart w:name="z261" w:id="218"/>
    <w:p>
      <w:pPr>
        <w:spacing w:after="0"/>
        <w:ind w:left="0"/>
        <w:jc w:val="both"/>
      </w:pPr>
      <w:r>
        <w:rPr>
          <w:rFonts w:ascii="Times New Roman"/>
          <w:b w:val="false"/>
          <w:i w:val="false"/>
          <w:color w:val="000000"/>
          <w:sz w:val="28"/>
        </w:rPr>
        <w:t>
      подпункт 8) изложить в следующей редакции:</w:t>
      </w:r>
    </w:p>
    <w:bookmarkEnd w:id="218"/>
    <w:bookmarkStart w:name="z262" w:id="219"/>
    <w:p>
      <w:pPr>
        <w:spacing w:after="0"/>
        <w:ind w:left="0"/>
        <w:jc w:val="both"/>
      </w:pPr>
      <w:r>
        <w:rPr>
          <w:rFonts w:ascii="Times New Roman"/>
          <w:b w:val="false"/>
          <w:i w:val="false"/>
          <w:color w:val="000000"/>
          <w:sz w:val="28"/>
        </w:rPr>
        <w:t>
      "8) организация и обеспечение функционирования особо охраняемой природной территории, находящейся в его ведении, формирование и развитие туристского имиджа, в том числе в Щучинско-Боровской курортной зоне;";</w:t>
      </w:r>
    </w:p>
    <w:bookmarkEnd w:id="219"/>
    <w:bookmarkStart w:name="z263" w:id="220"/>
    <w:p>
      <w:pPr>
        <w:spacing w:after="0"/>
        <w:ind w:left="0"/>
        <w:jc w:val="both"/>
      </w:pPr>
      <w:r>
        <w:rPr>
          <w:rFonts w:ascii="Times New Roman"/>
          <w:b w:val="false"/>
          <w:i w:val="false"/>
          <w:color w:val="000000"/>
          <w:sz w:val="28"/>
        </w:rPr>
        <w:t>
      подпункт 15) изложить в следующей редакции:</w:t>
      </w:r>
    </w:p>
    <w:bookmarkEnd w:id="220"/>
    <w:bookmarkStart w:name="z264" w:id="221"/>
    <w:p>
      <w:pPr>
        <w:spacing w:after="0"/>
        <w:ind w:left="0"/>
        <w:jc w:val="both"/>
      </w:pPr>
      <w:r>
        <w:rPr>
          <w:rFonts w:ascii="Times New Roman"/>
          <w:b w:val="false"/>
          <w:i w:val="false"/>
          <w:color w:val="000000"/>
          <w:sz w:val="28"/>
        </w:rPr>
        <w:t>
      "15) организация обслуживания, в том числе медицинского, официальных мероприятий с участием Президента Республики Казахстан внутри республики и за ее пределами, Вице-Президента, Премьер-Министра, Председателя Курултая Республики Казахстан и делегаций, разработка и утверждение норм по представительским затратам;";</w:t>
      </w:r>
    </w:p>
    <w:bookmarkEnd w:id="2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17-1)</w:t>
      </w:r>
      <w:r>
        <w:rPr>
          <w:rFonts w:ascii="Times New Roman"/>
          <w:b w:val="false"/>
          <w:i w:val="false"/>
          <w:color w:val="000000"/>
          <w:sz w:val="28"/>
        </w:rPr>
        <w:t xml:space="preserve"> изложить в следующей редакции:</w:t>
      </w:r>
    </w:p>
    <w:bookmarkStart w:name="z266" w:id="222"/>
    <w:p>
      <w:pPr>
        <w:spacing w:after="0"/>
        <w:ind w:left="0"/>
        <w:jc w:val="both"/>
      </w:pPr>
      <w:r>
        <w:rPr>
          <w:rFonts w:ascii="Times New Roman"/>
          <w:b w:val="false"/>
          <w:i w:val="false"/>
          <w:color w:val="000000"/>
          <w:sz w:val="28"/>
        </w:rPr>
        <w:t>
      "17-1) обеспечение функционирования музейного собрания и личной библиотеки Президента Республики Казахстан, музейных собраний, личных библиотек и архивов экс-Президентов Республики Казахстан, а также участие в информационно-аналитической деятельности Администрации Президента Республики Казахстан в сфере внутренней политики;";</w:t>
      </w:r>
    </w:p>
    <w:bookmarkEnd w:id="222"/>
    <w:bookmarkStart w:name="z267" w:id="223"/>
    <w:p>
      <w:pPr>
        <w:spacing w:after="0"/>
        <w:ind w:left="0"/>
        <w:jc w:val="both"/>
      </w:pPr>
      <w:r>
        <w:rPr>
          <w:rFonts w:ascii="Times New Roman"/>
          <w:b w:val="false"/>
          <w:i w:val="false"/>
          <w:color w:val="000000"/>
          <w:sz w:val="28"/>
        </w:rPr>
        <w:t>
      подпункты 26), 27), 28), 29), 30), 31), 32), 33) и 34) изложить в следующей редакции:</w:t>
      </w:r>
    </w:p>
    <w:bookmarkEnd w:id="223"/>
    <w:bookmarkStart w:name="z268" w:id="224"/>
    <w:p>
      <w:pPr>
        <w:spacing w:after="0"/>
        <w:ind w:left="0"/>
        <w:jc w:val="both"/>
      </w:pPr>
      <w:r>
        <w:rPr>
          <w:rFonts w:ascii="Times New Roman"/>
          <w:b w:val="false"/>
          <w:i w:val="false"/>
          <w:color w:val="000000"/>
          <w:sz w:val="28"/>
        </w:rPr>
        <w:t>
      "26) организация финансирования, материально-технического обеспечения и обслуживания совещаний, конференций и других официальных мероприятий, проводимых Курултаем Республики Казахстан, Общественной палатой и фракциями политических партий при Курултае Республики Казахстан;</w:t>
      </w:r>
    </w:p>
    <w:bookmarkEnd w:id="224"/>
    <w:bookmarkStart w:name="z269" w:id="225"/>
    <w:p>
      <w:pPr>
        <w:spacing w:after="0"/>
        <w:ind w:left="0"/>
        <w:jc w:val="both"/>
      </w:pPr>
      <w:r>
        <w:rPr>
          <w:rFonts w:ascii="Times New Roman"/>
          <w:b w:val="false"/>
          <w:i w:val="false"/>
          <w:color w:val="000000"/>
          <w:sz w:val="28"/>
        </w:rPr>
        <w:t>
      27) организация работы по созданию для депутатов Курултая Республики Казахстан надлежащих бытовых и рабочих условий;</w:t>
      </w:r>
    </w:p>
    <w:bookmarkEnd w:id="225"/>
    <w:bookmarkStart w:name="z270" w:id="226"/>
    <w:p>
      <w:pPr>
        <w:spacing w:after="0"/>
        <w:ind w:left="0"/>
        <w:jc w:val="both"/>
      </w:pPr>
      <w:r>
        <w:rPr>
          <w:rFonts w:ascii="Times New Roman"/>
          <w:b w:val="false"/>
          <w:i w:val="false"/>
          <w:color w:val="000000"/>
          <w:sz w:val="28"/>
        </w:rPr>
        <w:t>
      28) в установленном порядке организация транспортного обеспечения депутатов и работников Аппарата Курултая Республики Казахстан, приобретение и ремонт автотранспорта и иной техники;</w:t>
      </w:r>
    </w:p>
    <w:bookmarkEnd w:id="226"/>
    <w:bookmarkStart w:name="z271" w:id="227"/>
    <w:p>
      <w:pPr>
        <w:spacing w:after="0"/>
        <w:ind w:left="0"/>
        <w:jc w:val="both"/>
      </w:pPr>
      <w:r>
        <w:rPr>
          <w:rFonts w:ascii="Times New Roman"/>
          <w:b w:val="false"/>
          <w:i w:val="false"/>
          <w:color w:val="000000"/>
          <w:sz w:val="28"/>
        </w:rPr>
        <w:t>
      29) организация разработки и утверждения текущих и перспективных программ строительства, реконструкции, капитального ремонта и проектно-сметной документации, а также строительства, реконструкции и капитального ремонта объектов подведомственных организаций Департамента хозяйственного обеспечения Курултая, в том числе проектирования и строительства жилья, объектов социально-бытового и производственного назначения;</w:t>
      </w:r>
    </w:p>
    <w:bookmarkEnd w:id="227"/>
    <w:bookmarkStart w:name="z272" w:id="228"/>
    <w:p>
      <w:pPr>
        <w:spacing w:after="0"/>
        <w:ind w:left="0"/>
        <w:jc w:val="both"/>
      </w:pPr>
      <w:r>
        <w:rPr>
          <w:rFonts w:ascii="Times New Roman"/>
          <w:b w:val="false"/>
          <w:i w:val="false"/>
          <w:color w:val="000000"/>
          <w:sz w:val="28"/>
        </w:rPr>
        <w:t>
      30) организация мониторинга, комплексного анализа, разработки и сопровождения процессов цифровизации в Курултае Республики Казахстан;</w:t>
      </w:r>
    </w:p>
    <w:bookmarkEnd w:id="228"/>
    <w:bookmarkStart w:name="z273" w:id="229"/>
    <w:p>
      <w:pPr>
        <w:spacing w:after="0"/>
        <w:ind w:left="0"/>
        <w:jc w:val="both"/>
      </w:pPr>
      <w:r>
        <w:rPr>
          <w:rFonts w:ascii="Times New Roman"/>
          <w:b w:val="false"/>
          <w:i w:val="false"/>
          <w:color w:val="000000"/>
          <w:sz w:val="28"/>
        </w:rPr>
        <w:t>
      31) организация эксплуатации объектов, находящихся на балансе Департамента хозяйственного обеспечения Курултая, а также содержания закрепленных за ними помещений, оборудования и иного имущества, а также прилегающей территории в надлежащем состоянии;</w:t>
      </w:r>
    </w:p>
    <w:bookmarkEnd w:id="229"/>
    <w:bookmarkStart w:name="z274" w:id="230"/>
    <w:p>
      <w:pPr>
        <w:spacing w:after="0"/>
        <w:ind w:left="0"/>
        <w:jc w:val="both"/>
      </w:pPr>
      <w:r>
        <w:rPr>
          <w:rFonts w:ascii="Times New Roman"/>
          <w:b w:val="false"/>
          <w:i w:val="false"/>
          <w:color w:val="000000"/>
          <w:sz w:val="28"/>
        </w:rPr>
        <w:t>
      32) организация осуществления руководства, координации и контроля работы подведомственных организаций Департамента хозяйственного обеспечения Курултая, в том числе по повышению эффективности использования закрепленного за ними имущества;</w:t>
      </w:r>
    </w:p>
    <w:bookmarkEnd w:id="230"/>
    <w:bookmarkStart w:name="z275" w:id="231"/>
    <w:p>
      <w:pPr>
        <w:spacing w:after="0"/>
        <w:ind w:left="0"/>
        <w:jc w:val="both"/>
      </w:pPr>
      <w:r>
        <w:rPr>
          <w:rFonts w:ascii="Times New Roman"/>
          <w:b w:val="false"/>
          <w:i w:val="false"/>
          <w:color w:val="000000"/>
          <w:sz w:val="28"/>
        </w:rPr>
        <w:t>
      33) организация разработки и утверждения норм по представительским затратам, сметы расходов по проведению официальных мероприятий Курултая Республики Казахстан за счет средств республиканского бюджета, осуществления финансирования этих расходов;</w:t>
      </w:r>
    </w:p>
    <w:bookmarkEnd w:id="231"/>
    <w:bookmarkStart w:name="z276" w:id="232"/>
    <w:p>
      <w:pPr>
        <w:spacing w:after="0"/>
        <w:ind w:left="0"/>
        <w:jc w:val="both"/>
      </w:pPr>
      <w:r>
        <w:rPr>
          <w:rFonts w:ascii="Times New Roman"/>
          <w:b w:val="false"/>
          <w:i w:val="false"/>
          <w:color w:val="000000"/>
          <w:sz w:val="28"/>
        </w:rPr>
        <w:t>
      34) организация оказания финансового содействия осуществлению международного сотрудничества Курултая Республики Казахстан с другими странами и международными организациями;";</w:t>
      </w:r>
    </w:p>
    <w:bookmarkEnd w:id="232"/>
    <w:bookmarkStart w:name="z277" w:id="233"/>
    <w:p>
      <w:pPr>
        <w:spacing w:after="0"/>
        <w:ind w:left="0"/>
        <w:jc w:val="both"/>
      </w:pPr>
      <w:r>
        <w:rPr>
          <w:rFonts w:ascii="Times New Roman"/>
          <w:b w:val="false"/>
          <w:i w:val="false"/>
          <w:color w:val="000000"/>
          <w:sz w:val="28"/>
        </w:rPr>
        <w:t>
      подпункт 36) изложить в следующей редакции:</w:t>
      </w:r>
    </w:p>
    <w:bookmarkEnd w:id="233"/>
    <w:bookmarkStart w:name="z278" w:id="234"/>
    <w:p>
      <w:pPr>
        <w:spacing w:after="0"/>
        <w:ind w:left="0"/>
        <w:jc w:val="both"/>
      </w:pPr>
      <w:r>
        <w:rPr>
          <w:rFonts w:ascii="Times New Roman"/>
          <w:b w:val="false"/>
          <w:i w:val="false"/>
          <w:color w:val="000000"/>
          <w:sz w:val="28"/>
        </w:rPr>
        <w:t>
      "36) организация своевременной и качественной медицинской помощи Президенту Республики Казахстан и членам его семьи, Вице-Президенту, экс-Президентам Республики Казахстан с применением необходимых видов и объемов медицинской помощи и координацией вопросов питания, профилактики, восстановительного лечения и медицинской реабилитации;";</w:t>
      </w:r>
    </w:p>
    <w:bookmarkEnd w:id="234"/>
    <w:bookmarkStart w:name="z279" w:id="2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организаций, находящихся в ведении Управления делами и его ведомств:</w:t>
      </w:r>
    </w:p>
    <w:bookmarkEnd w:id="235"/>
    <w:bookmarkStart w:name="z280" w:id="236"/>
    <w:p>
      <w:pPr>
        <w:spacing w:after="0"/>
        <w:ind w:left="0"/>
        <w:jc w:val="both"/>
      </w:pPr>
      <w:r>
        <w:rPr>
          <w:rFonts w:ascii="Times New Roman"/>
          <w:b w:val="false"/>
          <w:i w:val="false"/>
          <w:color w:val="000000"/>
          <w:sz w:val="28"/>
        </w:rPr>
        <w:t>
      абзацы двенадцать, тринадцать, четырнадцать, пятнадцать и шестнадцать изложить в следующей редакции:</w:t>
      </w:r>
    </w:p>
    <w:bookmarkEnd w:id="236"/>
    <w:bookmarkStart w:name="z281" w:id="237"/>
    <w:p>
      <w:pPr>
        <w:spacing w:after="0"/>
        <w:ind w:left="0"/>
        <w:jc w:val="both"/>
      </w:pPr>
      <w:r>
        <w:rPr>
          <w:rFonts w:ascii="Times New Roman"/>
          <w:b w:val="false"/>
          <w:i w:val="false"/>
          <w:color w:val="000000"/>
          <w:sz w:val="28"/>
        </w:rPr>
        <w:t>
      "Государственное учреждение "Департамент хозяйственного обеспечения Курултая Республики Казахстан":</w:t>
      </w:r>
    </w:p>
    <w:bookmarkEnd w:id="237"/>
    <w:bookmarkStart w:name="z282" w:id="238"/>
    <w:p>
      <w:pPr>
        <w:spacing w:after="0"/>
        <w:ind w:left="0"/>
        <w:jc w:val="both"/>
      </w:pPr>
      <w:r>
        <w:rPr>
          <w:rFonts w:ascii="Times New Roman"/>
          <w:b w:val="false"/>
          <w:i w:val="false"/>
          <w:color w:val="000000"/>
          <w:sz w:val="28"/>
        </w:rPr>
        <w:t>
      республиканское государственное предприятие на праве хозяйственного ведения "Дирекция административных зданий Департамента хозяйственного обеспечения Курултая Республики Казахстан";</w:t>
      </w:r>
    </w:p>
    <w:bookmarkEnd w:id="238"/>
    <w:bookmarkStart w:name="z283" w:id="239"/>
    <w:p>
      <w:pPr>
        <w:spacing w:after="0"/>
        <w:ind w:left="0"/>
        <w:jc w:val="both"/>
      </w:pPr>
      <w:r>
        <w:rPr>
          <w:rFonts w:ascii="Times New Roman"/>
          <w:b w:val="false"/>
          <w:i w:val="false"/>
          <w:color w:val="000000"/>
          <w:sz w:val="28"/>
        </w:rPr>
        <w:t>
      республиканское государственное предприятие на праве хозяйственного ведения "Инженерный центр Департамента хозяйственного обеспечения Курултая Республики Казахстан";</w:t>
      </w:r>
    </w:p>
    <w:bookmarkEnd w:id="239"/>
    <w:bookmarkStart w:name="z284" w:id="240"/>
    <w:p>
      <w:pPr>
        <w:spacing w:after="0"/>
        <w:ind w:left="0"/>
        <w:jc w:val="both"/>
      </w:pPr>
      <w:r>
        <w:rPr>
          <w:rFonts w:ascii="Times New Roman"/>
          <w:b w:val="false"/>
          <w:i w:val="false"/>
          <w:color w:val="000000"/>
          <w:sz w:val="28"/>
        </w:rPr>
        <w:t>
      республиканское государственное предприятие на праве хозяйственного ведения "Автохозяйство Департамента хозяйственного обеспечения Курултая Республики Казахстан";</w:t>
      </w:r>
    </w:p>
    <w:bookmarkEnd w:id="240"/>
    <w:bookmarkStart w:name="z285" w:id="241"/>
    <w:p>
      <w:pPr>
        <w:spacing w:after="0"/>
        <w:ind w:left="0"/>
        <w:jc w:val="both"/>
      </w:pPr>
      <w:r>
        <w:rPr>
          <w:rFonts w:ascii="Times New Roman"/>
          <w:b w:val="false"/>
          <w:i w:val="false"/>
          <w:color w:val="000000"/>
          <w:sz w:val="28"/>
        </w:rPr>
        <w:t>
      республиканское государственное предприятие на праве хозяйственного ведения "Институт парламентаризма" Департамента хозяйственного обеспечения Курултая Республики Казахстан".".</w:t>
      </w:r>
    </w:p>
    <w:bookmarkEnd w:id="241"/>
    <w:bookmarkStart w:name="z286" w:id="242"/>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31 июля 2000 года № 427 "О мерах по улучшению работы государственного аппарата, борьбе с бюрократизмом и сокращению документооборота":</w:t>
      </w:r>
    </w:p>
    <w:bookmarkEnd w:id="242"/>
    <w:bookmarkStart w:name="z287" w:id="24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1-1</w:t>
      </w:r>
      <w:r>
        <w:rPr>
          <w:rFonts w:ascii="Times New Roman"/>
          <w:b w:val="false"/>
          <w:i w:val="false"/>
          <w:color w:val="000000"/>
          <w:sz w:val="28"/>
        </w:rPr>
        <w:t>:</w:t>
      </w:r>
    </w:p>
    <w:bookmarkEnd w:id="243"/>
    <w:bookmarkStart w:name="z288" w:id="244"/>
    <w:p>
      <w:pPr>
        <w:spacing w:after="0"/>
        <w:ind w:left="0"/>
        <w:jc w:val="both"/>
      </w:pPr>
      <w:r>
        <w:rPr>
          <w:rFonts w:ascii="Times New Roman"/>
          <w:b w:val="false"/>
          <w:i w:val="false"/>
          <w:color w:val="000000"/>
          <w:sz w:val="28"/>
        </w:rPr>
        <w:t>
      абзац первый изложить в следующей редакции:</w:t>
      </w:r>
    </w:p>
    <w:bookmarkEnd w:id="244"/>
    <w:bookmarkStart w:name="z289" w:id="245"/>
    <w:p>
      <w:pPr>
        <w:spacing w:after="0"/>
        <w:ind w:left="0"/>
        <w:jc w:val="both"/>
      </w:pPr>
      <w:r>
        <w:rPr>
          <w:rFonts w:ascii="Times New Roman"/>
          <w:b w:val="false"/>
          <w:i w:val="false"/>
          <w:color w:val="000000"/>
          <w:sz w:val="28"/>
        </w:rPr>
        <w:t>
      "1-1. Руководителям центральных государственных органов, не входящих в состав Правительства, акимам столицы, областей и городов республиканского значения увеличение числа ведомств, лимитов штатной численности государственных органов, их руководящих должностных лиц согласовывать с Главой государства либо по его уполномочию с Администрацией Президента Республики Казахстан.";</w:t>
      </w:r>
    </w:p>
    <w:bookmarkEnd w:id="245"/>
    <w:bookmarkStart w:name="z290" w:id="246"/>
    <w:p>
      <w:pPr>
        <w:spacing w:after="0"/>
        <w:ind w:left="0"/>
        <w:jc w:val="both"/>
      </w:pPr>
      <w:r>
        <w:rPr>
          <w:rFonts w:ascii="Times New Roman"/>
          <w:b w:val="false"/>
          <w:i w:val="false"/>
          <w:color w:val="000000"/>
          <w:sz w:val="28"/>
        </w:rPr>
        <w:t>
      слово "Законом" заменить словами "Конституционным законом";</w:t>
      </w:r>
    </w:p>
    <w:bookmarkEnd w:id="246"/>
    <w:bookmarkStart w:name="z291" w:id="247"/>
    <w:p>
      <w:pPr>
        <w:spacing w:after="0"/>
        <w:ind w:left="0"/>
        <w:jc w:val="both"/>
      </w:pPr>
      <w:r>
        <w:rPr>
          <w:rFonts w:ascii="Times New Roman"/>
          <w:b w:val="false"/>
          <w:i w:val="false"/>
          <w:color w:val="000000"/>
          <w:sz w:val="28"/>
        </w:rPr>
        <w:t>
      слова "аппаратов палат Парламента" заменить словами "Аппарата Курултая".</w:t>
      </w:r>
    </w:p>
    <w:bookmarkEnd w:id="247"/>
    <w:bookmarkStart w:name="z292" w:id="248"/>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12 октября 2000 года № 470 "О республиканской комиссии по подготовке кадров за рубежом":</w:t>
      </w:r>
    </w:p>
    <w:bookmarkEnd w:id="248"/>
    <w:bookmarkStart w:name="z293" w:id="24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Республиканской комиссии по подготовке кадров за рубежом, утвержденном вышеназванным Указом:</w:t>
      </w:r>
    </w:p>
    <w:bookmarkEnd w:id="2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295" w:id="250"/>
    <w:p>
      <w:pPr>
        <w:spacing w:after="0"/>
        <w:ind w:left="0"/>
        <w:jc w:val="both"/>
      </w:pPr>
      <w:r>
        <w:rPr>
          <w:rFonts w:ascii="Times New Roman"/>
          <w:b w:val="false"/>
          <w:i w:val="false"/>
          <w:color w:val="000000"/>
          <w:sz w:val="28"/>
        </w:rPr>
        <w:t>
      "3. Состав Республиканской комиссии утверждается Президентом Республики Казахстан. Возглавляет Республиканскую комиссию Руководитель Администрации Президента. Заместителем председателя Республиканской комиссии является Министр науки и высшего образования Республики Казахстан, секретарем – вице-министр науки и высшего образования Республики Казахстан.";</w:t>
      </w:r>
    </w:p>
    <w:bookmarkEnd w:id="250"/>
    <w:bookmarkStart w:name="z296" w:id="25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5</w:t>
      </w:r>
      <w:r>
        <w:rPr>
          <w:rFonts w:ascii="Times New Roman"/>
          <w:b w:val="false"/>
          <w:i w:val="false"/>
          <w:color w:val="000000"/>
          <w:sz w:val="28"/>
        </w:rPr>
        <w:t xml:space="preserve"> слово "республики" заменить словами "Республики Казахстан";</w:t>
      </w:r>
    </w:p>
    <w:bookmarkEnd w:id="251"/>
    <w:bookmarkStart w:name="z297" w:id="25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Республиканской комиссии по подготовке кадров за рубежом, утвержденном вышеназванным Указом:</w:t>
      </w:r>
    </w:p>
    <w:bookmarkEnd w:id="252"/>
    <w:bookmarkStart w:name="z298" w:id="253"/>
    <w:p>
      <w:pPr>
        <w:spacing w:after="0"/>
        <w:ind w:left="0"/>
        <w:jc w:val="both"/>
      </w:pPr>
      <w:r>
        <w:rPr>
          <w:rFonts w:ascii="Times New Roman"/>
          <w:b w:val="false"/>
          <w:i w:val="false"/>
          <w:color w:val="000000"/>
          <w:sz w:val="28"/>
        </w:rPr>
        <w:t>
      строку "Государственный советник Республики Казахстан, председатель" изложить в следующей редакции:</w:t>
      </w:r>
    </w:p>
    <w:bookmarkEnd w:id="253"/>
    <w:bookmarkStart w:name="z299" w:id="254"/>
    <w:p>
      <w:pPr>
        <w:spacing w:after="0"/>
        <w:ind w:left="0"/>
        <w:jc w:val="both"/>
      </w:pPr>
      <w:r>
        <w:rPr>
          <w:rFonts w:ascii="Times New Roman"/>
          <w:b w:val="false"/>
          <w:i w:val="false"/>
          <w:color w:val="000000"/>
          <w:sz w:val="28"/>
        </w:rPr>
        <w:t>
      "Руководитель Администрации Президента Республики Казахстан, председатель";</w:t>
      </w:r>
    </w:p>
    <w:bookmarkEnd w:id="254"/>
    <w:bookmarkStart w:name="z300" w:id="255"/>
    <w:p>
      <w:pPr>
        <w:spacing w:after="0"/>
        <w:ind w:left="0"/>
        <w:jc w:val="both"/>
      </w:pPr>
      <w:r>
        <w:rPr>
          <w:rFonts w:ascii="Times New Roman"/>
          <w:b w:val="false"/>
          <w:i w:val="false"/>
          <w:color w:val="000000"/>
          <w:sz w:val="28"/>
        </w:rPr>
        <w:t>
      строку "председатель Комитета по социально-культурному развитию и науке Сената Парламента Республики Казахстан (по согласованию)" исключить;</w:t>
      </w:r>
    </w:p>
    <w:bookmarkEnd w:id="255"/>
    <w:bookmarkStart w:name="z301" w:id="256"/>
    <w:p>
      <w:pPr>
        <w:spacing w:after="0"/>
        <w:ind w:left="0"/>
        <w:jc w:val="both"/>
      </w:pPr>
      <w:r>
        <w:rPr>
          <w:rFonts w:ascii="Times New Roman"/>
          <w:b w:val="false"/>
          <w:i w:val="false"/>
          <w:color w:val="000000"/>
          <w:sz w:val="28"/>
        </w:rPr>
        <w:t>
      строку "председатель Комитета по социально-культурному развитию Мажилиса Парламента Республики Казахстан (по согласованию)" изложить в следующей редакции:</w:t>
      </w:r>
    </w:p>
    <w:bookmarkEnd w:id="256"/>
    <w:bookmarkStart w:name="z302" w:id="257"/>
    <w:p>
      <w:pPr>
        <w:spacing w:after="0"/>
        <w:ind w:left="0"/>
        <w:jc w:val="both"/>
      </w:pPr>
      <w:r>
        <w:rPr>
          <w:rFonts w:ascii="Times New Roman"/>
          <w:b w:val="false"/>
          <w:i w:val="false"/>
          <w:color w:val="000000"/>
          <w:sz w:val="28"/>
        </w:rPr>
        <w:t>
      "председатель профильного комитета Курултая Республики Казахстан (по согласованию)".</w:t>
      </w:r>
    </w:p>
    <w:bookmarkEnd w:id="257"/>
    <w:bookmarkStart w:name="z303" w:id="258"/>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7 февраля 2001 года № 549 "О некоторых вопросах функционирования национальной валюты Республики Казахстан":</w:t>
      </w:r>
    </w:p>
    <w:bookmarkEnd w:id="258"/>
    <w:bookmarkStart w:name="z304" w:id="25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преамбуле</w:t>
      </w:r>
      <w:r>
        <w:rPr>
          <w:rFonts w:ascii="Times New Roman"/>
          <w:b w:val="false"/>
          <w:i w:val="false"/>
          <w:color w:val="000000"/>
          <w:sz w:val="28"/>
        </w:rPr>
        <w:t xml:space="preserve"> слова "подпунктом 8) статьи 19" заменить словами "подпунктом 6) </w:t>
      </w:r>
      <w:r>
        <w:rPr>
          <w:rFonts w:ascii="Times New Roman"/>
          <w:b w:val="false"/>
          <w:i w:val="false"/>
          <w:color w:val="000000"/>
          <w:sz w:val="28"/>
        </w:rPr>
        <w:t>статьи 22</w:t>
      </w:r>
      <w:r>
        <w:rPr>
          <w:rFonts w:ascii="Times New Roman"/>
          <w:b w:val="false"/>
          <w:i w:val="false"/>
          <w:color w:val="000000"/>
          <w:sz w:val="28"/>
        </w:rPr>
        <w:t>";</w:t>
      </w:r>
    </w:p>
    <w:bookmarkEnd w:id="259"/>
    <w:bookmarkStart w:name="z305" w:id="26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пунктах 5</w:t>
      </w:r>
      <w:r>
        <w:rPr>
          <w:rFonts w:ascii="Times New Roman"/>
          <w:b w:val="false"/>
          <w:i w:val="false"/>
          <w:color w:val="000000"/>
          <w:sz w:val="28"/>
        </w:rPr>
        <w:t xml:space="preserve"> и </w:t>
      </w:r>
      <w:r>
        <w:rPr>
          <w:rFonts w:ascii="Times New Roman"/>
          <w:b w:val="false"/>
          <w:i w:val="false"/>
          <w:color w:val="000000"/>
          <w:sz w:val="28"/>
        </w:rPr>
        <w:t>5-1</w:t>
      </w:r>
      <w:r>
        <w:rPr>
          <w:rFonts w:ascii="Times New Roman"/>
          <w:b w:val="false"/>
          <w:i w:val="false"/>
          <w:color w:val="000000"/>
          <w:sz w:val="28"/>
        </w:rPr>
        <w:t xml:space="preserve"> слово "тенге" заменить словом "теңге".</w:t>
      </w:r>
    </w:p>
    <w:bookmarkEnd w:id="260"/>
    <w:bookmarkStart w:name="z306" w:id="261"/>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26 июня 2001 года № 643 "Об утверждении положений, предусмотренных Конституционным законом Республики Казахстан "О судебной системе и статусе судей Республики Казахстан":</w:t>
      </w:r>
    </w:p>
    <w:bookmarkEnd w:id="261"/>
    <w:bookmarkStart w:name="z307" w:id="26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прохождении стажировки кандидатом в судьи, утвержденном вышеназванным Указом:</w:t>
      </w:r>
    </w:p>
    <w:bookmarkEnd w:id="262"/>
    <w:bookmarkStart w:name="z308" w:id="26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w:t>
      </w:r>
    </w:p>
    <w:bookmarkEnd w:id="263"/>
    <w:bookmarkStart w:name="z309" w:id="264"/>
    <w:p>
      <w:pPr>
        <w:spacing w:after="0"/>
        <w:ind w:left="0"/>
        <w:jc w:val="both"/>
      </w:pPr>
      <w:r>
        <w:rPr>
          <w:rFonts w:ascii="Times New Roman"/>
          <w:b w:val="false"/>
          <w:i w:val="false"/>
          <w:color w:val="000000"/>
          <w:sz w:val="28"/>
        </w:rPr>
        <w:t>
      часть третью изложить в следующей редакции:</w:t>
      </w:r>
    </w:p>
    <w:bookmarkEnd w:id="264"/>
    <w:bookmarkStart w:name="z310" w:id="265"/>
    <w:p>
      <w:pPr>
        <w:spacing w:after="0"/>
        <w:ind w:left="0"/>
        <w:jc w:val="both"/>
      </w:pPr>
      <w:r>
        <w:rPr>
          <w:rFonts w:ascii="Times New Roman"/>
          <w:b w:val="false"/>
          <w:i w:val="false"/>
          <w:color w:val="000000"/>
          <w:sz w:val="28"/>
        </w:rPr>
        <w:t>
      "Места для прохождения стажировки распределяются исходя из количества прогнозируемых в столице, области и городах республиканского значения вакансий судей, но не менее трех мест для столицы, каждой области и городов республиканского значения.";</w:t>
      </w:r>
    </w:p>
    <w:bookmarkEnd w:id="265"/>
    <w:bookmarkStart w:name="z311" w:id="266"/>
    <w:p>
      <w:pPr>
        <w:spacing w:after="0"/>
        <w:ind w:left="0"/>
        <w:jc w:val="both"/>
      </w:pPr>
      <w:r>
        <w:rPr>
          <w:rFonts w:ascii="Times New Roman"/>
          <w:b w:val="false"/>
          <w:i w:val="false"/>
          <w:color w:val="000000"/>
          <w:sz w:val="28"/>
        </w:rPr>
        <w:t>
      часть пятую изложить в следующей редакции:</w:t>
      </w:r>
    </w:p>
    <w:bookmarkEnd w:id="266"/>
    <w:bookmarkStart w:name="z312" w:id="267"/>
    <w:p>
      <w:pPr>
        <w:spacing w:after="0"/>
        <w:ind w:left="0"/>
        <w:jc w:val="both"/>
      </w:pPr>
      <w:r>
        <w:rPr>
          <w:rFonts w:ascii="Times New Roman"/>
          <w:b w:val="false"/>
          <w:i w:val="false"/>
          <w:color w:val="000000"/>
          <w:sz w:val="28"/>
        </w:rPr>
        <w:t>
      "Прохождение стажировки осуществляется в местных судах на территории столицы, области и городов республиканского значения, где кандидат на должность судьи зарегистрирован по месту жительства. В случае отсутствия вакантных мест для прохождения стажировки по месту жительства кандидат вправе обратиться с заявлением о допуске в Комиссию по отбору лиц на прохождение стажировки (далее – Комиссия) при условии наличия вакантных мест в столице, другой области и городах республиканского значения.".</w:t>
      </w:r>
    </w:p>
    <w:bookmarkEnd w:id="267"/>
    <w:bookmarkStart w:name="z313" w:id="268"/>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 апреля 2002 года № 839 "Об образовании Комиссии при Президенте Республики Казахстан по вопросам противодействия коррупции":</w:t>
      </w:r>
    </w:p>
    <w:bookmarkEnd w:id="268"/>
    <w:bookmarkStart w:name="z314" w:id="26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преамбуле</w:t>
      </w:r>
      <w:r>
        <w:rPr>
          <w:rFonts w:ascii="Times New Roman"/>
          <w:b w:val="false"/>
          <w:i w:val="false"/>
          <w:color w:val="000000"/>
          <w:sz w:val="28"/>
        </w:rPr>
        <w:t xml:space="preserve"> слова "подпунктом 20) статьи 44" заменить словами "</w:t>
      </w:r>
      <w:r>
        <w:rPr>
          <w:rFonts w:ascii="Times New Roman"/>
          <w:b w:val="false"/>
          <w:i w:val="false"/>
          <w:color w:val="000000"/>
          <w:sz w:val="28"/>
        </w:rPr>
        <w:t>подпунктом 21)</w:t>
      </w:r>
      <w:r>
        <w:rPr>
          <w:rFonts w:ascii="Times New Roman"/>
          <w:b w:val="false"/>
          <w:i w:val="false"/>
          <w:color w:val="000000"/>
          <w:sz w:val="28"/>
        </w:rPr>
        <w:t xml:space="preserve"> статьи 46"; </w:t>
      </w:r>
    </w:p>
    <w:bookmarkEnd w:id="269"/>
    <w:bookmarkStart w:name="z315" w:id="27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Комиссии при Президенте Республики Казахстан по вопросам противодействия коррупции, утвержденном вышеназванным Указом:</w:t>
      </w:r>
    </w:p>
    <w:bookmarkEnd w:id="270"/>
    <w:bookmarkStart w:name="z316" w:id="27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 xml:space="preserve"> слова "Государственный советник" заменить словами "Руководитель Администрации Президента";</w:t>
      </w:r>
    </w:p>
    <w:bookmarkEnd w:id="271"/>
    <w:bookmarkStart w:name="z317" w:id="272"/>
    <w:p>
      <w:pPr>
        <w:spacing w:after="0"/>
        <w:ind w:left="0"/>
        <w:jc w:val="both"/>
      </w:pPr>
      <w:r>
        <w:rPr>
          <w:rFonts w:ascii="Times New Roman"/>
          <w:b w:val="false"/>
          <w:i w:val="false"/>
          <w:color w:val="000000"/>
          <w:sz w:val="28"/>
        </w:rPr>
        <w:t xml:space="preserve">
      подпункт 7) </w:t>
      </w:r>
      <w:r>
        <w:rPr>
          <w:rFonts w:ascii="Times New Roman"/>
          <w:b w:val="false"/>
          <w:i w:val="false"/>
          <w:color w:val="000000"/>
          <w:sz w:val="28"/>
        </w:rPr>
        <w:t>пункта 7</w:t>
      </w:r>
      <w:r>
        <w:rPr>
          <w:rFonts w:ascii="Times New Roman"/>
          <w:b w:val="false"/>
          <w:i w:val="false"/>
          <w:color w:val="000000"/>
          <w:sz w:val="28"/>
        </w:rPr>
        <w:t xml:space="preserve"> изложить в следующей редакции:</w:t>
      </w:r>
    </w:p>
    <w:bookmarkEnd w:id="272"/>
    <w:bookmarkStart w:name="z318" w:id="273"/>
    <w:p>
      <w:pPr>
        <w:spacing w:after="0"/>
        <w:ind w:left="0"/>
        <w:jc w:val="both"/>
      </w:pPr>
      <w:r>
        <w:rPr>
          <w:rFonts w:ascii="Times New Roman"/>
          <w:b w:val="false"/>
          <w:i w:val="false"/>
          <w:color w:val="000000"/>
          <w:sz w:val="28"/>
        </w:rPr>
        <w:t>
      "7) вносить Президенту Республики Казахстан предложения о даче поручений, издании по рассматриваемым вопросам соответствующих актов Президента Республики Казахстан, а также привлечении к дисциплинарной ответственности вплоть до освобождения от занимаемой должности акимов столицы, областей, городов республиканского значения, руководителей государственных органов, назначаемых Президентом Республики Казахстан, не обеспечивающих должный уровень работы по противодействию коррупции.";</w:t>
      </w:r>
    </w:p>
    <w:bookmarkEnd w:id="273"/>
    <w:bookmarkStart w:name="z319" w:id="274"/>
    <w:p>
      <w:pPr>
        <w:spacing w:after="0"/>
        <w:ind w:left="0"/>
        <w:jc w:val="both"/>
      </w:pPr>
      <w:r>
        <w:rPr>
          <w:rFonts w:ascii="Times New Roman"/>
          <w:b w:val="false"/>
          <w:i w:val="false"/>
          <w:color w:val="000000"/>
          <w:sz w:val="28"/>
        </w:rPr>
        <w:t xml:space="preserve">
      подпункт 3) </w:t>
      </w:r>
      <w:r>
        <w:rPr>
          <w:rFonts w:ascii="Times New Roman"/>
          <w:b w:val="false"/>
          <w:i w:val="false"/>
          <w:color w:val="000000"/>
          <w:sz w:val="28"/>
        </w:rPr>
        <w:t>пункта 12</w:t>
      </w:r>
      <w:r>
        <w:rPr>
          <w:rFonts w:ascii="Times New Roman"/>
          <w:b w:val="false"/>
          <w:i w:val="false"/>
          <w:color w:val="000000"/>
          <w:sz w:val="28"/>
        </w:rPr>
        <w:t xml:space="preserve"> изложить в следующей редакции:</w:t>
      </w:r>
    </w:p>
    <w:bookmarkEnd w:id="274"/>
    <w:bookmarkStart w:name="z320" w:id="275"/>
    <w:p>
      <w:pPr>
        <w:spacing w:after="0"/>
        <w:ind w:left="0"/>
        <w:jc w:val="both"/>
      </w:pPr>
      <w:r>
        <w:rPr>
          <w:rFonts w:ascii="Times New Roman"/>
          <w:b w:val="false"/>
          <w:i w:val="false"/>
          <w:color w:val="000000"/>
          <w:sz w:val="28"/>
        </w:rPr>
        <w:t>
      "3) регулярно отчитывается о работе Комиссии перед Президентом Республики Казахстан;";</w:t>
      </w:r>
    </w:p>
    <w:bookmarkEnd w:id="275"/>
    <w:bookmarkStart w:name="z321" w:id="27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Комиссии при Президенте Республики Казахстан по вопросам противодействия коррупции, образованной вышеназванным Указом:</w:t>
      </w:r>
    </w:p>
    <w:bookmarkEnd w:id="276"/>
    <w:bookmarkStart w:name="z322" w:id="277"/>
    <w:p>
      <w:pPr>
        <w:spacing w:after="0"/>
        <w:ind w:left="0"/>
        <w:jc w:val="both"/>
      </w:pPr>
      <w:r>
        <w:rPr>
          <w:rFonts w:ascii="Times New Roman"/>
          <w:b w:val="false"/>
          <w:i w:val="false"/>
          <w:color w:val="000000"/>
          <w:sz w:val="28"/>
        </w:rPr>
        <w:t>
      строку "Государственный советник Республики Казахстан, председатель" изложить в следующей редакции:</w:t>
      </w:r>
    </w:p>
    <w:bookmarkEnd w:id="277"/>
    <w:bookmarkStart w:name="z323" w:id="278"/>
    <w:p>
      <w:pPr>
        <w:spacing w:after="0"/>
        <w:ind w:left="0"/>
        <w:jc w:val="both"/>
      </w:pPr>
      <w:r>
        <w:rPr>
          <w:rFonts w:ascii="Times New Roman"/>
          <w:b w:val="false"/>
          <w:i w:val="false"/>
          <w:color w:val="000000"/>
          <w:sz w:val="28"/>
        </w:rPr>
        <w:t>
      "Руководитель Администрации Президента Республики Казахстан, председатель";</w:t>
      </w:r>
    </w:p>
    <w:bookmarkEnd w:id="278"/>
    <w:bookmarkStart w:name="z324" w:id="279"/>
    <w:p>
      <w:pPr>
        <w:spacing w:after="0"/>
        <w:ind w:left="0"/>
        <w:jc w:val="both"/>
      </w:pPr>
      <w:r>
        <w:rPr>
          <w:rFonts w:ascii="Times New Roman"/>
          <w:b w:val="false"/>
          <w:i w:val="false"/>
          <w:color w:val="000000"/>
          <w:sz w:val="28"/>
        </w:rPr>
        <w:t>
      строку "председатель Комитета по конституционному законодательству, судебной системе и правоохранительным органам Сената Парламента Республики Казахстан (по согласованию)" исключить;</w:t>
      </w:r>
    </w:p>
    <w:bookmarkEnd w:id="279"/>
    <w:bookmarkStart w:name="z325" w:id="280"/>
    <w:p>
      <w:pPr>
        <w:spacing w:after="0"/>
        <w:ind w:left="0"/>
        <w:jc w:val="both"/>
      </w:pPr>
      <w:r>
        <w:rPr>
          <w:rFonts w:ascii="Times New Roman"/>
          <w:b w:val="false"/>
          <w:i w:val="false"/>
          <w:color w:val="000000"/>
          <w:sz w:val="28"/>
        </w:rPr>
        <w:t>
      строку "председатель Комитета по законодательству и судебно-правовой реформе Мажилиса Парламента Республики Казахстан (по согласованию)" изложить в следующей редакции:</w:t>
      </w:r>
    </w:p>
    <w:bookmarkEnd w:id="280"/>
    <w:bookmarkStart w:name="z326" w:id="281"/>
    <w:p>
      <w:pPr>
        <w:spacing w:after="0"/>
        <w:ind w:left="0"/>
        <w:jc w:val="both"/>
      </w:pPr>
      <w:r>
        <w:rPr>
          <w:rFonts w:ascii="Times New Roman"/>
          <w:b w:val="false"/>
          <w:i w:val="false"/>
          <w:color w:val="000000"/>
          <w:sz w:val="28"/>
        </w:rPr>
        <w:t>
      "председатель профильного комитета Курултая Республики Казахстан (по согласованию)".</w:t>
      </w:r>
    </w:p>
    <w:bookmarkEnd w:id="281"/>
    <w:bookmarkStart w:name="z327" w:id="282"/>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17 мая 2002 года № 873 "Об утверждении Правил согласования с Администрацией Президента Республики Казахстан проектов законов, вносимых Правительством Республики Казахстан в Мажилис Парламента Республики Казахстан":</w:t>
      </w:r>
    </w:p>
    <w:bookmarkEnd w:id="282"/>
    <w:bookmarkStart w:name="z328" w:id="283"/>
    <w:p>
      <w:pPr>
        <w:spacing w:after="0"/>
        <w:ind w:left="0"/>
        <w:jc w:val="both"/>
      </w:pPr>
      <w:r>
        <w:rPr>
          <w:rFonts w:ascii="Times New Roman"/>
          <w:b w:val="false"/>
          <w:i w:val="false"/>
          <w:color w:val="000000"/>
          <w:sz w:val="28"/>
        </w:rPr>
        <w:t xml:space="preserve">
      в заголовке и в </w:t>
      </w:r>
      <w:r>
        <w:rPr>
          <w:rFonts w:ascii="Times New Roman"/>
          <w:b w:val="false"/>
          <w:i w:val="false"/>
          <w:color w:val="000000"/>
          <w:sz w:val="28"/>
        </w:rPr>
        <w:t>пункте 1</w:t>
      </w:r>
      <w:r>
        <w:rPr>
          <w:rFonts w:ascii="Times New Roman"/>
          <w:b w:val="false"/>
          <w:i w:val="false"/>
          <w:color w:val="000000"/>
          <w:sz w:val="28"/>
        </w:rPr>
        <w:t xml:space="preserve"> слова "Мажилис Парламента" заменить словом "Курултай";</w:t>
      </w:r>
    </w:p>
    <w:bookmarkEnd w:id="283"/>
    <w:bookmarkStart w:name="z329" w:id="28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согласования с Администрацией Президента Республики Казахстан проектов законов, вносимых Правительством Республики Казахстан в Мажилис Парламента Республики Казахстан, утвержденных вышеназванным Указом:</w:t>
      </w:r>
    </w:p>
    <w:bookmarkEnd w:id="284"/>
    <w:bookmarkStart w:name="z330" w:id="285"/>
    <w:p>
      <w:pPr>
        <w:spacing w:after="0"/>
        <w:ind w:left="0"/>
        <w:jc w:val="both"/>
      </w:pPr>
      <w:r>
        <w:rPr>
          <w:rFonts w:ascii="Times New Roman"/>
          <w:b w:val="false"/>
          <w:i w:val="false"/>
          <w:color w:val="000000"/>
          <w:sz w:val="28"/>
        </w:rPr>
        <w:t>
      в заголовке и по тексту слова "Мажилис Парламента", "Парламент" заменить словом "Курултай";</w:t>
      </w:r>
    </w:p>
    <w:bookmarkEnd w:id="2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332" w:id="286"/>
    <w:p>
      <w:pPr>
        <w:spacing w:after="0"/>
        <w:ind w:left="0"/>
        <w:jc w:val="both"/>
      </w:pPr>
      <w:r>
        <w:rPr>
          <w:rFonts w:ascii="Times New Roman"/>
          <w:b w:val="false"/>
          <w:i w:val="false"/>
          <w:color w:val="000000"/>
          <w:sz w:val="28"/>
        </w:rPr>
        <w:t>
      "3. После представления в Администрацию Президента проекты законов рассматриваются Государственно-правовым отделом и иными заинтересованными структурными подразделениями Администрации Президента, заместителями Руководителя Администрации Президента, соответствующими помощниками и советниками Президента Республики Казахстан.</w:t>
      </w:r>
    </w:p>
    <w:bookmarkEnd w:id="286"/>
    <w:bookmarkStart w:name="z333" w:id="287"/>
    <w:p>
      <w:pPr>
        <w:spacing w:after="0"/>
        <w:ind w:left="0"/>
        <w:jc w:val="both"/>
      </w:pPr>
      <w:r>
        <w:rPr>
          <w:rFonts w:ascii="Times New Roman"/>
          <w:b w:val="false"/>
          <w:i w:val="false"/>
          <w:color w:val="000000"/>
          <w:sz w:val="28"/>
        </w:rPr>
        <w:t>
      Срок проведения экспертизы проектов законов и подготовки заключения по ним в Администрации Президента не должен превышать 10 рабочих дней со дня их поступления в Администрацию Президента. При этом аналогичный срок по проектам конституционных законов, кодексов и законов, предусматривающим внесение изменений и (или) дополнений в действующие конституционные законы, кодексы, не должен превышать 15 рабочих дней.</w:t>
      </w:r>
    </w:p>
    <w:bookmarkEnd w:id="287"/>
    <w:bookmarkStart w:name="z334" w:id="288"/>
    <w:p>
      <w:pPr>
        <w:spacing w:after="0"/>
        <w:ind w:left="0"/>
        <w:jc w:val="both"/>
      </w:pPr>
      <w:r>
        <w:rPr>
          <w:rFonts w:ascii="Times New Roman"/>
          <w:b w:val="false"/>
          <w:i w:val="false"/>
          <w:color w:val="000000"/>
          <w:sz w:val="28"/>
        </w:rPr>
        <w:t>
      Срок проведения экспертизы по проектам законов, а также проектам временных постановлений Правительства Республики Казахстан, имеющих силу закона, разработанным в соответствии с пунктом 4 статьи 60 Конституции Республики Казахстан, и подготовки заключения по ним в Администрации Президента не должен превышать 10 рабочих дней со дня их поступления в Администрацию Президента, если иное не установлено соответствующим поручением.";</w:t>
      </w:r>
    </w:p>
    <w:bookmarkEnd w:id="288"/>
    <w:bookmarkStart w:name="z335" w:id="28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289"/>
    <w:bookmarkStart w:name="z336" w:id="290"/>
    <w:p>
      <w:pPr>
        <w:spacing w:after="0"/>
        <w:ind w:left="0"/>
        <w:jc w:val="both"/>
      </w:pPr>
      <w:r>
        <w:rPr>
          <w:rFonts w:ascii="Times New Roman"/>
          <w:b w:val="false"/>
          <w:i w:val="false"/>
          <w:color w:val="000000"/>
          <w:sz w:val="28"/>
        </w:rPr>
        <w:t>
      часть первую изложить в следующей редакции:</w:t>
      </w:r>
    </w:p>
    <w:bookmarkEnd w:id="290"/>
    <w:bookmarkStart w:name="z337" w:id="291"/>
    <w:p>
      <w:pPr>
        <w:spacing w:after="0"/>
        <w:ind w:left="0"/>
        <w:jc w:val="both"/>
      </w:pPr>
      <w:r>
        <w:rPr>
          <w:rFonts w:ascii="Times New Roman"/>
          <w:b w:val="false"/>
          <w:i w:val="false"/>
          <w:color w:val="000000"/>
          <w:sz w:val="28"/>
        </w:rPr>
        <w:t>
      "4. После экспертизы проектов законов и подготовки соответствующих заключений Государственно-правовым отделом и иными заинтересованными структурными подразделениями Администрации Президента, заместителями Руководителя Администрации Президента, помощниками и советниками Президента Республики Казахстан материалы за подписью руководства Администрации Президента направляются в Аппарат Правительства для последующей проработки с учетом высказанных замечаний и предложений. Указанные заключения путем направления их копий доводятся до сведения Представительства Президента Республики Казахстан в Курултае.";</w:t>
      </w:r>
    </w:p>
    <w:bookmarkEnd w:id="291"/>
    <w:bookmarkStart w:name="z338" w:id="292"/>
    <w:p>
      <w:pPr>
        <w:spacing w:after="0"/>
        <w:ind w:left="0"/>
        <w:jc w:val="both"/>
      </w:pPr>
      <w:r>
        <w:rPr>
          <w:rFonts w:ascii="Times New Roman"/>
          <w:b w:val="false"/>
          <w:i w:val="false"/>
          <w:color w:val="000000"/>
          <w:sz w:val="28"/>
        </w:rPr>
        <w:t>
      часть третью изложить в следующей редакции:</w:t>
      </w:r>
    </w:p>
    <w:bookmarkEnd w:id="292"/>
    <w:bookmarkStart w:name="z339" w:id="293"/>
    <w:p>
      <w:pPr>
        <w:spacing w:after="0"/>
        <w:ind w:left="0"/>
        <w:jc w:val="both"/>
      </w:pPr>
      <w:r>
        <w:rPr>
          <w:rFonts w:ascii="Times New Roman"/>
          <w:b w:val="false"/>
          <w:i w:val="false"/>
          <w:color w:val="000000"/>
          <w:sz w:val="28"/>
        </w:rPr>
        <w:t>
      "В случае отрицательного заключения Государственно-правового отдела и иных заинтересованных структурных подразделений Администрации Президента, заместителями Руководителя Администрации Президента, помощника или советника Президента Республики Казахстан на проект закона материалы с этим заключением направляются Руководителю Администрации Президента для последующего принятия по нему окончательного решения.";</w:t>
      </w:r>
    </w:p>
    <w:bookmarkEnd w:id="293"/>
    <w:bookmarkStart w:name="z340" w:id="29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w:t>
      </w:r>
    </w:p>
    <w:bookmarkEnd w:id="294"/>
    <w:bookmarkStart w:name="z341" w:id="295"/>
    <w:p>
      <w:pPr>
        <w:spacing w:after="0"/>
        <w:ind w:left="0"/>
        <w:jc w:val="both"/>
      </w:pPr>
      <w:r>
        <w:rPr>
          <w:rFonts w:ascii="Times New Roman"/>
          <w:b w:val="false"/>
          <w:i w:val="false"/>
          <w:color w:val="000000"/>
          <w:sz w:val="28"/>
        </w:rPr>
        <w:t>
      подпункт 1) изложить в следующей редакции:</w:t>
      </w:r>
    </w:p>
    <w:bookmarkEnd w:id="295"/>
    <w:bookmarkStart w:name="z342" w:id="296"/>
    <w:p>
      <w:pPr>
        <w:spacing w:after="0"/>
        <w:ind w:left="0"/>
        <w:jc w:val="both"/>
      </w:pPr>
      <w:r>
        <w:rPr>
          <w:rFonts w:ascii="Times New Roman"/>
          <w:b w:val="false"/>
          <w:i w:val="false"/>
          <w:color w:val="000000"/>
          <w:sz w:val="28"/>
        </w:rPr>
        <w:t>
      "1) проекты законов, рассмотрение которых в Курултае планируется от имени Главы государства, определить приоритетными;";</w:t>
      </w:r>
    </w:p>
    <w:bookmarkEnd w:id="296"/>
    <w:bookmarkStart w:name="z343" w:id="297"/>
    <w:p>
      <w:pPr>
        <w:spacing w:after="0"/>
        <w:ind w:left="0"/>
        <w:jc w:val="both"/>
      </w:pPr>
      <w:r>
        <w:rPr>
          <w:rFonts w:ascii="Times New Roman"/>
          <w:b w:val="false"/>
          <w:i w:val="false"/>
          <w:color w:val="000000"/>
          <w:sz w:val="28"/>
        </w:rPr>
        <w:t>
      подпункт 7) изложить в следующей редакции:</w:t>
      </w:r>
    </w:p>
    <w:bookmarkEnd w:id="297"/>
    <w:bookmarkStart w:name="z344" w:id="298"/>
    <w:p>
      <w:pPr>
        <w:spacing w:after="0"/>
        <w:ind w:left="0"/>
        <w:jc w:val="both"/>
      </w:pPr>
      <w:r>
        <w:rPr>
          <w:rFonts w:ascii="Times New Roman"/>
          <w:b w:val="false"/>
          <w:i w:val="false"/>
          <w:color w:val="000000"/>
          <w:sz w:val="28"/>
        </w:rPr>
        <w:t xml:space="preserve">
      "7) проекты законов, а также проекты временных постановлений Правительства, имеющих силу закона, разработанные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60 Конституции Республики Казахстан.".</w:t>
      </w:r>
    </w:p>
    <w:bookmarkEnd w:id="298"/>
    <w:bookmarkStart w:name="z345" w:id="299"/>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августа 2002 года № 941 "Об утверждении Правил присвоения дипломатических рангов":</w:t>
      </w:r>
    </w:p>
    <w:bookmarkEnd w:id="299"/>
    <w:bookmarkStart w:name="z346" w:id="30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присвоения дипломатических рангов, утвержденных вышеназванным Указом:</w:t>
      </w:r>
    </w:p>
    <w:bookmarkEnd w:id="300"/>
    <w:bookmarkStart w:name="z347" w:id="301"/>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3</w:t>
      </w:r>
      <w:r>
        <w:rPr>
          <w:rFonts w:ascii="Times New Roman"/>
          <w:b w:val="false"/>
          <w:i w:val="false"/>
          <w:color w:val="000000"/>
          <w:sz w:val="28"/>
        </w:rPr>
        <w:t xml:space="preserve"> изложить в следующей редакции:</w:t>
      </w:r>
    </w:p>
    <w:bookmarkEnd w:id="301"/>
    <w:bookmarkStart w:name="z348" w:id="302"/>
    <w:p>
      <w:pPr>
        <w:spacing w:after="0"/>
        <w:ind w:left="0"/>
        <w:jc w:val="both"/>
      </w:pPr>
      <w:r>
        <w:rPr>
          <w:rFonts w:ascii="Times New Roman"/>
          <w:b w:val="false"/>
          <w:i w:val="false"/>
          <w:color w:val="000000"/>
          <w:sz w:val="28"/>
        </w:rPr>
        <w:t>
      "3. Высшие дипломатические ранги присваиваются Президентом Республики Казахстан по представлению Министра иностранных дел Республики Казахстан.";</w:t>
      </w:r>
    </w:p>
    <w:bookmarkEnd w:id="302"/>
    <w:bookmarkStart w:name="z349" w:id="303"/>
    <w:p>
      <w:pPr>
        <w:spacing w:after="0"/>
        <w:ind w:left="0"/>
        <w:jc w:val="both"/>
      </w:pPr>
      <w:r>
        <w:rPr>
          <w:rFonts w:ascii="Times New Roman"/>
          <w:b w:val="false"/>
          <w:i w:val="false"/>
          <w:color w:val="000000"/>
          <w:sz w:val="28"/>
        </w:rPr>
        <w:t xml:space="preserve">
      подпункт 6) </w:t>
      </w:r>
      <w:r>
        <w:rPr>
          <w:rFonts w:ascii="Times New Roman"/>
          <w:b w:val="false"/>
          <w:i w:val="false"/>
          <w:color w:val="000000"/>
          <w:sz w:val="28"/>
        </w:rPr>
        <w:t>пункта 5</w:t>
      </w:r>
      <w:r>
        <w:rPr>
          <w:rFonts w:ascii="Times New Roman"/>
          <w:b w:val="false"/>
          <w:i w:val="false"/>
          <w:color w:val="000000"/>
          <w:sz w:val="28"/>
        </w:rPr>
        <w:t xml:space="preserve"> изложить в следующей редакции:</w:t>
      </w:r>
    </w:p>
    <w:bookmarkEnd w:id="303"/>
    <w:bookmarkStart w:name="z350" w:id="304"/>
    <w:p>
      <w:pPr>
        <w:spacing w:after="0"/>
        <w:ind w:left="0"/>
        <w:jc w:val="both"/>
      </w:pPr>
      <w:r>
        <w:rPr>
          <w:rFonts w:ascii="Times New Roman"/>
          <w:b w:val="false"/>
          <w:i w:val="false"/>
          <w:color w:val="000000"/>
          <w:sz w:val="28"/>
        </w:rPr>
        <w:t>
      "6) преподавательская, научная деятельность в высших учебных заведениях и научных учреждениях Министерства иностранных дел Республики Казахстан;".</w:t>
      </w:r>
    </w:p>
    <w:bookmarkEnd w:id="304"/>
    <w:bookmarkStart w:name="z351" w:id="305"/>
    <w:p>
      <w:pPr>
        <w:spacing w:after="0"/>
        <w:ind w:left="0"/>
        <w:jc w:val="both"/>
      </w:pPr>
      <w:r>
        <w:rPr>
          <w:rFonts w:ascii="Times New Roman"/>
          <w:b w:val="false"/>
          <w:i w:val="false"/>
          <w:color w:val="000000"/>
          <w:sz w:val="28"/>
        </w:rPr>
        <w:t xml:space="preserve">
      23.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10 декабря 2002 года № 992 "О создании Национального центра по правам человека":</w:t>
      </w:r>
    </w:p>
    <w:bookmarkEnd w:id="305"/>
    <w:bookmarkStart w:name="z352" w:id="30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Национальном центре по правам человека, утвержденном вышеназванным Указом:</w:t>
      </w:r>
    </w:p>
    <w:bookmarkEnd w:id="3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354" w:id="307"/>
    <w:p>
      <w:pPr>
        <w:spacing w:after="0"/>
        <w:ind w:left="0"/>
        <w:jc w:val="both"/>
      </w:pPr>
      <w:r>
        <w:rPr>
          <w:rFonts w:ascii="Times New Roman"/>
          <w:b w:val="false"/>
          <w:i w:val="false"/>
          <w:color w:val="000000"/>
          <w:sz w:val="28"/>
        </w:rPr>
        <w:t>
      "2. Национальный центр имеет представительства в столице, областях и городах республиканского значения.";</w:t>
      </w:r>
    </w:p>
    <w:bookmarkEnd w:id="307"/>
    <w:bookmarkStart w:name="z355" w:id="30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12</w:t>
      </w:r>
      <w:r>
        <w:rPr>
          <w:rFonts w:ascii="Times New Roman"/>
          <w:b w:val="false"/>
          <w:i w:val="false"/>
          <w:color w:val="000000"/>
          <w:sz w:val="28"/>
        </w:rPr>
        <w:t xml:space="preserve"> слова "законодательными актами" заменить словом "законами";</w:t>
      </w:r>
    </w:p>
    <w:bookmarkEnd w:id="308"/>
    <w:bookmarkStart w:name="z356" w:id="309"/>
    <w:p>
      <w:pPr>
        <w:spacing w:after="0"/>
        <w:ind w:left="0"/>
        <w:jc w:val="both"/>
      </w:pPr>
      <w:r>
        <w:rPr>
          <w:rFonts w:ascii="Times New Roman"/>
          <w:b w:val="false"/>
          <w:i w:val="false"/>
          <w:color w:val="000000"/>
          <w:sz w:val="28"/>
        </w:rPr>
        <w:t xml:space="preserve">
      абзац четвертый </w:t>
      </w:r>
      <w:r>
        <w:rPr>
          <w:rFonts w:ascii="Times New Roman"/>
          <w:b w:val="false"/>
          <w:i w:val="false"/>
          <w:color w:val="000000"/>
          <w:sz w:val="28"/>
        </w:rPr>
        <w:t>подпункта 2)</w:t>
      </w:r>
      <w:r>
        <w:rPr>
          <w:rFonts w:ascii="Times New Roman"/>
          <w:b w:val="false"/>
          <w:i w:val="false"/>
          <w:color w:val="000000"/>
          <w:sz w:val="28"/>
        </w:rPr>
        <w:t xml:space="preserve"> пункта 14 изложить в следующей редакции:</w:t>
      </w:r>
    </w:p>
    <w:bookmarkEnd w:id="309"/>
    <w:bookmarkStart w:name="z357" w:id="310"/>
    <w:p>
      <w:pPr>
        <w:spacing w:after="0"/>
        <w:ind w:left="0"/>
        <w:jc w:val="both"/>
      </w:pPr>
      <w:r>
        <w:rPr>
          <w:rFonts w:ascii="Times New Roman"/>
          <w:b w:val="false"/>
          <w:i w:val="false"/>
          <w:color w:val="000000"/>
          <w:sz w:val="28"/>
        </w:rPr>
        <w:t>
      "обеспечивать работу Уполномоченного по координации деятельности участников национального превентивного механизма по предупреждению пыток и других жестоких, бесчеловечных или унижающих честь и достоинство видов обращения и наказания, принятию мер для обеспечения их необходимого потенциала и профессиональных знаний, а также по осуществлению иных полномочий в соответствии с законодательством Республики Казахстан;";</w:t>
      </w:r>
    </w:p>
    <w:bookmarkEnd w:id="310"/>
    <w:bookmarkStart w:name="z358" w:id="31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15</w:t>
      </w:r>
      <w:r>
        <w:rPr>
          <w:rFonts w:ascii="Times New Roman"/>
          <w:b w:val="false"/>
          <w:i w:val="false"/>
          <w:color w:val="000000"/>
          <w:sz w:val="28"/>
        </w:rPr>
        <w:t xml:space="preserve">: </w:t>
      </w:r>
    </w:p>
    <w:bookmarkEnd w:id="3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следующей редакции:</w:t>
      </w:r>
    </w:p>
    <w:bookmarkStart w:name="z360" w:id="312"/>
    <w:p>
      <w:pPr>
        <w:spacing w:after="0"/>
        <w:ind w:left="0"/>
        <w:jc w:val="both"/>
      </w:pPr>
      <w:r>
        <w:rPr>
          <w:rFonts w:ascii="Times New Roman"/>
          <w:b w:val="false"/>
          <w:i w:val="false"/>
          <w:color w:val="000000"/>
          <w:sz w:val="28"/>
        </w:rPr>
        <w:t>
      "1) подготовка предложений Уполномоченного по разработке проектов законов, совершенствованию законодательства Республики Казахстан по вопросам поощрения и защиты прав и свобод человека и гражданина для представления Президенту Республики Казахстан, Курултаю Республики Казахстан и Правительству Республики Казахстан;</w:t>
      </w:r>
    </w:p>
    <w:bookmarkEnd w:id="312"/>
    <w:bookmarkStart w:name="z361" w:id="313"/>
    <w:p>
      <w:pPr>
        <w:spacing w:after="0"/>
        <w:ind w:left="0"/>
        <w:jc w:val="both"/>
      </w:pPr>
      <w:r>
        <w:rPr>
          <w:rFonts w:ascii="Times New Roman"/>
          <w:b w:val="false"/>
          <w:i w:val="false"/>
          <w:color w:val="000000"/>
          <w:sz w:val="28"/>
        </w:rPr>
        <w:t>
      2) подготовка проектов ежегодного доклада Уполномоченного о его деятельности, доклада о ситуации и принимаемых мерах в сфере противодействия торговле людьми в Республике Казахстан, а также специальных докладов и их распространение;</w:t>
      </w:r>
    </w:p>
    <w:bookmarkEnd w:id="313"/>
    <w:bookmarkStart w:name="z362" w:id="314"/>
    <w:p>
      <w:pPr>
        <w:spacing w:after="0"/>
        <w:ind w:left="0"/>
        <w:jc w:val="both"/>
      </w:pPr>
      <w:r>
        <w:rPr>
          <w:rFonts w:ascii="Times New Roman"/>
          <w:b w:val="false"/>
          <w:i w:val="false"/>
          <w:color w:val="000000"/>
          <w:sz w:val="28"/>
        </w:rPr>
        <w:t>
      3) организация участия Уполномоченного и его представителей на заседаниях Курултая Республики Казахстан, заседаниях рабочих органов Курултая Республики Казахстан и иных мероприятиях с участием депутатов Курултая Республики Казахстан, пленарных заседаниях сессии маслихатов столицы, областей или городов республиканского значения, заседаниях Правительства Республики Казахстан, Конституционного Суда Республики Казахстан, коллегиальных государственных и иных органов, образуемых в государственных органах;";</w:t>
      </w:r>
    </w:p>
    <w:bookmarkEnd w:id="3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изложить в следующей редакции:</w:t>
      </w:r>
    </w:p>
    <w:bookmarkStart w:name="z364" w:id="315"/>
    <w:p>
      <w:pPr>
        <w:spacing w:after="0"/>
        <w:ind w:left="0"/>
        <w:jc w:val="both"/>
      </w:pPr>
      <w:r>
        <w:rPr>
          <w:rFonts w:ascii="Times New Roman"/>
          <w:b w:val="false"/>
          <w:i w:val="false"/>
          <w:color w:val="000000"/>
          <w:sz w:val="28"/>
        </w:rPr>
        <w:t xml:space="preserve">
      "6) подготовка предложений Уполномоченного для внесения Президенту Республики Казахстан, Правительству Республики Казахстан, депутатам Курултая Республики Казахстан и государственным органам Республики Казахстан в соответствии с задачами, указанными в </w:t>
      </w:r>
      <w:r>
        <w:rPr>
          <w:rFonts w:ascii="Times New Roman"/>
          <w:b w:val="false"/>
          <w:i w:val="false"/>
          <w:color w:val="000000"/>
          <w:sz w:val="28"/>
        </w:rPr>
        <w:t>Конституционном законе</w:t>
      </w:r>
      <w:r>
        <w:rPr>
          <w:rFonts w:ascii="Times New Roman"/>
          <w:b w:val="false"/>
          <w:i w:val="false"/>
          <w:color w:val="000000"/>
          <w:sz w:val="28"/>
        </w:rPr>
        <w:t xml:space="preserve"> Республики Казахстан "Об Уполномоченном по правам человека в Республике Казахстан";";</w:t>
      </w:r>
    </w:p>
    <w:bookmarkEnd w:id="315"/>
    <w:bookmarkStart w:name="z365" w:id="31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19</w:t>
      </w:r>
      <w:r>
        <w:rPr>
          <w:rFonts w:ascii="Times New Roman"/>
          <w:b w:val="false"/>
          <w:i w:val="false"/>
          <w:color w:val="000000"/>
          <w:sz w:val="28"/>
        </w:rPr>
        <w:t xml:space="preserve"> слова "областях, городах республиканского значения, столице" заменить словами "столице, областях и городах республиканского значения";</w:t>
      </w:r>
    </w:p>
    <w:bookmarkEnd w:id="3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24</w:t>
      </w:r>
      <w:r>
        <w:rPr>
          <w:rFonts w:ascii="Times New Roman"/>
          <w:b w:val="false"/>
          <w:i w:val="false"/>
          <w:color w:val="000000"/>
          <w:sz w:val="28"/>
        </w:rPr>
        <w:t xml:space="preserve"> изложить в следующей редакции:</w:t>
      </w:r>
    </w:p>
    <w:bookmarkStart w:name="z367" w:id="317"/>
    <w:p>
      <w:pPr>
        <w:spacing w:after="0"/>
        <w:ind w:left="0"/>
        <w:jc w:val="both"/>
      </w:pPr>
      <w:r>
        <w:rPr>
          <w:rFonts w:ascii="Times New Roman"/>
          <w:b w:val="false"/>
          <w:i w:val="false"/>
          <w:color w:val="000000"/>
          <w:sz w:val="28"/>
        </w:rPr>
        <w:t xml:space="preserve">
      "24. Реорганизация и упразднение Национального центра осуществляются в соответствии с законодательством Республики Казахстан. </w:t>
      </w:r>
    </w:p>
    <w:bookmarkEnd w:id="317"/>
    <w:bookmarkStart w:name="z368" w:id="318"/>
    <w:p>
      <w:pPr>
        <w:spacing w:after="0"/>
        <w:ind w:left="0"/>
        <w:jc w:val="both"/>
      </w:pPr>
      <w:r>
        <w:rPr>
          <w:rFonts w:ascii="Times New Roman"/>
          <w:b w:val="false"/>
          <w:i w:val="false"/>
          <w:color w:val="000000"/>
          <w:sz w:val="28"/>
        </w:rPr>
        <w:t xml:space="preserve">
      Перечень представительств в столице, областях и городах республиканского значения, находящихся в ведении Национального центра: </w:t>
      </w:r>
    </w:p>
    <w:bookmarkEnd w:id="318"/>
    <w:bookmarkStart w:name="z369" w:id="319"/>
    <w:p>
      <w:pPr>
        <w:spacing w:after="0"/>
        <w:ind w:left="0"/>
        <w:jc w:val="both"/>
      </w:pPr>
      <w:r>
        <w:rPr>
          <w:rFonts w:ascii="Times New Roman"/>
          <w:b w:val="false"/>
          <w:i w:val="false"/>
          <w:color w:val="000000"/>
          <w:sz w:val="28"/>
        </w:rPr>
        <w:t>
      1) представительство Национального центра по правам человека по городу Астане;</w:t>
      </w:r>
    </w:p>
    <w:bookmarkEnd w:id="319"/>
    <w:bookmarkStart w:name="z370" w:id="320"/>
    <w:p>
      <w:pPr>
        <w:spacing w:after="0"/>
        <w:ind w:left="0"/>
        <w:jc w:val="both"/>
      </w:pPr>
      <w:r>
        <w:rPr>
          <w:rFonts w:ascii="Times New Roman"/>
          <w:b w:val="false"/>
          <w:i w:val="false"/>
          <w:color w:val="000000"/>
          <w:sz w:val="28"/>
        </w:rPr>
        <w:t>
      2) представительство Национального центра по правам человека по области Абай;</w:t>
      </w:r>
    </w:p>
    <w:bookmarkEnd w:id="320"/>
    <w:bookmarkStart w:name="z371" w:id="321"/>
    <w:p>
      <w:pPr>
        <w:spacing w:after="0"/>
        <w:ind w:left="0"/>
        <w:jc w:val="both"/>
      </w:pPr>
      <w:r>
        <w:rPr>
          <w:rFonts w:ascii="Times New Roman"/>
          <w:b w:val="false"/>
          <w:i w:val="false"/>
          <w:color w:val="000000"/>
          <w:sz w:val="28"/>
        </w:rPr>
        <w:t>
      3) представительство Национального центра по правам человека по Акмолинской области;</w:t>
      </w:r>
    </w:p>
    <w:bookmarkEnd w:id="321"/>
    <w:bookmarkStart w:name="z372" w:id="322"/>
    <w:p>
      <w:pPr>
        <w:spacing w:after="0"/>
        <w:ind w:left="0"/>
        <w:jc w:val="both"/>
      </w:pPr>
      <w:r>
        <w:rPr>
          <w:rFonts w:ascii="Times New Roman"/>
          <w:b w:val="false"/>
          <w:i w:val="false"/>
          <w:color w:val="000000"/>
          <w:sz w:val="28"/>
        </w:rPr>
        <w:t>
      4) представительство Национального центра по правам человека по Актюбинской области;</w:t>
      </w:r>
    </w:p>
    <w:bookmarkEnd w:id="322"/>
    <w:bookmarkStart w:name="z373" w:id="323"/>
    <w:p>
      <w:pPr>
        <w:spacing w:after="0"/>
        <w:ind w:left="0"/>
        <w:jc w:val="both"/>
      </w:pPr>
      <w:r>
        <w:rPr>
          <w:rFonts w:ascii="Times New Roman"/>
          <w:b w:val="false"/>
          <w:i w:val="false"/>
          <w:color w:val="000000"/>
          <w:sz w:val="28"/>
        </w:rPr>
        <w:t>
      5) представительство Национального центра по правам человека по Алматинской области;</w:t>
      </w:r>
    </w:p>
    <w:bookmarkEnd w:id="323"/>
    <w:bookmarkStart w:name="z374" w:id="324"/>
    <w:p>
      <w:pPr>
        <w:spacing w:after="0"/>
        <w:ind w:left="0"/>
        <w:jc w:val="both"/>
      </w:pPr>
      <w:r>
        <w:rPr>
          <w:rFonts w:ascii="Times New Roman"/>
          <w:b w:val="false"/>
          <w:i w:val="false"/>
          <w:color w:val="000000"/>
          <w:sz w:val="28"/>
        </w:rPr>
        <w:t>
      6) представительство Национального центра по правам человека по Атырауской области;</w:t>
      </w:r>
    </w:p>
    <w:bookmarkEnd w:id="324"/>
    <w:bookmarkStart w:name="z375" w:id="325"/>
    <w:p>
      <w:pPr>
        <w:spacing w:after="0"/>
        <w:ind w:left="0"/>
        <w:jc w:val="both"/>
      </w:pPr>
      <w:r>
        <w:rPr>
          <w:rFonts w:ascii="Times New Roman"/>
          <w:b w:val="false"/>
          <w:i w:val="false"/>
          <w:color w:val="000000"/>
          <w:sz w:val="28"/>
        </w:rPr>
        <w:t>
      7) представительство Национального центра по правам человека по Восточно-Казахстанской области;</w:t>
      </w:r>
    </w:p>
    <w:bookmarkEnd w:id="325"/>
    <w:bookmarkStart w:name="z376" w:id="326"/>
    <w:p>
      <w:pPr>
        <w:spacing w:after="0"/>
        <w:ind w:left="0"/>
        <w:jc w:val="both"/>
      </w:pPr>
      <w:r>
        <w:rPr>
          <w:rFonts w:ascii="Times New Roman"/>
          <w:b w:val="false"/>
          <w:i w:val="false"/>
          <w:color w:val="000000"/>
          <w:sz w:val="28"/>
        </w:rPr>
        <w:t>
      8) представительство Национального центра по правам человека по Жамбылской области;</w:t>
      </w:r>
    </w:p>
    <w:bookmarkEnd w:id="326"/>
    <w:bookmarkStart w:name="z377" w:id="327"/>
    <w:p>
      <w:pPr>
        <w:spacing w:after="0"/>
        <w:ind w:left="0"/>
        <w:jc w:val="both"/>
      </w:pPr>
      <w:r>
        <w:rPr>
          <w:rFonts w:ascii="Times New Roman"/>
          <w:b w:val="false"/>
          <w:i w:val="false"/>
          <w:color w:val="000000"/>
          <w:sz w:val="28"/>
        </w:rPr>
        <w:t>
      9) представительство Национального центра по правам человека по области Жетісу;</w:t>
      </w:r>
    </w:p>
    <w:bookmarkEnd w:id="327"/>
    <w:bookmarkStart w:name="z378" w:id="328"/>
    <w:p>
      <w:pPr>
        <w:spacing w:after="0"/>
        <w:ind w:left="0"/>
        <w:jc w:val="both"/>
      </w:pPr>
      <w:r>
        <w:rPr>
          <w:rFonts w:ascii="Times New Roman"/>
          <w:b w:val="false"/>
          <w:i w:val="false"/>
          <w:color w:val="000000"/>
          <w:sz w:val="28"/>
        </w:rPr>
        <w:t>
      10) представительство Национального центра по правам человека по Западно-Казахстанской области;</w:t>
      </w:r>
    </w:p>
    <w:bookmarkEnd w:id="328"/>
    <w:bookmarkStart w:name="z379" w:id="329"/>
    <w:p>
      <w:pPr>
        <w:spacing w:after="0"/>
        <w:ind w:left="0"/>
        <w:jc w:val="both"/>
      </w:pPr>
      <w:r>
        <w:rPr>
          <w:rFonts w:ascii="Times New Roman"/>
          <w:b w:val="false"/>
          <w:i w:val="false"/>
          <w:color w:val="000000"/>
          <w:sz w:val="28"/>
        </w:rPr>
        <w:t>
      11) представительство Национального центра по правам человека по Карагандинской области;</w:t>
      </w:r>
    </w:p>
    <w:bookmarkEnd w:id="329"/>
    <w:bookmarkStart w:name="z380" w:id="330"/>
    <w:p>
      <w:pPr>
        <w:spacing w:after="0"/>
        <w:ind w:left="0"/>
        <w:jc w:val="both"/>
      </w:pPr>
      <w:r>
        <w:rPr>
          <w:rFonts w:ascii="Times New Roman"/>
          <w:b w:val="false"/>
          <w:i w:val="false"/>
          <w:color w:val="000000"/>
          <w:sz w:val="28"/>
        </w:rPr>
        <w:t>
      12) представительство Национального центра по правам человека по Костанайской области;</w:t>
      </w:r>
    </w:p>
    <w:bookmarkEnd w:id="330"/>
    <w:bookmarkStart w:name="z381" w:id="331"/>
    <w:p>
      <w:pPr>
        <w:spacing w:after="0"/>
        <w:ind w:left="0"/>
        <w:jc w:val="both"/>
      </w:pPr>
      <w:r>
        <w:rPr>
          <w:rFonts w:ascii="Times New Roman"/>
          <w:b w:val="false"/>
          <w:i w:val="false"/>
          <w:color w:val="000000"/>
          <w:sz w:val="28"/>
        </w:rPr>
        <w:t>
      13) представительство Национального центра по правам человека по Кызылординской области;</w:t>
      </w:r>
    </w:p>
    <w:bookmarkEnd w:id="331"/>
    <w:bookmarkStart w:name="z382" w:id="332"/>
    <w:p>
      <w:pPr>
        <w:spacing w:after="0"/>
        <w:ind w:left="0"/>
        <w:jc w:val="both"/>
      </w:pPr>
      <w:r>
        <w:rPr>
          <w:rFonts w:ascii="Times New Roman"/>
          <w:b w:val="false"/>
          <w:i w:val="false"/>
          <w:color w:val="000000"/>
          <w:sz w:val="28"/>
        </w:rPr>
        <w:t>
      14) представительство Национального центра по правам человека по Мангистауской области;</w:t>
      </w:r>
    </w:p>
    <w:bookmarkEnd w:id="332"/>
    <w:bookmarkStart w:name="z383" w:id="333"/>
    <w:p>
      <w:pPr>
        <w:spacing w:after="0"/>
        <w:ind w:left="0"/>
        <w:jc w:val="both"/>
      </w:pPr>
      <w:r>
        <w:rPr>
          <w:rFonts w:ascii="Times New Roman"/>
          <w:b w:val="false"/>
          <w:i w:val="false"/>
          <w:color w:val="000000"/>
          <w:sz w:val="28"/>
        </w:rPr>
        <w:t>
      15) представительство Национального центра по правам человека по Павлодарской области;</w:t>
      </w:r>
    </w:p>
    <w:bookmarkEnd w:id="333"/>
    <w:bookmarkStart w:name="z384" w:id="334"/>
    <w:p>
      <w:pPr>
        <w:spacing w:after="0"/>
        <w:ind w:left="0"/>
        <w:jc w:val="both"/>
      </w:pPr>
      <w:r>
        <w:rPr>
          <w:rFonts w:ascii="Times New Roman"/>
          <w:b w:val="false"/>
          <w:i w:val="false"/>
          <w:color w:val="000000"/>
          <w:sz w:val="28"/>
        </w:rPr>
        <w:t>
      16) представительство Национального центра по правам человека по Северо-Казахстанской области;</w:t>
      </w:r>
    </w:p>
    <w:bookmarkEnd w:id="334"/>
    <w:bookmarkStart w:name="z385" w:id="335"/>
    <w:p>
      <w:pPr>
        <w:spacing w:after="0"/>
        <w:ind w:left="0"/>
        <w:jc w:val="both"/>
      </w:pPr>
      <w:r>
        <w:rPr>
          <w:rFonts w:ascii="Times New Roman"/>
          <w:b w:val="false"/>
          <w:i w:val="false"/>
          <w:color w:val="000000"/>
          <w:sz w:val="28"/>
        </w:rPr>
        <w:t>
      17) представительство Национального центра по правам человека по Туркестанской области;</w:t>
      </w:r>
    </w:p>
    <w:bookmarkEnd w:id="335"/>
    <w:bookmarkStart w:name="z386" w:id="336"/>
    <w:p>
      <w:pPr>
        <w:spacing w:after="0"/>
        <w:ind w:left="0"/>
        <w:jc w:val="both"/>
      </w:pPr>
      <w:r>
        <w:rPr>
          <w:rFonts w:ascii="Times New Roman"/>
          <w:b w:val="false"/>
          <w:i w:val="false"/>
          <w:color w:val="000000"/>
          <w:sz w:val="28"/>
        </w:rPr>
        <w:t>
      18) представительство Национального центра по правам человека по области Ұлытау;</w:t>
      </w:r>
    </w:p>
    <w:bookmarkEnd w:id="336"/>
    <w:bookmarkStart w:name="z387" w:id="337"/>
    <w:p>
      <w:pPr>
        <w:spacing w:after="0"/>
        <w:ind w:left="0"/>
        <w:jc w:val="both"/>
      </w:pPr>
      <w:r>
        <w:rPr>
          <w:rFonts w:ascii="Times New Roman"/>
          <w:b w:val="false"/>
          <w:i w:val="false"/>
          <w:color w:val="000000"/>
          <w:sz w:val="28"/>
        </w:rPr>
        <w:t>
      19) представительство Национального центра по правам человека по городу Алматы;</w:t>
      </w:r>
    </w:p>
    <w:bookmarkEnd w:id="337"/>
    <w:bookmarkStart w:name="z388" w:id="338"/>
    <w:p>
      <w:pPr>
        <w:spacing w:after="0"/>
        <w:ind w:left="0"/>
        <w:jc w:val="both"/>
      </w:pPr>
      <w:r>
        <w:rPr>
          <w:rFonts w:ascii="Times New Roman"/>
          <w:b w:val="false"/>
          <w:i w:val="false"/>
          <w:color w:val="000000"/>
          <w:sz w:val="28"/>
        </w:rPr>
        <w:t xml:space="preserve">
      20) представительство Национального центра по правам человека по городу Шымкенту.". </w:t>
      </w:r>
    </w:p>
    <w:bookmarkEnd w:id="338"/>
    <w:bookmarkStart w:name="z389" w:id="339"/>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18 августа 2003 года № 1167"О структуре Управления делами Президента Республики Казахстан":</w:t>
      </w:r>
    </w:p>
    <w:bookmarkEnd w:id="339"/>
    <w:bookmarkStart w:name="z390" w:id="34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структуре</w:t>
      </w:r>
      <w:r>
        <w:rPr>
          <w:rFonts w:ascii="Times New Roman"/>
          <w:b w:val="false"/>
          <w:i w:val="false"/>
          <w:color w:val="000000"/>
          <w:sz w:val="28"/>
        </w:rPr>
        <w:t xml:space="preserve"> Управления делами Президента Республики Казахстан, утвержденной вышеназванным Указом:</w:t>
      </w:r>
    </w:p>
    <w:bookmarkEnd w:id="340"/>
    <w:bookmarkStart w:name="z391" w:id="341"/>
    <w:p>
      <w:pPr>
        <w:spacing w:after="0"/>
        <w:ind w:left="0"/>
        <w:jc w:val="both"/>
      </w:pPr>
      <w:r>
        <w:rPr>
          <w:rFonts w:ascii="Times New Roman"/>
          <w:b w:val="false"/>
          <w:i w:val="false"/>
          <w:color w:val="000000"/>
          <w:sz w:val="28"/>
        </w:rPr>
        <w:t>
      строку "Управление материально-технического обеспечения" изложить в следующей редакции:</w:t>
      </w:r>
    </w:p>
    <w:bookmarkEnd w:id="341"/>
    <w:bookmarkStart w:name="z392" w:id="342"/>
    <w:p>
      <w:pPr>
        <w:spacing w:after="0"/>
        <w:ind w:left="0"/>
        <w:jc w:val="both"/>
      </w:pPr>
      <w:r>
        <w:rPr>
          <w:rFonts w:ascii="Times New Roman"/>
          <w:b w:val="false"/>
          <w:i w:val="false"/>
          <w:color w:val="000000"/>
          <w:sz w:val="28"/>
        </w:rPr>
        <w:t>
      "Департамент хозяйственного обеспечения Курултая Республики Казахстан".</w:t>
      </w:r>
    </w:p>
    <w:bookmarkEnd w:id="342"/>
    <w:bookmarkStart w:name="z393" w:id="343"/>
    <w:p>
      <w:pPr>
        <w:spacing w:after="0"/>
        <w:ind w:left="0"/>
        <w:jc w:val="both"/>
      </w:pPr>
      <w:r>
        <w:rPr>
          <w:rFonts w:ascii="Times New Roman"/>
          <w:b w:val="false"/>
          <w:i w:val="false"/>
          <w:color w:val="000000"/>
          <w:sz w:val="28"/>
        </w:rPr>
        <w:t xml:space="preserve">
      25.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19 марта 2003 года № 1042 "О Комиссии по правам человека при Президенте Республики Казахстан":</w:t>
      </w:r>
    </w:p>
    <w:bookmarkEnd w:id="343"/>
    <w:bookmarkStart w:name="z394" w:id="344"/>
    <w:p>
      <w:pPr>
        <w:spacing w:after="0"/>
        <w:ind w:left="0"/>
        <w:jc w:val="both"/>
      </w:pPr>
      <w:r>
        <w:rPr>
          <w:rFonts w:ascii="Times New Roman"/>
          <w:b w:val="false"/>
          <w:i w:val="false"/>
          <w:color w:val="000000"/>
          <w:sz w:val="28"/>
        </w:rPr>
        <w:t>
      преамбулу изложить в следующей редакции:</w:t>
      </w:r>
    </w:p>
    <w:bookmarkEnd w:id="344"/>
    <w:bookmarkStart w:name="z395" w:id="345"/>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21)</w:t>
      </w:r>
      <w:r>
        <w:rPr>
          <w:rFonts w:ascii="Times New Roman"/>
          <w:b w:val="false"/>
          <w:i w:val="false"/>
          <w:color w:val="000000"/>
          <w:sz w:val="28"/>
        </w:rPr>
        <w:t xml:space="preserve"> статьи 46 Конституции Республики Казахстан, пунктом 1 </w:t>
      </w:r>
      <w:r>
        <w:rPr>
          <w:rFonts w:ascii="Times New Roman"/>
          <w:b w:val="false"/>
          <w:i w:val="false"/>
          <w:color w:val="000000"/>
          <w:sz w:val="28"/>
        </w:rPr>
        <w:t>статьи 38</w:t>
      </w:r>
      <w:r>
        <w:rPr>
          <w:rFonts w:ascii="Times New Roman"/>
          <w:b w:val="false"/>
          <w:i w:val="false"/>
          <w:color w:val="000000"/>
          <w:sz w:val="28"/>
        </w:rPr>
        <w:t xml:space="preserve"> Конституционного закона Республики Казахстан "О Президенте Республики Казахстан" ПОСТАНОВЛЯЮ:";</w:t>
      </w:r>
    </w:p>
    <w:bookmarkEnd w:id="345"/>
    <w:bookmarkStart w:name="z396" w:id="34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Комиссии по правам человека при Президенте Республики Казахстан, утвержденном вышеназванным Указом:</w:t>
      </w:r>
    </w:p>
    <w:bookmarkEnd w:id="346"/>
    <w:bookmarkStart w:name="z397" w:id="34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13</w:t>
      </w:r>
      <w:r>
        <w:rPr>
          <w:rFonts w:ascii="Times New Roman"/>
          <w:b w:val="false"/>
          <w:i w:val="false"/>
          <w:color w:val="000000"/>
          <w:sz w:val="28"/>
        </w:rPr>
        <w:t xml:space="preserve"> слова "областей, городов республиканского значения и столицы Республики" заменить словами "столицы, областей и городов республиканского значения";</w:t>
      </w:r>
    </w:p>
    <w:bookmarkEnd w:id="347"/>
    <w:bookmarkStart w:name="z398" w:id="348"/>
    <w:p>
      <w:pPr>
        <w:spacing w:after="0"/>
        <w:ind w:left="0"/>
        <w:jc w:val="both"/>
      </w:pPr>
      <w:r>
        <w:rPr>
          <w:rFonts w:ascii="Times New Roman"/>
          <w:b w:val="false"/>
          <w:i w:val="false"/>
          <w:color w:val="000000"/>
          <w:sz w:val="28"/>
        </w:rPr>
        <w:t>
      в составе Комиссии по правам человека при Президенте Республики Казахстан, утвержденном вышеназванным Указом:</w:t>
      </w:r>
    </w:p>
    <w:bookmarkEnd w:id="348"/>
    <w:bookmarkStart w:name="z399" w:id="349"/>
    <w:p>
      <w:pPr>
        <w:spacing w:after="0"/>
        <w:ind w:left="0"/>
        <w:jc w:val="both"/>
      </w:pPr>
      <w:r>
        <w:rPr>
          <w:rFonts w:ascii="Times New Roman"/>
          <w:b w:val="false"/>
          <w:i w:val="false"/>
          <w:color w:val="000000"/>
          <w:sz w:val="28"/>
        </w:rPr>
        <w:t>
      строку "Асанов Жакип Кажманович – заместитель Председателя Сената Парламента Республики Казахстан (по согласованию), председатель" изложить в следующей редакции:</w:t>
      </w:r>
    </w:p>
    <w:bookmarkEnd w:id="349"/>
    <w:bookmarkStart w:name="z400" w:id="350"/>
    <w:p>
      <w:pPr>
        <w:spacing w:after="0"/>
        <w:ind w:left="0"/>
        <w:jc w:val="both"/>
      </w:pPr>
      <w:r>
        <w:rPr>
          <w:rFonts w:ascii="Times New Roman"/>
          <w:b w:val="false"/>
          <w:i w:val="false"/>
          <w:color w:val="000000"/>
          <w:sz w:val="28"/>
        </w:rPr>
        <w:t>
      "Асанов Жакип Кажманович – государственный и общественный деятель, юрист (по согласованию), председатель";</w:t>
      </w:r>
    </w:p>
    <w:bookmarkEnd w:id="350"/>
    <w:bookmarkStart w:name="z401" w:id="351"/>
    <w:p>
      <w:pPr>
        <w:spacing w:after="0"/>
        <w:ind w:left="0"/>
        <w:jc w:val="both"/>
      </w:pPr>
      <w:r>
        <w:rPr>
          <w:rFonts w:ascii="Times New Roman"/>
          <w:b w:val="false"/>
          <w:i w:val="false"/>
          <w:color w:val="000000"/>
          <w:sz w:val="28"/>
        </w:rPr>
        <w:t>
      строку "Асанова Жанна Бейсентаевна – депутат Сената Парламента Республики Казахстан (по согласованию)" изложить в следующей редакции:</w:t>
      </w:r>
    </w:p>
    <w:bookmarkEnd w:id="351"/>
    <w:bookmarkStart w:name="z402" w:id="352"/>
    <w:p>
      <w:pPr>
        <w:spacing w:after="0"/>
        <w:ind w:left="0"/>
        <w:jc w:val="both"/>
      </w:pPr>
      <w:r>
        <w:rPr>
          <w:rFonts w:ascii="Times New Roman"/>
          <w:b w:val="false"/>
          <w:i w:val="false"/>
          <w:color w:val="000000"/>
          <w:sz w:val="28"/>
        </w:rPr>
        <w:t>
      "Асанова Жанна Бейсентаевна – вице-президент объединения юридических лиц "Гражданский альянс Казахстана" (по согласованию)";</w:t>
      </w:r>
    </w:p>
    <w:bookmarkEnd w:id="352"/>
    <w:bookmarkStart w:name="z403" w:id="353"/>
    <w:p>
      <w:pPr>
        <w:spacing w:after="0"/>
        <w:ind w:left="0"/>
        <w:jc w:val="both"/>
      </w:pPr>
      <w:r>
        <w:rPr>
          <w:rFonts w:ascii="Times New Roman"/>
          <w:b w:val="false"/>
          <w:i w:val="false"/>
          <w:color w:val="000000"/>
          <w:sz w:val="28"/>
        </w:rPr>
        <w:t>
      строку "Байтилесов Нурсултан Толенович – депутат Мажилиса Парламента Республики Казахстан (по согласованию)" изложить в следующей редакции:</w:t>
      </w:r>
    </w:p>
    <w:bookmarkEnd w:id="353"/>
    <w:bookmarkStart w:name="z404" w:id="354"/>
    <w:p>
      <w:pPr>
        <w:spacing w:after="0"/>
        <w:ind w:left="0"/>
        <w:jc w:val="both"/>
      </w:pPr>
      <w:r>
        <w:rPr>
          <w:rFonts w:ascii="Times New Roman"/>
          <w:b w:val="false"/>
          <w:i w:val="false"/>
          <w:color w:val="000000"/>
          <w:sz w:val="28"/>
        </w:rPr>
        <w:t>
      "Байтилесов Нурсултан Толенович – общественный деятель, юрист (по согласованию)";</w:t>
      </w:r>
    </w:p>
    <w:bookmarkEnd w:id="354"/>
    <w:bookmarkStart w:name="z405" w:id="355"/>
    <w:p>
      <w:pPr>
        <w:spacing w:after="0"/>
        <w:ind w:left="0"/>
        <w:jc w:val="both"/>
      </w:pPr>
      <w:r>
        <w:rPr>
          <w:rFonts w:ascii="Times New Roman"/>
          <w:b w:val="false"/>
          <w:i w:val="false"/>
          <w:color w:val="000000"/>
          <w:sz w:val="28"/>
        </w:rPr>
        <w:t>
      строку "Еспаева Дания Мадиевна – депутат Мажилиса Парламента Республики Казахстан (по согласованию)" изложить в следующей редакции:</w:t>
      </w:r>
    </w:p>
    <w:bookmarkEnd w:id="355"/>
    <w:bookmarkStart w:name="z406" w:id="356"/>
    <w:p>
      <w:pPr>
        <w:spacing w:after="0"/>
        <w:ind w:left="0"/>
        <w:jc w:val="both"/>
      </w:pPr>
      <w:r>
        <w:rPr>
          <w:rFonts w:ascii="Times New Roman"/>
          <w:b w:val="false"/>
          <w:i w:val="false"/>
          <w:color w:val="000000"/>
          <w:sz w:val="28"/>
        </w:rPr>
        <w:t>
      "Еспаева Дания Мадиевна – Председатель Демократической партии Казахстана "Ак жол" (по согласованию)";</w:t>
      </w:r>
    </w:p>
    <w:bookmarkEnd w:id="356"/>
    <w:bookmarkStart w:name="z407" w:id="357"/>
    <w:p>
      <w:pPr>
        <w:spacing w:after="0"/>
        <w:ind w:left="0"/>
        <w:jc w:val="both"/>
      </w:pPr>
      <w:r>
        <w:rPr>
          <w:rFonts w:ascii="Times New Roman"/>
          <w:b w:val="false"/>
          <w:i w:val="false"/>
          <w:color w:val="000000"/>
          <w:sz w:val="28"/>
        </w:rPr>
        <w:t>
      строку "Шапак Унзила – депутат Мажилиса Парламента Республики Казахстан (по согласованию)" изложить в следующей редакции:</w:t>
      </w:r>
    </w:p>
    <w:bookmarkEnd w:id="357"/>
    <w:bookmarkStart w:name="z408" w:id="358"/>
    <w:p>
      <w:pPr>
        <w:spacing w:after="0"/>
        <w:ind w:left="0"/>
        <w:jc w:val="both"/>
      </w:pPr>
      <w:r>
        <w:rPr>
          <w:rFonts w:ascii="Times New Roman"/>
          <w:b w:val="false"/>
          <w:i w:val="false"/>
          <w:color w:val="000000"/>
          <w:sz w:val="28"/>
        </w:rPr>
        <w:t>
      "Шапак Унзила – профессор Университета КазГЮУ имени М.С. Нарикбаева (по согласованию)".</w:t>
      </w:r>
    </w:p>
    <w:bookmarkEnd w:id="358"/>
    <w:bookmarkStart w:name="z409" w:id="359"/>
    <w:p>
      <w:pPr>
        <w:spacing w:after="0"/>
        <w:ind w:left="0"/>
        <w:jc w:val="both"/>
      </w:pPr>
      <w:r>
        <w:rPr>
          <w:rFonts w:ascii="Times New Roman"/>
          <w:b w:val="false"/>
          <w:i w:val="false"/>
          <w:color w:val="000000"/>
          <w:sz w:val="28"/>
        </w:rPr>
        <w:t xml:space="preserve">
      26.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Kазахстан от 28 марта 2003 года № 1050 "Об образовании Комитета по правовой статистике и специальным учетам Генеральной прокуратуры Республики Казахстан":</w:t>
      </w:r>
    </w:p>
    <w:bookmarkEnd w:id="359"/>
    <w:bookmarkStart w:name="z410" w:id="36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Комитете по правовой статистике и специальным учетам Генеральной прокуратуры Республики Казахстан, утвержденном вышеназванным Указом:</w:t>
      </w:r>
    </w:p>
    <w:bookmarkEnd w:id="360"/>
    <w:bookmarkStart w:name="z411" w:id="36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12</w:t>
      </w:r>
      <w:r>
        <w:rPr>
          <w:rFonts w:ascii="Times New Roman"/>
          <w:b w:val="false"/>
          <w:i w:val="false"/>
          <w:color w:val="000000"/>
          <w:sz w:val="28"/>
        </w:rPr>
        <w:t xml:space="preserve"> слова "законодательными актами" заменить словом "законами";</w:t>
      </w:r>
    </w:p>
    <w:bookmarkEnd w:id="3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пункта 15 изложить в следующей редакции:</w:t>
      </w:r>
    </w:p>
    <w:bookmarkStart w:name="z413" w:id="362"/>
    <w:p>
      <w:pPr>
        <w:spacing w:after="0"/>
        <w:ind w:left="0"/>
        <w:jc w:val="both"/>
      </w:pPr>
      <w:r>
        <w:rPr>
          <w:rFonts w:ascii="Times New Roman"/>
          <w:b w:val="false"/>
          <w:i w:val="false"/>
          <w:color w:val="000000"/>
          <w:sz w:val="28"/>
        </w:rPr>
        <w:t>
      "7) анализ обращений, сообщений, запросов, откликов и предложений физических и юридических лиц, поступающих в государственные органы (за исключением обращений, поступающих Президенту Республики Казахстан и в его Администрацию, Вице-Президенту, в Совет Безопасности Республики Казахстан, Курултай Республики Казахстан и его депутатам, Конституционный Суд Республики Казахстан, Высший Судебный Совет Республики Казахстан, Уполномоченному по правам человека в Республике Казахстан, в Аппарат Правительства Республики Казахстан);".</w:t>
      </w:r>
    </w:p>
    <w:bookmarkEnd w:id="362"/>
    <w:bookmarkStart w:name="z414" w:id="363"/>
    <w:p>
      <w:pPr>
        <w:spacing w:after="0"/>
        <w:ind w:left="0"/>
        <w:jc w:val="both"/>
      </w:pPr>
      <w:r>
        <w:rPr>
          <w:rFonts w:ascii="Times New Roman"/>
          <w:b w:val="false"/>
          <w:i w:val="false"/>
          <w:color w:val="000000"/>
          <w:sz w:val="28"/>
        </w:rPr>
        <w:t xml:space="preserve">
      27.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апреля 2003 года № 1074 "Об утверждении Правил определения приоритетности рассмотрения проектов законов":</w:t>
      </w:r>
    </w:p>
    <w:bookmarkEnd w:id="363"/>
    <w:bookmarkStart w:name="z415" w:id="364"/>
    <w:p>
      <w:pPr>
        <w:spacing w:after="0"/>
        <w:ind w:left="0"/>
        <w:jc w:val="both"/>
      </w:pPr>
      <w:r>
        <w:rPr>
          <w:rFonts w:ascii="Times New Roman"/>
          <w:b w:val="false"/>
          <w:i w:val="false"/>
          <w:color w:val="000000"/>
          <w:sz w:val="28"/>
        </w:rPr>
        <w:t>
      преамбулу изложить в следующей редакции:</w:t>
      </w:r>
    </w:p>
    <w:bookmarkEnd w:id="364"/>
    <w:bookmarkStart w:name="z416" w:id="365"/>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47 и </w:t>
      </w:r>
      <w:r>
        <w:rPr>
          <w:rFonts w:ascii="Times New Roman"/>
          <w:b w:val="false"/>
          <w:i w:val="false"/>
          <w:color w:val="000000"/>
          <w:sz w:val="28"/>
        </w:rPr>
        <w:t>пунктом 2</w:t>
      </w:r>
      <w:r>
        <w:rPr>
          <w:rFonts w:ascii="Times New Roman"/>
          <w:b w:val="false"/>
          <w:i w:val="false"/>
          <w:color w:val="000000"/>
          <w:sz w:val="28"/>
        </w:rPr>
        <w:t xml:space="preserve"> статьи 60 Конституции Республики Казахстан, подпунктом 3) </w:t>
      </w:r>
      <w:r>
        <w:rPr>
          <w:rFonts w:ascii="Times New Roman"/>
          <w:b w:val="false"/>
          <w:i w:val="false"/>
          <w:color w:val="000000"/>
          <w:sz w:val="28"/>
        </w:rPr>
        <w:t>пункта 2</w:t>
      </w:r>
      <w:r>
        <w:rPr>
          <w:rFonts w:ascii="Times New Roman"/>
          <w:b w:val="false"/>
          <w:i w:val="false"/>
          <w:color w:val="000000"/>
          <w:sz w:val="28"/>
        </w:rPr>
        <w:t xml:space="preserve"> статьи 26 Конституционного закона Республики Казахстан "О Президенте Республики Казахстан" ПОСТАНОВЛЯЮ:";</w:t>
      </w:r>
    </w:p>
    <w:bookmarkEnd w:id="365"/>
    <w:bookmarkStart w:name="z417" w:id="36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определения приоритетности рассмотрения проектов законов, утвержденных вышеназванным Указом:</w:t>
      </w:r>
    </w:p>
    <w:bookmarkEnd w:id="366"/>
    <w:bookmarkStart w:name="z418" w:id="367"/>
    <w:p>
      <w:pPr>
        <w:spacing w:after="0"/>
        <w:ind w:left="0"/>
        <w:jc w:val="both"/>
      </w:pPr>
      <w:r>
        <w:rPr>
          <w:rFonts w:ascii="Times New Roman"/>
          <w:b w:val="false"/>
          <w:i w:val="false"/>
          <w:color w:val="000000"/>
          <w:sz w:val="28"/>
        </w:rPr>
        <w:t>
      по тексту слова "Мажилиса Парламента", "Парламентом" заменить соответственно словами "Курултая", "Курултаем".</w:t>
      </w:r>
    </w:p>
    <w:bookmarkEnd w:id="367"/>
    <w:bookmarkStart w:name="z419" w:id="368"/>
    <w:p>
      <w:pPr>
        <w:spacing w:after="0"/>
        <w:ind w:left="0"/>
        <w:jc w:val="both"/>
      </w:pPr>
      <w:r>
        <w:rPr>
          <w:rFonts w:ascii="Times New Roman"/>
          <w:b w:val="false"/>
          <w:i w:val="false"/>
          <w:color w:val="000000"/>
          <w:sz w:val="28"/>
        </w:rPr>
        <w:t xml:space="preserve">
      28.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31 декабря 2003 года № 1271 "Об утверждении Положения и структуры Национального Банка Республики Казахстан":</w:t>
      </w:r>
    </w:p>
    <w:bookmarkEnd w:id="3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421" w:id="369"/>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20</w:t>
      </w:r>
      <w:r>
        <w:rPr>
          <w:rFonts w:ascii="Times New Roman"/>
          <w:b w:val="false"/>
          <w:i w:val="false"/>
          <w:color w:val="000000"/>
          <w:sz w:val="28"/>
        </w:rPr>
        <w:t xml:space="preserve"> Конституционного закона Республики Казахстан "О Президенте Республики Казахстан" ПОСТАНОВЛЯЮ:";</w:t>
      </w:r>
    </w:p>
    <w:bookmarkEnd w:id="369"/>
    <w:bookmarkStart w:name="z422" w:id="37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Национальном Банке Республики Казахстан, утвержденном вышеназванным Указом:</w:t>
      </w:r>
    </w:p>
    <w:bookmarkEnd w:id="370"/>
    <w:bookmarkStart w:name="z423" w:id="371"/>
    <w:p>
      <w:pPr>
        <w:spacing w:after="0"/>
        <w:ind w:left="0"/>
        <w:jc w:val="both"/>
      </w:pPr>
      <w:r>
        <w:rPr>
          <w:rFonts w:ascii="Times New Roman"/>
          <w:b w:val="false"/>
          <w:i w:val="false"/>
          <w:color w:val="000000"/>
          <w:sz w:val="28"/>
        </w:rPr>
        <w:t>
      по всему тексту слова "законодательными актами", "законодательных актов", "тенге", "казахстанских тенге" заменить соответственно словами "законами", "законов", "теңге", "теңге";</w:t>
      </w:r>
    </w:p>
    <w:bookmarkEnd w:id="371"/>
    <w:bookmarkStart w:name="z424" w:id="37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16</w:t>
      </w:r>
      <w:r>
        <w:rPr>
          <w:rFonts w:ascii="Times New Roman"/>
          <w:b w:val="false"/>
          <w:i w:val="false"/>
          <w:color w:val="000000"/>
          <w:sz w:val="28"/>
        </w:rPr>
        <w:t xml:space="preserve"> слова "с согласия Сената Парламента Республики Казахстан" исключить;</w:t>
      </w:r>
    </w:p>
    <w:bookmarkEnd w:id="3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17 изложить в следующей редакции:</w:t>
      </w:r>
    </w:p>
    <w:bookmarkStart w:name="z426" w:id="373"/>
    <w:p>
      <w:pPr>
        <w:spacing w:after="0"/>
        <w:ind w:left="0"/>
        <w:jc w:val="both"/>
      </w:pPr>
      <w:r>
        <w:rPr>
          <w:rFonts w:ascii="Times New Roman"/>
          <w:b w:val="false"/>
          <w:i w:val="false"/>
          <w:color w:val="000000"/>
          <w:sz w:val="28"/>
        </w:rPr>
        <w:t>
      "5) представляет в пределах своей компетенции Национальный Банк Казахстана в Республике Казахстан и за ее пределами;".</w:t>
      </w:r>
    </w:p>
    <w:bookmarkEnd w:id="373"/>
    <w:bookmarkStart w:name="z427" w:id="374"/>
    <w:p>
      <w:pPr>
        <w:spacing w:after="0"/>
        <w:ind w:left="0"/>
        <w:jc w:val="both"/>
      </w:pPr>
      <w:r>
        <w:rPr>
          <w:rFonts w:ascii="Times New Roman"/>
          <w:b w:val="false"/>
          <w:i w:val="false"/>
          <w:color w:val="000000"/>
          <w:sz w:val="28"/>
        </w:rPr>
        <w:t xml:space="preserve">
      29.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4 февраля 2004 года № 1287 "Об утверждении Положения о дипломатическом и приравненном к нему представительстве Республики Казахстан":</w:t>
      </w:r>
    </w:p>
    <w:bookmarkEnd w:id="374"/>
    <w:bookmarkStart w:name="z428" w:id="37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дипломатическом и приравненном к нему представительстве Республики Казахстан, утвержденном вышеназванным Указом:</w:t>
      </w:r>
    </w:p>
    <w:bookmarkEnd w:id="375"/>
    <w:bookmarkStart w:name="z429" w:id="376"/>
    <w:p>
      <w:pPr>
        <w:spacing w:after="0"/>
        <w:ind w:left="0"/>
        <w:jc w:val="both"/>
      </w:pPr>
      <w:r>
        <w:rPr>
          <w:rFonts w:ascii="Times New Roman"/>
          <w:b w:val="false"/>
          <w:i w:val="false"/>
          <w:color w:val="000000"/>
          <w:sz w:val="28"/>
        </w:rPr>
        <w:t xml:space="preserve">
      абзац четвертый </w:t>
      </w:r>
      <w:r>
        <w:rPr>
          <w:rFonts w:ascii="Times New Roman"/>
          <w:b w:val="false"/>
          <w:i w:val="false"/>
          <w:color w:val="000000"/>
          <w:sz w:val="28"/>
        </w:rPr>
        <w:t>пункта 5</w:t>
      </w:r>
      <w:r>
        <w:rPr>
          <w:rFonts w:ascii="Times New Roman"/>
          <w:b w:val="false"/>
          <w:i w:val="false"/>
          <w:color w:val="000000"/>
          <w:sz w:val="28"/>
        </w:rPr>
        <w:t xml:space="preserve"> изложить в следующей редакции:</w:t>
      </w:r>
    </w:p>
    <w:bookmarkEnd w:id="376"/>
    <w:bookmarkStart w:name="z430" w:id="377"/>
    <w:p>
      <w:pPr>
        <w:spacing w:after="0"/>
        <w:ind w:left="0"/>
        <w:jc w:val="both"/>
      </w:pPr>
      <w:r>
        <w:rPr>
          <w:rFonts w:ascii="Times New Roman"/>
          <w:b w:val="false"/>
          <w:i w:val="false"/>
          <w:color w:val="000000"/>
          <w:sz w:val="28"/>
        </w:rPr>
        <w:t>
      "обеспечение дипломатическими средствами и методами защиты Суверенитета, безопасности, территориальной целостности и нерушимости границ Республики Казахстан, ее политических, торгово-экономических и иных интересов во взаимоотношениях с государством пребывания либо международной организацией;";</w:t>
      </w:r>
    </w:p>
    <w:bookmarkEnd w:id="3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пункта 6 изложить в следующей редакции:</w:t>
      </w:r>
    </w:p>
    <w:bookmarkStart w:name="z432" w:id="378"/>
    <w:p>
      <w:pPr>
        <w:spacing w:after="0"/>
        <w:ind w:left="0"/>
        <w:jc w:val="both"/>
      </w:pPr>
      <w:r>
        <w:rPr>
          <w:rFonts w:ascii="Times New Roman"/>
          <w:b w:val="false"/>
          <w:i w:val="false"/>
          <w:color w:val="000000"/>
          <w:sz w:val="28"/>
        </w:rPr>
        <w:t>
      "8) осуществляет протокольно-организационное обеспечение мероприятий с участием Президента Республики Казахстан, Председателя Курултая Республики Казахстан, Премьер-Министра Республики Казахстан и других официальных лиц Республики Казахстан;";</w:t>
      </w:r>
    </w:p>
    <w:bookmarkEnd w:id="378"/>
    <w:bookmarkStart w:name="z433" w:id="379"/>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12</w:t>
      </w:r>
      <w:r>
        <w:rPr>
          <w:rFonts w:ascii="Times New Roman"/>
          <w:b w:val="false"/>
          <w:i w:val="false"/>
          <w:color w:val="000000"/>
          <w:sz w:val="28"/>
        </w:rPr>
        <w:t xml:space="preserve"> изложить в следующей редакции:</w:t>
      </w:r>
    </w:p>
    <w:bookmarkEnd w:id="379"/>
    <w:bookmarkStart w:name="z434" w:id="380"/>
    <w:p>
      <w:pPr>
        <w:spacing w:after="0"/>
        <w:ind w:left="0"/>
        <w:jc w:val="both"/>
      </w:pPr>
      <w:r>
        <w:rPr>
          <w:rFonts w:ascii="Times New Roman"/>
          <w:b w:val="false"/>
          <w:i w:val="false"/>
          <w:color w:val="000000"/>
          <w:sz w:val="28"/>
        </w:rPr>
        <w:t>
      "12. Чрезвычайный и Полномочный Посол Республики Казахстан осуществляет руководство деятельностью генеральных консульств, консульств, вице-консульств, консульских агентств, почетных консульств Республики Казахстан в государстве пребывания и дипломатических миссий Республики Казахстан, открытых в государствах его аккредитации, а также координацию деятельности и контроль за работой находящихся в государстве пребывания государственных организаций.";</w:t>
      </w:r>
    </w:p>
    <w:bookmarkEnd w:id="380"/>
    <w:bookmarkStart w:name="z435" w:id="38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27</w:t>
      </w:r>
      <w:r>
        <w:rPr>
          <w:rFonts w:ascii="Times New Roman"/>
          <w:b w:val="false"/>
          <w:i w:val="false"/>
          <w:color w:val="000000"/>
          <w:sz w:val="28"/>
        </w:rPr>
        <w:t xml:space="preserve"> слова "флаг", "герба" заменить соответственно словами "Флаг", "Герба".</w:t>
      </w:r>
    </w:p>
    <w:bookmarkEnd w:id="381"/>
    <w:bookmarkStart w:name="z436" w:id="382"/>
    <w:p>
      <w:pPr>
        <w:spacing w:after="0"/>
        <w:ind w:left="0"/>
        <w:jc w:val="both"/>
      </w:pPr>
      <w:r>
        <w:rPr>
          <w:rFonts w:ascii="Times New Roman"/>
          <w:b w:val="false"/>
          <w:i w:val="false"/>
          <w:color w:val="000000"/>
          <w:sz w:val="28"/>
        </w:rPr>
        <w:t xml:space="preserve">
      30.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 февраля 2006 года № 56 "О Национальной комиссии по делам женщин и семейно-демографической политике при Президенте Республики Казахстан":</w:t>
      </w:r>
    </w:p>
    <w:bookmarkEnd w:id="382"/>
    <w:bookmarkStart w:name="z437" w:id="383"/>
    <w:p>
      <w:pPr>
        <w:spacing w:after="0"/>
        <w:ind w:left="0"/>
        <w:jc w:val="both"/>
      </w:pPr>
      <w:r>
        <w:rPr>
          <w:rFonts w:ascii="Times New Roman"/>
          <w:b w:val="false"/>
          <w:i w:val="false"/>
          <w:color w:val="000000"/>
          <w:sz w:val="28"/>
        </w:rPr>
        <w:t>
      преамбулу изложить в следующей редакции:</w:t>
      </w:r>
    </w:p>
    <w:bookmarkEnd w:id="383"/>
    <w:bookmarkStart w:name="z438" w:id="384"/>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21)</w:t>
      </w:r>
      <w:r>
        <w:rPr>
          <w:rFonts w:ascii="Times New Roman"/>
          <w:b w:val="false"/>
          <w:i w:val="false"/>
          <w:color w:val="000000"/>
          <w:sz w:val="28"/>
        </w:rPr>
        <w:t xml:space="preserve"> статьи 46 Конституции Республики Казахстан, пунктом 1 </w:t>
      </w:r>
      <w:r>
        <w:rPr>
          <w:rFonts w:ascii="Times New Roman"/>
          <w:b w:val="false"/>
          <w:i w:val="false"/>
          <w:color w:val="000000"/>
          <w:sz w:val="28"/>
        </w:rPr>
        <w:t>статьи 38</w:t>
      </w:r>
      <w:r>
        <w:rPr>
          <w:rFonts w:ascii="Times New Roman"/>
          <w:b w:val="false"/>
          <w:i w:val="false"/>
          <w:color w:val="000000"/>
          <w:sz w:val="28"/>
        </w:rPr>
        <w:t xml:space="preserve"> Конституционного закона Республики Казахстан "О Президенте Республики Казахстан" ПОСТАНОВЛЯЮ:";</w:t>
      </w:r>
    </w:p>
    <w:bookmarkEnd w:id="384"/>
    <w:bookmarkStart w:name="z439" w:id="38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Национальной комиссии по делам женщин и семейно-демографической политике при Президенте Республики Казахстан, утвержденном вышеназванным Указом:</w:t>
      </w:r>
    </w:p>
    <w:bookmarkEnd w:id="385"/>
    <w:bookmarkStart w:name="z440" w:id="38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10)</w:t>
      </w:r>
      <w:r>
        <w:rPr>
          <w:rFonts w:ascii="Times New Roman"/>
          <w:b w:val="false"/>
          <w:i w:val="false"/>
          <w:color w:val="000000"/>
          <w:sz w:val="28"/>
        </w:rPr>
        <w:t xml:space="preserve"> пункта 3 слово "законодательных" заменить словом "законов";</w:t>
      </w:r>
    </w:p>
    <w:bookmarkEnd w:id="3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442" w:id="387"/>
    <w:p>
      <w:pPr>
        <w:spacing w:after="0"/>
        <w:ind w:left="0"/>
        <w:jc w:val="both"/>
      </w:pPr>
      <w:r>
        <w:rPr>
          <w:rFonts w:ascii="Times New Roman"/>
          <w:b w:val="false"/>
          <w:i w:val="false"/>
          <w:color w:val="000000"/>
          <w:sz w:val="28"/>
        </w:rPr>
        <w:t>
      "6. Члены Комиссии по приглашению могут присутствовать на заседаниях Курултая Республики Казахстан, Правительства Республики Казахстан, коллегий государственных органов по вопросам равноправия полов, семьи и демографии.";</w:t>
      </w:r>
    </w:p>
    <w:bookmarkEnd w:id="387"/>
    <w:bookmarkStart w:name="z443" w:id="388"/>
    <w:p>
      <w:pPr>
        <w:spacing w:after="0"/>
        <w:ind w:left="0"/>
        <w:jc w:val="both"/>
      </w:pPr>
      <w:r>
        <w:rPr>
          <w:rFonts w:ascii="Times New Roman"/>
          <w:b w:val="false"/>
          <w:i w:val="false"/>
          <w:color w:val="000000"/>
          <w:sz w:val="28"/>
        </w:rPr>
        <w:t>
      в составе Национальной комиссии по делам женщин и семейно-демографической политике при Президенте Республики Казахстан, утвержденном вышеназванным Указом:</w:t>
      </w:r>
    </w:p>
    <w:bookmarkEnd w:id="388"/>
    <w:bookmarkStart w:name="z444" w:id="389"/>
    <w:p>
      <w:pPr>
        <w:spacing w:after="0"/>
        <w:ind w:left="0"/>
        <w:jc w:val="both"/>
      </w:pPr>
      <w:r>
        <w:rPr>
          <w:rFonts w:ascii="Times New Roman"/>
          <w:b w:val="false"/>
          <w:i w:val="false"/>
          <w:color w:val="000000"/>
          <w:sz w:val="28"/>
        </w:rPr>
        <w:t>
      строку "Балаева Аида Галымовна – Министр культуры и информации Республики Казахстан, председатель" изложить в следующей редакции:</w:t>
      </w:r>
    </w:p>
    <w:bookmarkEnd w:id="389"/>
    <w:bookmarkStart w:name="z445" w:id="390"/>
    <w:p>
      <w:pPr>
        <w:spacing w:after="0"/>
        <w:ind w:left="0"/>
        <w:jc w:val="both"/>
      </w:pPr>
      <w:r>
        <w:rPr>
          <w:rFonts w:ascii="Times New Roman"/>
          <w:b w:val="false"/>
          <w:i w:val="false"/>
          <w:color w:val="000000"/>
          <w:sz w:val="28"/>
        </w:rPr>
        <w:t>
      "Балаева Аида Галымовна – Заместитель Премьер-Министра – Министр культуры и информации Республики Казахстан, председатель";</w:t>
      </w:r>
    </w:p>
    <w:bookmarkEnd w:id="390"/>
    <w:bookmarkStart w:name="z446" w:id="391"/>
    <w:p>
      <w:pPr>
        <w:spacing w:after="0"/>
        <w:ind w:left="0"/>
        <w:jc w:val="both"/>
      </w:pPr>
      <w:r>
        <w:rPr>
          <w:rFonts w:ascii="Times New Roman"/>
          <w:b w:val="false"/>
          <w:i w:val="false"/>
          <w:color w:val="000000"/>
          <w:sz w:val="28"/>
        </w:rPr>
        <w:t>
      строку "Искакова Жулдызай Амангельдиновна – советник Председателя Сената Парламента Республики Казахстан, политолог, PhD, заместитель председателя (по согласованию)" изложить в следующей редакции:</w:t>
      </w:r>
    </w:p>
    <w:bookmarkEnd w:id="391"/>
    <w:bookmarkStart w:name="z447" w:id="392"/>
    <w:p>
      <w:pPr>
        <w:spacing w:after="0"/>
        <w:ind w:left="0"/>
        <w:jc w:val="both"/>
      </w:pPr>
      <w:r>
        <w:rPr>
          <w:rFonts w:ascii="Times New Roman"/>
          <w:b w:val="false"/>
          <w:i w:val="false"/>
          <w:color w:val="000000"/>
          <w:sz w:val="28"/>
        </w:rPr>
        <w:t>
      "Искакова Жулдызай Амангельдиновна – председатель правления НАО "Казахстанский институт общественного развития", политолог, PhD, заместитель председателя (по согласованию)";</w:t>
      </w:r>
    </w:p>
    <w:bookmarkEnd w:id="392"/>
    <w:bookmarkStart w:name="z448" w:id="393"/>
    <w:p>
      <w:pPr>
        <w:spacing w:after="0"/>
        <w:ind w:left="0"/>
        <w:jc w:val="both"/>
      </w:pPr>
      <w:r>
        <w:rPr>
          <w:rFonts w:ascii="Times New Roman"/>
          <w:b w:val="false"/>
          <w:i w:val="false"/>
          <w:color w:val="000000"/>
          <w:sz w:val="28"/>
        </w:rPr>
        <w:t>
      строку "Сулеймен Ляззат Жанылыскызы – заместитель директора республиканского государственного предприятия на праве хозяйственного ведения "Институт парламентаризма" Управления материально-технического обеспечения, заместитель председателя (по согласованию)" изложить в следующей редакции:</w:t>
      </w:r>
    </w:p>
    <w:bookmarkEnd w:id="393"/>
    <w:bookmarkStart w:name="z449" w:id="394"/>
    <w:p>
      <w:pPr>
        <w:spacing w:after="0"/>
        <w:ind w:left="0"/>
        <w:jc w:val="both"/>
      </w:pPr>
      <w:r>
        <w:rPr>
          <w:rFonts w:ascii="Times New Roman"/>
          <w:b w:val="false"/>
          <w:i w:val="false"/>
          <w:color w:val="000000"/>
          <w:sz w:val="28"/>
        </w:rPr>
        <w:t>
      "Сулеймен Ляззат Жанылыскызы – заместитель директора республиканского государственного предприятия на праве хозяйственного ведения "Институт парламентаризма" Департамента хозяйственного обеспечения Курултая Республики Казахстан, заместитель председателя (по согласованию)";</w:t>
      </w:r>
    </w:p>
    <w:bookmarkEnd w:id="394"/>
    <w:bookmarkStart w:name="z450" w:id="395"/>
    <w:p>
      <w:pPr>
        <w:spacing w:after="0"/>
        <w:ind w:left="0"/>
        <w:jc w:val="both"/>
      </w:pPr>
      <w:r>
        <w:rPr>
          <w:rFonts w:ascii="Times New Roman"/>
          <w:b w:val="false"/>
          <w:i w:val="false"/>
          <w:color w:val="000000"/>
          <w:sz w:val="28"/>
        </w:rPr>
        <w:t>
      строку "Умарова Айман Муратовна – адвокат, правозащитник, член Национального курултая при Президенте Республики Казахстан, заместитель председателя (по согласованию)" изложить в следующей редакции:</w:t>
      </w:r>
    </w:p>
    <w:bookmarkEnd w:id="395"/>
    <w:bookmarkStart w:name="z451" w:id="396"/>
    <w:p>
      <w:pPr>
        <w:spacing w:after="0"/>
        <w:ind w:left="0"/>
        <w:jc w:val="both"/>
      </w:pPr>
      <w:r>
        <w:rPr>
          <w:rFonts w:ascii="Times New Roman"/>
          <w:b w:val="false"/>
          <w:i w:val="false"/>
          <w:color w:val="000000"/>
          <w:sz w:val="28"/>
        </w:rPr>
        <w:t>
      "Умарова Айман Муратовна – адвокат, правозащитник, заместитель председателя (по согласованию)";</w:t>
      </w:r>
    </w:p>
    <w:bookmarkEnd w:id="396"/>
    <w:bookmarkStart w:name="z452" w:id="397"/>
    <w:p>
      <w:pPr>
        <w:spacing w:after="0"/>
        <w:ind w:left="0"/>
        <w:jc w:val="both"/>
      </w:pPr>
      <w:r>
        <w:rPr>
          <w:rFonts w:ascii="Times New Roman"/>
          <w:b w:val="false"/>
          <w:i w:val="false"/>
          <w:color w:val="000000"/>
          <w:sz w:val="28"/>
        </w:rPr>
        <w:t>
      строку "Имашева Снежанна Валерьевна – председатель Комитета по законодательству и судебно-правовой реформе Мажилиса Парламента Республики Казахстан (по согласованию)" изложить в следующей редакции:</w:t>
      </w:r>
    </w:p>
    <w:bookmarkEnd w:id="397"/>
    <w:bookmarkStart w:name="z453" w:id="398"/>
    <w:p>
      <w:pPr>
        <w:spacing w:after="0"/>
        <w:ind w:left="0"/>
        <w:jc w:val="both"/>
      </w:pPr>
      <w:r>
        <w:rPr>
          <w:rFonts w:ascii="Times New Roman"/>
          <w:b w:val="false"/>
          <w:i w:val="false"/>
          <w:color w:val="000000"/>
          <w:sz w:val="28"/>
        </w:rPr>
        <w:t>
      "Имашева Снежанна Валерьевна – Уполномоченный по вопросам семьи Республики Казахстан, заместитель председателя (по согласованию)";</w:t>
      </w:r>
    </w:p>
    <w:bookmarkEnd w:id="398"/>
    <w:bookmarkStart w:name="z454" w:id="399"/>
    <w:p>
      <w:pPr>
        <w:spacing w:after="0"/>
        <w:ind w:left="0"/>
        <w:jc w:val="both"/>
      </w:pPr>
      <w:r>
        <w:rPr>
          <w:rFonts w:ascii="Times New Roman"/>
          <w:b w:val="false"/>
          <w:i w:val="false"/>
          <w:color w:val="000000"/>
          <w:sz w:val="28"/>
        </w:rPr>
        <w:t>
      строку "Калтаева Ляззат Молдабековна – советник Председателя Сената Парламента Республики Казахстан, председатель Совета по инклюзии при Сенате Парламента Республики Казахстан (по согласованию)" изложить в следующей редакции:</w:t>
      </w:r>
    </w:p>
    <w:bookmarkEnd w:id="399"/>
    <w:bookmarkStart w:name="z455" w:id="400"/>
    <w:p>
      <w:pPr>
        <w:spacing w:after="0"/>
        <w:ind w:left="0"/>
        <w:jc w:val="both"/>
      </w:pPr>
      <w:r>
        <w:rPr>
          <w:rFonts w:ascii="Times New Roman"/>
          <w:b w:val="false"/>
          <w:i w:val="false"/>
          <w:color w:val="000000"/>
          <w:sz w:val="28"/>
        </w:rPr>
        <w:t>
      "Калтаева Ляззат Молдабековна – общественный деятель, председатель объединения юридических лиц "Ассоциация женщин с инвалидностью "Шырақ" (по согласованию)";</w:t>
      </w:r>
    </w:p>
    <w:bookmarkEnd w:id="400"/>
    <w:bookmarkStart w:name="z456" w:id="401"/>
    <w:p>
      <w:pPr>
        <w:spacing w:after="0"/>
        <w:ind w:left="0"/>
        <w:jc w:val="both"/>
      </w:pPr>
      <w:r>
        <w:rPr>
          <w:rFonts w:ascii="Times New Roman"/>
          <w:b w:val="false"/>
          <w:i w:val="false"/>
          <w:color w:val="000000"/>
          <w:sz w:val="28"/>
        </w:rPr>
        <w:t>
      строку "Қанай Гүлмира Әмірханқызы – председатель правления – ректор некоммерческого акционерного общества "Казахский национальный женский педагогический университет" (по согласованию)" изложить в следующей редакции:</w:t>
      </w:r>
    </w:p>
    <w:bookmarkEnd w:id="401"/>
    <w:bookmarkStart w:name="z457" w:id="402"/>
    <w:p>
      <w:pPr>
        <w:spacing w:after="0"/>
        <w:ind w:left="0"/>
        <w:jc w:val="both"/>
      </w:pPr>
      <w:r>
        <w:rPr>
          <w:rFonts w:ascii="Times New Roman"/>
          <w:b w:val="false"/>
          <w:i w:val="false"/>
          <w:color w:val="000000"/>
          <w:sz w:val="28"/>
        </w:rPr>
        <w:t>
      "Қанай Гүлмира Әмірханқызы – вице-президент Назарбаев Университета (по согласованию)";</w:t>
      </w:r>
    </w:p>
    <w:bookmarkEnd w:id="402"/>
    <w:bookmarkStart w:name="z458" w:id="403"/>
    <w:p>
      <w:pPr>
        <w:spacing w:after="0"/>
        <w:ind w:left="0"/>
        <w:jc w:val="both"/>
      </w:pPr>
      <w:r>
        <w:rPr>
          <w:rFonts w:ascii="Times New Roman"/>
          <w:b w:val="false"/>
          <w:i w:val="false"/>
          <w:color w:val="000000"/>
          <w:sz w:val="28"/>
        </w:rPr>
        <w:t>
      строку "Сулейменова Жулдыз Досбергеновна – депутат Мажилиса Парламента Республики Казахстан (по согласованию)" изложить в следующей редакции:</w:t>
      </w:r>
    </w:p>
    <w:bookmarkEnd w:id="403"/>
    <w:bookmarkStart w:name="z459" w:id="404"/>
    <w:p>
      <w:pPr>
        <w:spacing w:after="0"/>
        <w:ind w:left="0"/>
        <w:jc w:val="both"/>
      </w:pPr>
      <w:r>
        <w:rPr>
          <w:rFonts w:ascii="Times New Roman"/>
          <w:b w:val="false"/>
          <w:i w:val="false"/>
          <w:color w:val="000000"/>
          <w:sz w:val="28"/>
        </w:rPr>
        <w:t>
      "Сулейменова Жулдыз Досбергеновна – Министр просвещения Республики Казахстан (по согласованию)";</w:t>
      </w:r>
    </w:p>
    <w:bookmarkEnd w:id="404"/>
    <w:bookmarkStart w:name="z460" w:id="405"/>
    <w:p>
      <w:pPr>
        <w:spacing w:after="0"/>
        <w:ind w:left="0"/>
        <w:jc w:val="both"/>
      </w:pPr>
      <w:r>
        <w:rPr>
          <w:rFonts w:ascii="Times New Roman"/>
          <w:b w:val="false"/>
          <w:i w:val="false"/>
          <w:color w:val="000000"/>
          <w:sz w:val="28"/>
        </w:rPr>
        <w:t>
      строку "Шанаи Назипа Идрисовна – председатель Совета матерей Ассамблеи народа Казахстана (по согласованию)" изложить в следующей редакции:</w:t>
      </w:r>
    </w:p>
    <w:bookmarkEnd w:id="405"/>
    <w:bookmarkStart w:name="z461" w:id="406"/>
    <w:p>
      <w:pPr>
        <w:spacing w:after="0"/>
        <w:ind w:left="0"/>
        <w:jc w:val="both"/>
      </w:pPr>
      <w:r>
        <w:rPr>
          <w:rFonts w:ascii="Times New Roman"/>
          <w:b w:val="false"/>
          <w:i w:val="false"/>
          <w:color w:val="000000"/>
          <w:sz w:val="28"/>
        </w:rPr>
        <w:t>
      "Шанаи Назипа Идрисовна – общественный деятель (по согласованию)".</w:t>
      </w:r>
    </w:p>
    <w:bookmarkEnd w:id="406"/>
    <w:bookmarkStart w:name="z462" w:id="407"/>
    <w:p>
      <w:pPr>
        <w:spacing w:after="0"/>
        <w:ind w:left="0"/>
        <w:jc w:val="both"/>
      </w:pPr>
      <w:r>
        <w:rPr>
          <w:rFonts w:ascii="Times New Roman"/>
          <w:b w:val="false"/>
          <w:i w:val="false"/>
          <w:color w:val="000000"/>
          <w:sz w:val="28"/>
        </w:rPr>
        <w:t xml:space="preserve">
      31.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25 мая 2006 года № 124 "Об утверждении Правил прохождения воинской службы в Вооруженных Силах, других войсках и воинских формированиях Республики Казахстан":</w:t>
      </w:r>
    </w:p>
    <w:bookmarkEnd w:id="407"/>
    <w:bookmarkStart w:name="z463" w:id="40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прохождения воинской службы в Вооруженных Силах, других войсках и воинских формированиях Республики Казахстан, утвержденных вышеназванным Указом:</w:t>
      </w:r>
    </w:p>
    <w:bookmarkEnd w:id="4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8 изложить в следующей редакции:</w:t>
      </w:r>
    </w:p>
    <w:bookmarkStart w:name="z465" w:id="409"/>
    <w:p>
      <w:pPr>
        <w:spacing w:after="0"/>
        <w:ind w:left="0"/>
        <w:jc w:val="both"/>
      </w:pPr>
      <w:r>
        <w:rPr>
          <w:rFonts w:ascii="Times New Roman"/>
          <w:b w:val="false"/>
          <w:i w:val="false"/>
          <w:color w:val="000000"/>
          <w:sz w:val="28"/>
        </w:rPr>
        <w:t>
      "1) для призванных на воинскую службу (воинские сборы) – день издания приказа соответствующего начальника об убытии из местного органа военного управления (столицы, области и города республиканского значения) к месту прохождения воинской службы (сборов);";</w:t>
      </w:r>
    </w:p>
    <w:bookmarkEnd w:id="409"/>
    <w:bookmarkStart w:name="z466" w:id="410"/>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20</w:t>
      </w:r>
      <w:r>
        <w:rPr>
          <w:rFonts w:ascii="Times New Roman"/>
          <w:b w:val="false"/>
          <w:i w:val="false"/>
          <w:color w:val="000000"/>
          <w:sz w:val="28"/>
        </w:rPr>
        <w:t xml:space="preserve"> изложить в следующей редакции:</w:t>
      </w:r>
    </w:p>
    <w:bookmarkEnd w:id="410"/>
    <w:bookmarkStart w:name="z467" w:id="411"/>
    <w:p>
      <w:pPr>
        <w:spacing w:after="0"/>
        <w:ind w:left="0"/>
        <w:jc w:val="both"/>
      </w:pPr>
      <w:r>
        <w:rPr>
          <w:rFonts w:ascii="Times New Roman"/>
          <w:b w:val="false"/>
          <w:i w:val="false"/>
          <w:color w:val="000000"/>
          <w:sz w:val="28"/>
        </w:rPr>
        <w:t>
      "Гражданин Республики Казахстан, проживающий за пределами Республики Казахстан, изъявивший желание поступить на воинскую службу по контракту, воинскую службу в резерве, подает заявление только по прибытии на постоянное место жительства в Республику Казахстан.";</w:t>
      </w:r>
    </w:p>
    <w:bookmarkEnd w:id="411"/>
    <w:bookmarkStart w:name="z468" w:id="412"/>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25</w:t>
      </w:r>
      <w:r>
        <w:rPr>
          <w:rFonts w:ascii="Times New Roman"/>
          <w:b w:val="false"/>
          <w:i w:val="false"/>
          <w:color w:val="000000"/>
          <w:sz w:val="28"/>
        </w:rPr>
        <w:t xml:space="preserve"> изложить в следующей редакции:</w:t>
      </w:r>
    </w:p>
    <w:bookmarkEnd w:id="412"/>
    <w:bookmarkStart w:name="z469" w:id="413"/>
    <w:p>
      <w:pPr>
        <w:spacing w:after="0"/>
        <w:ind w:left="0"/>
        <w:jc w:val="both"/>
      </w:pPr>
      <w:r>
        <w:rPr>
          <w:rFonts w:ascii="Times New Roman"/>
          <w:b w:val="false"/>
          <w:i w:val="false"/>
          <w:color w:val="000000"/>
          <w:sz w:val="28"/>
        </w:rPr>
        <w:t>
      "25. Медицинское освидетельствование проводится постоянно действующей медицинской комиссией местного исполнительного органа столицы, области, города республиканского значения, городов и районов.";</w:t>
      </w:r>
    </w:p>
    <w:bookmarkEnd w:id="413"/>
    <w:bookmarkStart w:name="z470" w:id="414"/>
    <w:p>
      <w:pPr>
        <w:spacing w:after="0"/>
        <w:ind w:left="0"/>
        <w:jc w:val="both"/>
      </w:pPr>
      <w:r>
        <w:rPr>
          <w:rFonts w:ascii="Times New Roman"/>
          <w:b w:val="false"/>
          <w:i w:val="false"/>
          <w:color w:val="000000"/>
          <w:sz w:val="28"/>
        </w:rPr>
        <w:t xml:space="preserve">
      подпункт 1) </w:t>
      </w:r>
      <w:r>
        <w:rPr>
          <w:rFonts w:ascii="Times New Roman"/>
          <w:b w:val="false"/>
          <w:i w:val="false"/>
          <w:color w:val="000000"/>
          <w:sz w:val="28"/>
        </w:rPr>
        <w:t>пункта 73</w:t>
      </w:r>
      <w:r>
        <w:rPr>
          <w:rFonts w:ascii="Times New Roman"/>
          <w:b w:val="false"/>
          <w:i w:val="false"/>
          <w:color w:val="000000"/>
          <w:sz w:val="28"/>
        </w:rPr>
        <w:t xml:space="preserve"> изложить в следующей редакции:</w:t>
      </w:r>
    </w:p>
    <w:bookmarkEnd w:id="414"/>
    <w:bookmarkStart w:name="z471" w:id="415"/>
    <w:p>
      <w:pPr>
        <w:spacing w:after="0"/>
        <w:ind w:left="0"/>
        <w:jc w:val="both"/>
      </w:pPr>
      <w:r>
        <w:rPr>
          <w:rFonts w:ascii="Times New Roman"/>
          <w:b w:val="false"/>
          <w:i w:val="false"/>
          <w:color w:val="000000"/>
          <w:sz w:val="28"/>
        </w:rPr>
        <w:t>
      "1) к Администрации Президента Республики Казахстан, аппарату Курултая Республики Казахстан, Аппарату Правительства Республики Казахстан – на основании акта Правительства Республики Казахстан;";</w:t>
      </w:r>
    </w:p>
    <w:bookmarkEnd w:id="415"/>
    <w:bookmarkStart w:name="z472" w:id="416"/>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94-1</w:t>
      </w:r>
      <w:r>
        <w:rPr>
          <w:rFonts w:ascii="Times New Roman"/>
          <w:b w:val="false"/>
          <w:i w:val="false"/>
          <w:color w:val="000000"/>
          <w:sz w:val="28"/>
        </w:rPr>
        <w:t xml:space="preserve"> изложить в следующей редакции:</w:t>
      </w:r>
    </w:p>
    <w:bookmarkEnd w:id="416"/>
    <w:bookmarkStart w:name="z473" w:id="417"/>
    <w:p>
      <w:pPr>
        <w:spacing w:after="0"/>
        <w:ind w:left="0"/>
        <w:jc w:val="both"/>
      </w:pPr>
      <w:r>
        <w:rPr>
          <w:rFonts w:ascii="Times New Roman"/>
          <w:b w:val="false"/>
          <w:i w:val="false"/>
          <w:color w:val="000000"/>
          <w:sz w:val="28"/>
        </w:rPr>
        <w:t>
      "Воинское звание "сержант запаса" ("старшина первой статьи запаса") присваивается руководителем местного органа военного управления (столицы, области и города республиканского значения) по представлению начальника военной кафедры (военного факультета).";</w:t>
      </w:r>
    </w:p>
    <w:bookmarkEnd w:id="417"/>
    <w:bookmarkStart w:name="z474" w:id="418"/>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152</w:t>
      </w:r>
      <w:r>
        <w:rPr>
          <w:rFonts w:ascii="Times New Roman"/>
          <w:b w:val="false"/>
          <w:i w:val="false"/>
          <w:color w:val="000000"/>
          <w:sz w:val="28"/>
        </w:rPr>
        <w:t xml:space="preserve"> изложить в следующей редакции:</w:t>
      </w:r>
    </w:p>
    <w:bookmarkEnd w:id="418"/>
    <w:bookmarkStart w:name="z475" w:id="419"/>
    <w:p>
      <w:pPr>
        <w:spacing w:after="0"/>
        <w:ind w:left="0"/>
        <w:jc w:val="both"/>
      </w:pPr>
      <w:r>
        <w:rPr>
          <w:rFonts w:ascii="Times New Roman"/>
          <w:b w:val="false"/>
          <w:i w:val="false"/>
          <w:color w:val="000000"/>
          <w:sz w:val="28"/>
        </w:rPr>
        <w:t>
      "152. Жалоба на нарушение порядка и необъективность аттестации может быть подана вышестоящим должностным лицам через непосредственного начальника (по команде) не позднее трех месяцев со дня ознакомления с результатами аттестации лица, в отношении которого проводилась аттестация. При этом каждый человек имеет право на судебную защиту.".</w:t>
      </w:r>
    </w:p>
    <w:bookmarkEnd w:id="419"/>
    <w:bookmarkStart w:name="z476" w:id="420"/>
    <w:p>
      <w:pPr>
        <w:spacing w:after="0"/>
        <w:ind w:left="0"/>
        <w:jc w:val="both"/>
      </w:pPr>
      <w:r>
        <w:rPr>
          <w:rFonts w:ascii="Times New Roman"/>
          <w:b w:val="false"/>
          <w:i w:val="false"/>
          <w:color w:val="000000"/>
          <w:sz w:val="28"/>
        </w:rPr>
        <w:t xml:space="preserve">
      32.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5 июля 2006 года № 140 "О Комиссии по вопросам помилования при Президенте Республики Казахстан":</w:t>
      </w:r>
    </w:p>
    <w:bookmarkEnd w:id="420"/>
    <w:bookmarkStart w:name="z477" w:id="421"/>
    <w:p>
      <w:pPr>
        <w:spacing w:after="0"/>
        <w:ind w:left="0"/>
        <w:jc w:val="both"/>
      </w:pPr>
      <w:r>
        <w:rPr>
          <w:rFonts w:ascii="Times New Roman"/>
          <w:b w:val="false"/>
          <w:i w:val="false"/>
          <w:color w:val="000000"/>
          <w:sz w:val="28"/>
        </w:rPr>
        <w:t>
      преамбулу изложить в следующей редакции:</w:t>
      </w:r>
    </w:p>
    <w:bookmarkEnd w:id="421"/>
    <w:bookmarkStart w:name="z478" w:id="422"/>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16)</w:t>
      </w:r>
      <w:r>
        <w:rPr>
          <w:rFonts w:ascii="Times New Roman"/>
          <w:b w:val="false"/>
          <w:i w:val="false"/>
          <w:color w:val="000000"/>
          <w:sz w:val="28"/>
        </w:rPr>
        <w:t xml:space="preserve"> статьи 46 Конституции Республики Казахстан и подпунктом 3) пункта 2 </w:t>
      </w:r>
      <w:r>
        <w:rPr>
          <w:rFonts w:ascii="Times New Roman"/>
          <w:b w:val="false"/>
          <w:i w:val="false"/>
          <w:color w:val="000000"/>
          <w:sz w:val="28"/>
        </w:rPr>
        <w:t>статьи 38</w:t>
      </w:r>
      <w:r>
        <w:rPr>
          <w:rFonts w:ascii="Times New Roman"/>
          <w:b w:val="false"/>
          <w:i w:val="false"/>
          <w:color w:val="000000"/>
          <w:sz w:val="28"/>
        </w:rPr>
        <w:t xml:space="preserve"> Конституционного закона Республики Казахстан "О Президенте Республики Казахстан" ПОСТАНОВЛЯЮ:";</w:t>
      </w:r>
    </w:p>
    <w:bookmarkEnd w:id="422"/>
    <w:bookmarkStart w:name="z479" w:id="4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Комиссии по вопросам помилования при Президенте Республики Казахстан, утвержденном вышеназванным Указом:</w:t>
      </w:r>
    </w:p>
    <w:bookmarkEnd w:id="4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481" w:id="424"/>
    <w:p>
      <w:pPr>
        <w:spacing w:after="0"/>
        <w:ind w:left="0"/>
        <w:jc w:val="both"/>
      </w:pPr>
      <w:r>
        <w:rPr>
          <w:rFonts w:ascii="Times New Roman"/>
          <w:b w:val="false"/>
          <w:i w:val="false"/>
          <w:color w:val="000000"/>
          <w:sz w:val="28"/>
        </w:rPr>
        <w:t xml:space="preserve">
      "1. Настоящее Положение о Комиссии по вопросам помилования при Президенте Республики Казахстан (далее – Положение) в соответствии с </w:t>
      </w:r>
      <w:r>
        <w:rPr>
          <w:rFonts w:ascii="Times New Roman"/>
          <w:b w:val="false"/>
          <w:i w:val="false"/>
          <w:color w:val="000000"/>
          <w:sz w:val="28"/>
        </w:rPr>
        <w:t>подпунктом 16)</w:t>
      </w:r>
      <w:r>
        <w:rPr>
          <w:rFonts w:ascii="Times New Roman"/>
          <w:b w:val="false"/>
          <w:i w:val="false"/>
          <w:color w:val="000000"/>
          <w:sz w:val="28"/>
        </w:rPr>
        <w:t xml:space="preserve"> статьи 46 Конституции Республики Казахстан, подпунктом 5) </w:t>
      </w:r>
      <w:r>
        <w:rPr>
          <w:rFonts w:ascii="Times New Roman"/>
          <w:b w:val="false"/>
          <w:i w:val="false"/>
          <w:color w:val="000000"/>
          <w:sz w:val="28"/>
        </w:rPr>
        <w:t>статьи 22</w:t>
      </w:r>
      <w:r>
        <w:rPr>
          <w:rFonts w:ascii="Times New Roman"/>
          <w:b w:val="false"/>
          <w:i w:val="false"/>
          <w:color w:val="000000"/>
          <w:sz w:val="28"/>
        </w:rPr>
        <w:t xml:space="preserve"> и подпунктом 3) пункта 2 </w:t>
      </w:r>
      <w:r>
        <w:rPr>
          <w:rFonts w:ascii="Times New Roman"/>
          <w:b w:val="false"/>
          <w:i w:val="false"/>
          <w:color w:val="000000"/>
          <w:sz w:val="28"/>
        </w:rPr>
        <w:t>статьи 38</w:t>
      </w:r>
      <w:r>
        <w:rPr>
          <w:rFonts w:ascii="Times New Roman"/>
          <w:b w:val="false"/>
          <w:i w:val="false"/>
          <w:color w:val="000000"/>
          <w:sz w:val="28"/>
        </w:rPr>
        <w:t xml:space="preserve"> Конституционного закона Республики Казахстан "О Президенте Республики Казахстан" определяет порядок деятельности Комиссии по вопросам помилования при Президенте Республики Казахстан (далее – Комиссия) и рассмотрения ходатайств о помиловании.";</w:t>
      </w:r>
    </w:p>
    <w:bookmarkEnd w:id="424"/>
    <w:bookmarkStart w:name="z482" w:id="42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8</w:t>
      </w:r>
      <w:r>
        <w:rPr>
          <w:rFonts w:ascii="Times New Roman"/>
          <w:b w:val="false"/>
          <w:i w:val="false"/>
          <w:color w:val="000000"/>
          <w:sz w:val="28"/>
        </w:rPr>
        <w:t xml:space="preserve"> слова "председатель Комитета", "Парламента" заменить соответственно словами "заместитель Министра внутренних дел – председатель Комитета", "Курултая";</w:t>
      </w:r>
    </w:p>
    <w:bookmarkEnd w:id="425"/>
    <w:bookmarkStart w:name="z483" w:id="426"/>
    <w:p>
      <w:pPr>
        <w:spacing w:after="0"/>
        <w:ind w:left="0"/>
        <w:jc w:val="both"/>
      </w:pPr>
      <w:r>
        <w:rPr>
          <w:rFonts w:ascii="Times New Roman"/>
          <w:b w:val="false"/>
          <w:i w:val="false"/>
          <w:color w:val="000000"/>
          <w:sz w:val="28"/>
        </w:rPr>
        <w:t>
      в составе Комиссии по вопросам помилования при Президенте Республики Казахстан, утвержденном вышеназванным Указом:</w:t>
      </w:r>
    </w:p>
    <w:bookmarkEnd w:id="426"/>
    <w:bookmarkStart w:name="z484" w:id="427"/>
    <w:p>
      <w:pPr>
        <w:spacing w:after="0"/>
        <w:ind w:left="0"/>
        <w:jc w:val="both"/>
      </w:pPr>
      <w:r>
        <w:rPr>
          <w:rFonts w:ascii="Times New Roman"/>
          <w:b w:val="false"/>
          <w:i w:val="false"/>
          <w:color w:val="000000"/>
          <w:sz w:val="28"/>
        </w:rPr>
        <w:t>
      строку "Башимов Марат Советович – депутат Мажилиса Парламента Республики Казахстан, председатель (по согласованию)" изложить в следующей редакции:</w:t>
      </w:r>
    </w:p>
    <w:bookmarkEnd w:id="427"/>
    <w:bookmarkStart w:name="z485" w:id="428"/>
    <w:p>
      <w:pPr>
        <w:spacing w:after="0"/>
        <w:ind w:left="0"/>
        <w:jc w:val="both"/>
      </w:pPr>
      <w:r>
        <w:rPr>
          <w:rFonts w:ascii="Times New Roman"/>
          <w:b w:val="false"/>
          <w:i w:val="false"/>
          <w:color w:val="000000"/>
          <w:sz w:val="28"/>
        </w:rPr>
        <w:t>
      "Башимов Марат Советович – общественный деятель, юрист, председатель (по согласованию)";</w:t>
      </w:r>
    </w:p>
    <w:bookmarkEnd w:id="428"/>
    <w:bookmarkStart w:name="z486" w:id="429"/>
    <w:p>
      <w:pPr>
        <w:spacing w:after="0"/>
        <w:ind w:left="0"/>
        <w:jc w:val="both"/>
      </w:pPr>
      <w:r>
        <w:rPr>
          <w:rFonts w:ascii="Times New Roman"/>
          <w:b w:val="false"/>
          <w:i w:val="false"/>
          <w:color w:val="000000"/>
          <w:sz w:val="28"/>
        </w:rPr>
        <w:t>
      строку "Асанова Жанна Бейсентаевна – депутат Сената Парламента Республики Казахстан (по согласованию)" изложить в следующей редакции:</w:t>
      </w:r>
    </w:p>
    <w:bookmarkEnd w:id="429"/>
    <w:bookmarkStart w:name="z487" w:id="430"/>
    <w:p>
      <w:pPr>
        <w:spacing w:after="0"/>
        <w:ind w:left="0"/>
        <w:jc w:val="both"/>
      </w:pPr>
      <w:r>
        <w:rPr>
          <w:rFonts w:ascii="Times New Roman"/>
          <w:b w:val="false"/>
          <w:i w:val="false"/>
          <w:color w:val="000000"/>
          <w:sz w:val="28"/>
        </w:rPr>
        <w:t>
      "Асанова Жанна Бейсентаевна – вице-президент объединения юридических лиц "Гражданский альянс Казахстана" (по согласованию)";</w:t>
      </w:r>
    </w:p>
    <w:bookmarkEnd w:id="430"/>
    <w:bookmarkStart w:name="z488" w:id="431"/>
    <w:p>
      <w:pPr>
        <w:spacing w:after="0"/>
        <w:ind w:left="0"/>
        <w:jc w:val="both"/>
      </w:pPr>
      <w:r>
        <w:rPr>
          <w:rFonts w:ascii="Times New Roman"/>
          <w:b w:val="false"/>
          <w:i w:val="false"/>
          <w:color w:val="000000"/>
          <w:sz w:val="28"/>
        </w:rPr>
        <w:t>
      слова "председатель Комитета" заменить словами "заместитель Министра внутренних дел – председатель Комитета".</w:t>
      </w:r>
    </w:p>
    <w:bookmarkEnd w:id="431"/>
    <w:bookmarkStart w:name="z489" w:id="432"/>
    <w:p>
      <w:pPr>
        <w:spacing w:after="0"/>
        <w:ind w:left="0"/>
        <w:jc w:val="both"/>
      </w:pPr>
      <w:r>
        <w:rPr>
          <w:rFonts w:ascii="Times New Roman"/>
          <w:b w:val="false"/>
          <w:i w:val="false"/>
          <w:color w:val="000000"/>
          <w:sz w:val="28"/>
        </w:rPr>
        <w:t xml:space="preserve">
      33.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9 октября 2006 года № 194 "О конкурсе на соискание премии Президента Республики Казахстан "Алтын сапа" и республиканском конкурсе-выставке "Лучший товар Казахстана":</w:t>
      </w:r>
    </w:p>
    <w:bookmarkEnd w:id="432"/>
    <w:bookmarkStart w:name="z490" w:id="43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проведения республиканского конкурса-выставки "Лучший товар Казахстана" и присуждения званий дипломантов, утвержденных вышеназванным Указом:</w:t>
      </w:r>
    </w:p>
    <w:bookmarkEnd w:id="4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492" w:id="434"/>
    <w:p>
      <w:pPr>
        <w:spacing w:after="0"/>
        <w:ind w:left="0"/>
        <w:jc w:val="both"/>
      </w:pPr>
      <w:r>
        <w:rPr>
          <w:rFonts w:ascii="Times New Roman"/>
          <w:b w:val="false"/>
          <w:i w:val="false"/>
          <w:color w:val="000000"/>
          <w:sz w:val="28"/>
        </w:rPr>
        <w:t>
      "1. Организатором республиканского конкурса-выставки "Лучший товар Казахстана" (далее – конкурс) является Национальная палата предпринимателей Республики Казахстан (далее – организатор конкурса), организаторами региональных конкурсов-выставок "Лучший товар Казахстана" являются палаты предпринимателей столицы, областей и городов республиканского значения (далее – организаторы региональных конкурсов). Организация конкурса осуществляется за счет и в пределах средств, предусмотренных на эти цели в республиканском бюджете на соответствующий финансовый год. Организация региональных конкурсов-выставок "Лучший товар Казахстана" осуществляется за счет и в пределах средств местных бюджетов акиматов столицы, областей и города республиканского значения.".</w:t>
      </w:r>
    </w:p>
    <w:bookmarkEnd w:id="434"/>
    <w:bookmarkStart w:name="z493" w:id="435"/>
    <w:p>
      <w:pPr>
        <w:spacing w:after="0"/>
        <w:ind w:left="0"/>
        <w:jc w:val="both"/>
      </w:pPr>
      <w:r>
        <w:rPr>
          <w:rFonts w:ascii="Times New Roman"/>
          <w:b w:val="false"/>
          <w:i w:val="false"/>
          <w:color w:val="000000"/>
          <w:sz w:val="28"/>
        </w:rPr>
        <w:t xml:space="preserve">
      34.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10 октября 2006 года № 198 "О Комиссии по вопросам гражданства при Президенте Республики Казахстан":</w:t>
      </w:r>
    </w:p>
    <w:bookmarkEnd w:id="435"/>
    <w:bookmarkStart w:name="z494" w:id="436"/>
    <w:p>
      <w:pPr>
        <w:spacing w:after="0"/>
        <w:ind w:left="0"/>
        <w:jc w:val="both"/>
      </w:pPr>
      <w:r>
        <w:rPr>
          <w:rFonts w:ascii="Times New Roman"/>
          <w:b w:val="false"/>
          <w:i w:val="false"/>
          <w:color w:val="000000"/>
          <w:sz w:val="28"/>
        </w:rPr>
        <w:t>
      преамбулу изложить в следующей редакции:</w:t>
      </w:r>
    </w:p>
    <w:bookmarkEnd w:id="436"/>
    <w:bookmarkStart w:name="z495" w:id="437"/>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15)</w:t>
      </w:r>
      <w:r>
        <w:rPr>
          <w:rFonts w:ascii="Times New Roman"/>
          <w:b w:val="false"/>
          <w:i w:val="false"/>
          <w:color w:val="000000"/>
          <w:sz w:val="28"/>
        </w:rPr>
        <w:t xml:space="preserve"> статьи 46 Конституции Республики Казахстан и подпунктом 3) пункта 2 </w:t>
      </w:r>
      <w:r>
        <w:rPr>
          <w:rFonts w:ascii="Times New Roman"/>
          <w:b w:val="false"/>
          <w:i w:val="false"/>
          <w:color w:val="000000"/>
          <w:sz w:val="28"/>
        </w:rPr>
        <w:t>статьи 38</w:t>
      </w:r>
      <w:r>
        <w:rPr>
          <w:rFonts w:ascii="Times New Roman"/>
          <w:b w:val="false"/>
          <w:i w:val="false"/>
          <w:color w:val="000000"/>
          <w:sz w:val="28"/>
        </w:rPr>
        <w:t xml:space="preserve"> Конституционного закона Республики Казахстан "О Президенте Республики Казахстан" ПОСТАНОВЛЯЮ:";</w:t>
      </w:r>
    </w:p>
    <w:bookmarkEnd w:id="437"/>
    <w:bookmarkStart w:name="z496" w:id="43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Комиссии по вопросам гражданства при Президенте Республики Казахстан, утвержденном вышеназванным Указом:</w:t>
      </w:r>
    </w:p>
    <w:bookmarkEnd w:id="4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498" w:id="439"/>
    <w:p>
      <w:pPr>
        <w:spacing w:after="0"/>
        <w:ind w:left="0"/>
        <w:jc w:val="both"/>
      </w:pPr>
      <w:r>
        <w:rPr>
          <w:rFonts w:ascii="Times New Roman"/>
          <w:b w:val="false"/>
          <w:i w:val="false"/>
          <w:color w:val="000000"/>
          <w:sz w:val="28"/>
        </w:rPr>
        <w:t xml:space="preserve">
      "1. Настоящее Положение о Комиссии по вопросам гражданства при Президенте Республики Казахстан (далее – Положение) разработано в соответствии с </w:t>
      </w:r>
      <w:r>
        <w:rPr>
          <w:rFonts w:ascii="Times New Roman"/>
          <w:b w:val="false"/>
          <w:i w:val="false"/>
          <w:color w:val="000000"/>
          <w:sz w:val="28"/>
        </w:rPr>
        <w:t>подпунктом 15)</w:t>
      </w:r>
      <w:r>
        <w:rPr>
          <w:rFonts w:ascii="Times New Roman"/>
          <w:b w:val="false"/>
          <w:i w:val="false"/>
          <w:color w:val="000000"/>
          <w:sz w:val="28"/>
        </w:rPr>
        <w:t xml:space="preserve"> статьи 46 Конституции Республики Казахстан, подпунктами 3), 4) </w:t>
      </w:r>
      <w:r>
        <w:rPr>
          <w:rFonts w:ascii="Times New Roman"/>
          <w:b w:val="false"/>
          <w:i w:val="false"/>
          <w:color w:val="000000"/>
          <w:sz w:val="28"/>
        </w:rPr>
        <w:t>статьи 22</w:t>
      </w:r>
      <w:r>
        <w:rPr>
          <w:rFonts w:ascii="Times New Roman"/>
          <w:b w:val="false"/>
          <w:i w:val="false"/>
          <w:color w:val="000000"/>
          <w:sz w:val="28"/>
        </w:rPr>
        <w:t xml:space="preserve"> и подпунктом 3) пункта 2 </w:t>
      </w:r>
      <w:r>
        <w:rPr>
          <w:rFonts w:ascii="Times New Roman"/>
          <w:b w:val="false"/>
          <w:i w:val="false"/>
          <w:color w:val="000000"/>
          <w:sz w:val="28"/>
        </w:rPr>
        <w:t>статьи 38</w:t>
      </w:r>
      <w:r>
        <w:rPr>
          <w:rFonts w:ascii="Times New Roman"/>
          <w:b w:val="false"/>
          <w:i w:val="false"/>
          <w:color w:val="000000"/>
          <w:sz w:val="28"/>
        </w:rPr>
        <w:t xml:space="preserve"> Конституционного закона Республики Казахстан "О Президенте Республики Казахстан" и определяет порядок деятельности Комиссии по вопросам гражданства при Президенте Республики Казахстан (далее – Комиссия).";</w:t>
      </w:r>
    </w:p>
    <w:bookmarkEnd w:id="439"/>
    <w:bookmarkStart w:name="z499" w:id="44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8</w:t>
      </w:r>
      <w:r>
        <w:rPr>
          <w:rFonts w:ascii="Times New Roman"/>
          <w:b w:val="false"/>
          <w:i w:val="false"/>
          <w:color w:val="000000"/>
          <w:sz w:val="28"/>
        </w:rPr>
        <w:t xml:space="preserve"> слова "Государственный советник", "Парламента" заменить соответственно словами "Руководитель Администрации Президента", "Курултая";</w:t>
      </w:r>
    </w:p>
    <w:bookmarkEnd w:id="4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w:t>
      </w:r>
      <w:r>
        <w:rPr>
          <w:rFonts w:ascii="Times New Roman"/>
          <w:b w:val="false"/>
          <w:i w:val="false"/>
          <w:color w:val="000000"/>
          <w:sz w:val="28"/>
        </w:rPr>
        <w:t xml:space="preserve"> изложить в следующей редакции:</w:t>
      </w:r>
    </w:p>
    <w:bookmarkStart w:name="z501" w:id="441"/>
    <w:p>
      <w:pPr>
        <w:spacing w:after="0"/>
        <w:ind w:left="0"/>
        <w:jc w:val="both"/>
      </w:pPr>
      <w:r>
        <w:rPr>
          <w:rFonts w:ascii="Times New Roman"/>
          <w:b w:val="false"/>
          <w:i w:val="false"/>
          <w:color w:val="000000"/>
          <w:sz w:val="28"/>
        </w:rPr>
        <w:t>
      "21. Органы внутренних дел по месту жительства заявителя направляют оформленные материалы в департаменты полиции столицы, областей и городов республиканского значения, которые согласовывают их с соответствующими органами национальной безопасности.</w:t>
      </w:r>
    </w:p>
    <w:bookmarkEnd w:id="441"/>
    <w:bookmarkStart w:name="z502" w:id="442"/>
    <w:p>
      <w:pPr>
        <w:spacing w:after="0"/>
        <w:ind w:left="0"/>
        <w:jc w:val="both"/>
      </w:pPr>
      <w:r>
        <w:rPr>
          <w:rFonts w:ascii="Times New Roman"/>
          <w:b w:val="false"/>
          <w:i w:val="false"/>
          <w:color w:val="000000"/>
          <w:sz w:val="28"/>
        </w:rPr>
        <w:t>
      Материалы с мнением органов национальной безопасности департаменты полиции столицы, областей и городов республиканского значения направляют в Министерство внутренних дел Республики Казахстан, которое составляет свое заключение и представляет его вместе с материалами рабочему органу Комиссии.";</w:t>
      </w:r>
    </w:p>
    <w:bookmarkEnd w:id="4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25</w:t>
      </w:r>
      <w:r>
        <w:rPr>
          <w:rFonts w:ascii="Times New Roman"/>
          <w:b w:val="false"/>
          <w:i w:val="false"/>
          <w:color w:val="000000"/>
          <w:sz w:val="28"/>
        </w:rPr>
        <w:t xml:space="preserve"> изложить в следующей редакции:</w:t>
      </w:r>
    </w:p>
    <w:bookmarkStart w:name="z504" w:id="443"/>
    <w:p>
      <w:pPr>
        <w:spacing w:after="0"/>
        <w:ind w:left="0"/>
        <w:jc w:val="both"/>
      </w:pPr>
      <w:r>
        <w:rPr>
          <w:rFonts w:ascii="Times New Roman"/>
          <w:b w:val="false"/>
          <w:i w:val="false"/>
          <w:color w:val="000000"/>
          <w:sz w:val="28"/>
        </w:rPr>
        <w:t>
      "25. Исполнение решений по вопросам гражданства в отношении лиц, постоянно проживающих в Республике Казахстан, возлагается на уполномоченный орган по документированию и регистрации населения, а в отношении лиц, проживающих за пределами Республики Казахстан, – на загранучреждения Республики Казахстан.";</w:t>
      </w:r>
    </w:p>
    <w:bookmarkEnd w:id="443"/>
    <w:bookmarkStart w:name="z505" w:id="444"/>
    <w:p>
      <w:pPr>
        <w:spacing w:after="0"/>
        <w:ind w:left="0"/>
        <w:jc w:val="both"/>
      </w:pPr>
      <w:r>
        <w:rPr>
          <w:rFonts w:ascii="Times New Roman"/>
          <w:b w:val="false"/>
          <w:i w:val="false"/>
          <w:color w:val="000000"/>
          <w:sz w:val="28"/>
        </w:rPr>
        <w:t>
      в Составе Комиссии по вопросам гражданства при Президенте Республики Казахстан, утвержденном вышеназванным Указом:</w:t>
      </w:r>
    </w:p>
    <w:bookmarkEnd w:id="444"/>
    <w:bookmarkStart w:name="z506" w:id="445"/>
    <w:p>
      <w:pPr>
        <w:spacing w:after="0"/>
        <w:ind w:left="0"/>
        <w:jc w:val="both"/>
      </w:pPr>
      <w:r>
        <w:rPr>
          <w:rFonts w:ascii="Times New Roman"/>
          <w:b w:val="false"/>
          <w:i w:val="false"/>
          <w:color w:val="000000"/>
          <w:sz w:val="28"/>
        </w:rPr>
        <w:t>
      строку "Государственный советник Республики Казахстан – председатель" изложить в следующей редакции:</w:t>
      </w:r>
    </w:p>
    <w:bookmarkEnd w:id="445"/>
    <w:bookmarkStart w:name="z507" w:id="446"/>
    <w:p>
      <w:pPr>
        <w:spacing w:after="0"/>
        <w:ind w:left="0"/>
        <w:jc w:val="both"/>
      </w:pPr>
      <w:r>
        <w:rPr>
          <w:rFonts w:ascii="Times New Roman"/>
          <w:b w:val="false"/>
          <w:i w:val="false"/>
          <w:color w:val="000000"/>
          <w:sz w:val="28"/>
        </w:rPr>
        <w:t>
      "Руководитель Администрации Президент Республики Казахстан – председатель";</w:t>
      </w:r>
    </w:p>
    <w:bookmarkEnd w:id="446"/>
    <w:bookmarkStart w:name="z508" w:id="447"/>
    <w:p>
      <w:pPr>
        <w:spacing w:after="0"/>
        <w:ind w:left="0"/>
        <w:jc w:val="both"/>
      </w:pPr>
      <w:r>
        <w:rPr>
          <w:rFonts w:ascii="Times New Roman"/>
          <w:b w:val="false"/>
          <w:i w:val="false"/>
          <w:color w:val="000000"/>
          <w:sz w:val="28"/>
        </w:rPr>
        <w:t>
      строку "Лукин Андрей Иванович – председатель Комитета по международным отношениям, обороне и безопасности Сената Парламента Республики Казахстан (по согласованию)" изложить в следующей редакции:</w:t>
      </w:r>
    </w:p>
    <w:bookmarkEnd w:id="447"/>
    <w:bookmarkStart w:name="z509" w:id="448"/>
    <w:p>
      <w:pPr>
        <w:spacing w:after="0"/>
        <w:ind w:left="0"/>
        <w:jc w:val="both"/>
      </w:pPr>
      <w:r>
        <w:rPr>
          <w:rFonts w:ascii="Times New Roman"/>
          <w:b w:val="false"/>
          <w:i w:val="false"/>
          <w:color w:val="000000"/>
          <w:sz w:val="28"/>
        </w:rPr>
        <w:t>
      "председатель профильного комитета Курултая Республики Казахстан (по согласованию)";</w:t>
      </w:r>
    </w:p>
    <w:bookmarkEnd w:id="448"/>
    <w:bookmarkStart w:name="z510" w:id="449"/>
    <w:p>
      <w:pPr>
        <w:spacing w:after="0"/>
        <w:ind w:left="0"/>
        <w:jc w:val="both"/>
      </w:pPr>
      <w:r>
        <w:rPr>
          <w:rFonts w:ascii="Times New Roman"/>
          <w:b w:val="false"/>
          <w:i w:val="false"/>
          <w:color w:val="000000"/>
          <w:sz w:val="28"/>
        </w:rPr>
        <w:t>
      строку "Имашева Снежанна Валерьевна – председатель Комитета по законодательству и судебно-правовой реформе Мажилиса Парламента Республики Казахстан (по согласованию)" исключить.</w:t>
      </w:r>
    </w:p>
    <w:bookmarkEnd w:id="449"/>
    <w:bookmarkStart w:name="z511" w:id="450"/>
    <w:p>
      <w:pPr>
        <w:spacing w:after="0"/>
        <w:ind w:left="0"/>
        <w:jc w:val="both"/>
      </w:pPr>
      <w:r>
        <w:rPr>
          <w:rFonts w:ascii="Times New Roman"/>
          <w:b w:val="false"/>
          <w:i w:val="false"/>
          <w:color w:val="000000"/>
          <w:sz w:val="28"/>
        </w:rPr>
        <w:t xml:space="preserve">
      35.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13 апреля 2007 года № 314 "О мерах по модернизации экономики Республики Казахстан":</w:t>
      </w:r>
    </w:p>
    <w:bookmarkEnd w:id="450"/>
    <w:bookmarkStart w:name="z512" w:id="451"/>
    <w:p>
      <w:pPr>
        <w:spacing w:after="0"/>
        <w:ind w:left="0"/>
        <w:jc w:val="both"/>
      </w:pPr>
      <w:r>
        <w:rPr>
          <w:rFonts w:ascii="Times New Roman"/>
          <w:b w:val="false"/>
          <w:i w:val="false"/>
          <w:color w:val="000000"/>
          <w:sz w:val="28"/>
        </w:rPr>
        <w:t>
      преамбулу изложить в следующей редакции:</w:t>
      </w:r>
    </w:p>
    <w:bookmarkEnd w:id="451"/>
    <w:bookmarkStart w:name="z513" w:id="452"/>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21)</w:t>
      </w:r>
      <w:r>
        <w:rPr>
          <w:rFonts w:ascii="Times New Roman"/>
          <w:b w:val="false"/>
          <w:i w:val="false"/>
          <w:color w:val="000000"/>
          <w:sz w:val="28"/>
        </w:rPr>
        <w:t xml:space="preserve"> статьи 46 Конституции Республики Казахстан в целях повышения конкурентоспособности и эффективности экономики страны ПОСТАНОВЛЯЮ:";</w:t>
      </w:r>
    </w:p>
    <w:bookmarkEnd w:id="452"/>
    <w:bookmarkStart w:name="z514" w:id="45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Государственной комиссии по вопросам модернизации экономики Республики Казахстан, утвержденном вышеназванным Указом:</w:t>
      </w:r>
    </w:p>
    <w:bookmarkEnd w:id="453"/>
    <w:bookmarkStart w:name="z515" w:id="454"/>
    <w:p>
      <w:pPr>
        <w:spacing w:after="0"/>
        <w:ind w:left="0"/>
        <w:jc w:val="both"/>
      </w:pPr>
      <w:r>
        <w:rPr>
          <w:rFonts w:ascii="Times New Roman"/>
          <w:b w:val="false"/>
          <w:i w:val="false"/>
          <w:color w:val="000000"/>
          <w:sz w:val="28"/>
        </w:rPr>
        <w:t xml:space="preserve">
      подпункт 3) </w:t>
      </w:r>
      <w:r>
        <w:rPr>
          <w:rFonts w:ascii="Times New Roman"/>
          <w:b w:val="false"/>
          <w:i w:val="false"/>
          <w:color w:val="000000"/>
          <w:sz w:val="28"/>
        </w:rPr>
        <w:t>пункта 6</w:t>
      </w:r>
      <w:r>
        <w:rPr>
          <w:rFonts w:ascii="Times New Roman"/>
          <w:b w:val="false"/>
          <w:i w:val="false"/>
          <w:color w:val="000000"/>
          <w:sz w:val="28"/>
        </w:rPr>
        <w:t xml:space="preserve"> изложить в следующей редакции:</w:t>
      </w:r>
    </w:p>
    <w:bookmarkEnd w:id="454"/>
    <w:bookmarkStart w:name="z516" w:id="455"/>
    <w:p>
      <w:pPr>
        <w:spacing w:after="0"/>
        <w:ind w:left="0"/>
        <w:jc w:val="both"/>
      </w:pPr>
      <w:r>
        <w:rPr>
          <w:rFonts w:ascii="Times New Roman"/>
          <w:b w:val="false"/>
          <w:i w:val="false"/>
          <w:color w:val="000000"/>
          <w:sz w:val="28"/>
        </w:rPr>
        <w:t>
      "3) запрашивает от центральных и местных исполнительных органов областей (столицы, города республиканского значения), районов (городов областного значения) информацию, документы и материалы, необходимые для выполнения возложенных на нее задач.".</w:t>
      </w:r>
    </w:p>
    <w:bookmarkEnd w:id="455"/>
    <w:bookmarkStart w:name="z517" w:id="456"/>
    <w:p>
      <w:pPr>
        <w:spacing w:after="0"/>
        <w:ind w:left="0"/>
        <w:jc w:val="both"/>
      </w:pPr>
      <w:r>
        <w:rPr>
          <w:rFonts w:ascii="Times New Roman"/>
          <w:b w:val="false"/>
          <w:i w:val="false"/>
          <w:color w:val="000000"/>
          <w:sz w:val="28"/>
        </w:rPr>
        <w:t xml:space="preserve">
      36.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5 июля 2007 года № 364 "Об утверждении общевоинских уставов Вооруженных Сил, других войск и воинских формирований Республики Казахстан":</w:t>
      </w:r>
    </w:p>
    <w:bookmarkEnd w:id="456"/>
    <w:bookmarkStart w:name="z518" w:id="45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Уставе</w:t>
      </w:r>
      <w:r>
        <w:rPr>
          <w:rFonts w:ascii="Times New Roman"/>
          <w:b w:val="false"/>
          <w:i w:val="false"/>
          <w:color w:val="000000"/>
          <w:sz w:val="28"/>
        </w:rPr>
        <w:t xml:space="preserve"> внутренней службы Вооруженных Сил, других войск и воинских формирований Республики Казахстан, утвержденном вышеназванным Указом:</w:t>
      </w:r>
    </w:p>
    <w:bookmarkEnd w:id="457"/>
    <w:bookmarkStart w:name="z519" w:id="458"/>
    <w:p>
      <w:pPr>
        <w:spacing w:after="0"/>
        <w:ind w:left="0"/>
        <w:jc w:val="both"/>
      </w:pPr>
      <w:r>
        <w:rPr>
          <w:rFonts w:ascii="Times New Roman"/>
          <w:b w:val="false"/>
          <w:i w:val="false"/>
          <w:color w:val="000000"/>
          <w:sz w:val="28"/>
        </w:rPr>
        <w:t>
      по всему тексту слова "законодательными актами", "законодательных актов" заменить соответственно словами "законами", "законов";</w:t>
      </w:r>
    </w:p>
    <w:bookmarkEnd w:id="4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17)</w:t>
      </w:r>
      <w:r>
        <w:rPr>
          <w:rFonts w:ascii="Times New Roman"/>
          <w:b w:val="false"/>
          <w:i w:val="false"/>
          <w:color w:val="000000"/>
          <w:sz w:val="28"/>
        </w:rPr>
        <w:t xml:space="preserve"> части первой пункта 9 изложить в следующей редакции:</w:t>
      </w:r>
    </w:p>
    <w:bookmarkStart w:name="z521" w:id="459"/>
    <w:p>
      <w:pPr>
        <w:spacing w:after="0"/>
        <w:ind w:left="0"/>
        <w:jc w:val="both"/>
      </w:pPr>
      <w:r>
        <w:rPr>
          <w:rFonts w:ascii="Times New Roman"/>
          <w:b w:val="false"/>
          <w:i w:val="false"/>
          <w:color w:val="000000"/>
          <w:sz w:val="28"/>
        </w:rPr>
        <w:t>
      "17) на осуществление медицинской, педагогической, научной, творческой деятельности.";</w:t>
      </w:r>
    </w:p>
    <w:bookmarkEnd w:id="459"/>
    <w:bookmarkStart w:name="z522" w:id="460"/>
    <w:p>
      <w:pPr>
        <w:spacing w:after="0"/>
        <w:ind w:left="0"/>
        <w:jc w:val="both"/>
      </w:pPr>
      <w:r>
        <w:rPr>
          <w:rFonts w:ascii="Times New Roman"/>
          <w:b w:val="false"/>
          <w:i w:val="false"/>
          <w:color w:val="000000"/>
          <w:sz w:val="28"/>
        </w:rPr>
        <w:t xml:space="preserve">
      подпункты 8) и 9) части первой </w:t>
      </w:r>
      <w:r>
        <w:rPr>
          <w:rFonts w:ascii="Times New Roman"/>
          <w:b w:val="false"/>
          <w:i w:val="false"/>
          <w:color w:val="000000"/>
          <w:sz w:val="28"/>
        </w:rPr>
        <w:t>пункта 12</w:t>
      </w:r>
      <w:r>
        <w:rPr>
          <w:rFonts w:ascii="Times New Roman"/>
          <w:b w:val="false"/>
          <w:i w:val="false"/>
          <w:color w:val="000000"/>
          <w:sz w:val="28"/>
        </w:rPr>
        <w:t xml:space="preserve"> изложить в следующей редакции:</w:t>
      </w:r>
    </w:p>
    <w:bookmarkEnd w:id="460"/>
    <w:bookmarkStart w:name="z523" w:id="461"/>
    <w:p>
      <w:pPr>
        <w:spacing w:after="0"/>
        <w:ind w:left="0"/>
        <w:jc w:val="both"/>
      </w:pPr>
      <w:r>
        <w:rPr>
          <w:rFonts w:ascii="Times New Roman"/>
          <w:b w:val="false"/>
          <w:i w:val="false"/>
          <w:color w:val="000000"/>
          <w:sz w:val="28"/>
        </w:rPr>
        <w:t>
      "8) дорожить войсковым товариществом, выручать военнослужащих из опасности, помогать им словом и делом, уважать честь и достоинство каждого человека, не допускать в отношении себя и других грубости и издевательств, удерживать их от недостойных поступков;</w:t>
      </w:r>
    </w:p>
    <w:bookmarkEnd w:id="461"/>
    <w:bookmarkStart w:name="z524" w:id="462"/>
    <w:p>
      <w:pPr>
        <w:spacing w:after="0"/>
        <w:ind w:left="0"/>
        <w:jc w:val="both"/>
      </w:pPr>
      <w:r>
        <w:rPr>
          <w:rFonts w:ascii="Times New Roman"/>
          <w:b w:val="false"/>
          <w:i w:val="false"/>
          <w:color w:val="000000"/>
          <w:sz w:val="28"/>
        </w:rPr>
        <w:t>
      9) соблюдать правила воинской вежливости, поведения и воинского приветствия, при исполнении обязанностей воинской службы носить военную форму одежды с соблюдением правил ее ношения, всегда и везде вести себя с честью и достоинством;";</w:t>
      </w:r>
    </w:p>
    <w:bookmarkEnd w:id="4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следующей редакции:</w:t>
      </w:r>
    </w:p>
    <w:bookmarkStart w:name="z526" w:id="463"/>
    <w:p>
      <w:pPr>
        <w:spacing w:after="0"/>
        <w:ind w:left="0"/>
        <w:jc w:val="both"/>
      </w:pPr>
      <w:r>
        <w:rPr>
          <w:rFonts w:ascii="Times New Roman"/>
          <w:b w:val="false"/>
          <w:i w:val="false"/>
          <w:color w:val="000000"/>
          <w:sz w:val="28"/>
        </w:rPr>
        <w:t>
      "13. Военнослужащий должен с честью и достоинством нести высокое звание защитника Республики Казахстан, дорожить боевой славой Вооруженных Сил и своей воинской части, честью своего воинского звания.";</w:t>
      </w:r>
    </w:p>
    <w:bookmarkEnd w:id="463"/>
    <w:bookmarkStart w:name="z527" w:id="464"/>
    <w:p>
      <w:pPr>
        <w:spacing w:after="0"/>
        <w:ind w:left="0"/>
        <w:jc w:val="both"/>
      </w:pPr>
      <w:r>
        <w:rPr>
          <w:rFonts w:ascii="Times New Roman"/>
          <w:b w:val="false"/>
          <w:i w:val="false"/>
          <w:color w:val="000000"/>
          <w:sz w:val="28"/>
        </w:rPr>
        <w:t xml:space="preserve">
      часть третью </w:t>
      </w:r>
      <w:r>
        <w:rPr>
          <w:rFonts w:ascii="Times New Roman"/>
          <w:b w:val="false"/>
          <w:i w:val="false"/>
          <w:color w:val="000000"/>
          <w:sz w:val="28"/>
        </w:rPr>
        <w:t>пункта 14</w:t>
      </w:r>
      <w:r>
        <w:rPr>
          <w:rFonts w:ascii="Times New Roman"/>
          <w:b w:val="false"/>
          <w:i w:val="false"/>
          <w:color w:val="000000"/>
          <w:sz w:val="28"/>
        </w:rPr>
        <w:t xml:space="preserve"> изложить в следующей редакции:</w:t>
      </w:r>
    </w:p>
    <w:bookmarkEnd w:id="464"/>
    <w:bookmarkStart w:name="z528" w:id="465"/>
    <w:p>
      <w:pPr>
        <w:spacing w:after="0"/>
        <w:ind w:left="0"/>
        <w:jc w:val="both"/>
      </w:pPr>
      <w:r>
        <w:rPr>
          <w:rFonts w:ascii="Times New Roman"/>
          <w:b w:val="false"/>
          <w:i w:val="false"/>
          <w:color w:val="000000"/>
          <w:sz w:val="28"/>
        </w:rPr>
        <w:t>
      "Языком работы и делопроизводства в Вооруженных Силах является казахский язык, наряду с казахским официально употребляется русский язык.";</w:t>
      </w:r>
    </w:p>
    <w:bookmarkEnd w:id="465"/>
    <w:bookmarkStart w:name="z529" w:id="466"/>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20</w:t>
      </w:r>
      <w:r>
        <w:rPr>
          <w:rFonts w:ascii="Times New Roman"/>
          <w:b w:val="false"/>
          <w:i w:val="false"/>
          <w:color w:val="000000"/>
          <w:sz w:val="28"/>
        </w:rPr>
        <w:t xml:space="preserve"> изложить в следующей редакции:</w:t>
      </w:r>
    </w:p>
    <w:bookmarkEnd w:id="466"/>
    <w:bookmarkStart w:name="z530" w:id="467"/>
    <w:p>
      <w:pPr>
        <w:spacing w:after="0"/>
        <w:ind w:left="0"/>
        <w:jc w:val="both"/>
      </w:pPr>
      <w:r>
        <w:rPr>
          <w:rFonts w:ascii="Times New Roman"/>
          <w:b w:val="false"/>
          <w:i w:val="false"/>
          <w:color w:val="000000"/>
          <w:sz w:val="28"/>
        </w:rPr>
        <w:t>
      "Если же военнослужащий, оказавшись в отрыве от своих войск и исчерпав все средства и способы сопротивления или же находясь в беспомощном состоянии вследствие ранения или контузии, будет захвачен противником в плен, он должен искать и использовать любую возможность для освобождения себя и других военнопленных из плена и возвращения в свои войска. Военнослужащий, захваченный противником в плен, при допросе сообщает только свою фамилию, имя, отчество, воинское звание, дату рождения и личный номер. Он обязан поддерживать честь и достоинство воина, свято хранить государственные секреты, проявлять стойкость и мужество, помогать другим военнослужащим, находящимся в плену, удерживать их от пособничества врагу, отвергать попытки противника использовать военнопленного для нанесения ущерба Республике Казахстан.";</w:t>
      </w:r>
    </w:p>
    <w:bookmarkEnd w:id="467"/>
    <w:bookmarkStart w:name="z531" w:id="468"/>
    <w:p>
      <w:pPr>
        <w:spacing w:after="0"/>
        <w:ind w:left="0"/>
        <w:jc w:val="both"/>
      </w:pPr>
      <w:r>
        <w:rPr>
          <w:rFonts w:ascii="Times New Roman"/>
          <w:b w:val="false"/>
          <w:i w:val="false"/>
          <w:color w:val="000000"/>
          <w:sz w:val="28"/>
        </w:rPr>
        <w:t xml:space="preserve">
      подпункт 5) </w:t>
      </w:r>
      <w:r>
        <w:rPr>
          <w:rFonts w:ascii="Times New Roman"/>
          <w:b w:val="false"/>
          <w:i w:val="false"/>
          <w:color w:val="000000"/>
          <w:sz w:val="28"/>
        </w:rPr>
        <w:t>пункта 38</w:t>
      </w:r>
      <w:r>
        <w:rPr>
          <w:rFonts w:ascii="Times New Roman"/>
          <w:b w:val="false"/>
          <w:i w:val="false"/>
          <w:color w:val="000000"/>
          <w:sz w:val="28"/>
        </w:rPr>
        <w:t xml:space="preserve"> изложить в следующей редакции:</w:t>
      </w:r>
    </w:p>
    <w:bookmarkEnd w:id="468"/>
    <w:bookmarkStart w:name="z532" w:id="469"/>
    <w:p>
      <w:pPr>
        <w:spacing w:after="0"/>
        <w:ind w:left="0"/>
        <w:jc w:val="both"/>
      </w:pPr>
      <w:r>
        <w:rPr>
          <w:rFonts w:ascii="Times New Roman"/>
          <w:b w:val="false"/>
          <w:i w:val="false"/>
          <w:color w:val="000000"/>
          <w:sz w:val="28"/>
        </w:rPr>
        <w:t>
      "5) проявлять чуткость и внимательность к подчиненным, не допускать во взаимоотношениях бестактности и грубости, сочетать высокую требовательность и принципиальность с уважением их чести и достоинства;";</w:t>
      </w:r>
    </w:p>
    <w:bookmarkEnd w:id="469"/>
    <w:bookmarkStart w:name="z533" w:id="470"/>
    <w:p>
      <w:pPr>
        <w:spacing w:after="0"/>
        <w:ind w:left="0"/>
        <w:jc w:val="both"/>
      </w:pPr>
      <w:r>
        <w:rPr>
          <w:rFonts w:ascii="Times New Roman"/>
          <w:b w:val="false"/>
          <w:i w:val="false"/>
          <w:color w:val="000000"/>
          <w:sz w:val="28"/>
        </w:rPr>
        <w:t xml:space="preserve">
      подпункт 7) </w:t>
      </w:r>
      <w:r>
        <w:rPr>
          <w:rFonts w:ascii="Times New Roman"/>
          <w:b w:val="false"/>
          <w:i w:val="false"/>
          <w:color w:val="000000"/>
          <w:sz w:val="28"/>
        </w:rPr>
        <w:t>пункта 62</w:t>
      </w:r>
      <w:r>
        <w:rPr>
          <w:rFonts w:ascii="Times New Roman"/>
          <w:b w:val="false"/>
          <w:i w:val="false"/>
          <w:color w:val="000000"/>
          <w:sz w:val="28"/>
        </w:rPr>
        <w:t xml:space="preserve"> изложить в следующей редакции:</w:t>
      </w:r>
    </w:p>
    <w:bookmarkEnd w:id="470"/>
    <w:bookmarkStart w:name="z534" w:id="471"/>
    <w:p>
      <w:pPr>
        <w:spacing w:after="0"/>
        <w:ind w:left="0"/>
        <w:jc w:val="both"/>
      </w:pPr>
      <w:r>
        <w:rPr>
          <w:rFonts w:ascii="Times New Roman"/>
          <w:b w:val="false"/>
          <w:i w:val="false"/>
          <w:color w:val="000000"/>
          <w:sz w:val="28"/>
        </w:rPr>
        <w:t>
      "7) проводить работу по воспитанию личного состава бригады в духе преданности народу и Президенту Республики Казахстан, межэтнического и межконфессионального согласия, казахстанского патриотизма, соблюдения законов, верности воинскому долгу и военной присяге, безупречного выполнения требований общевоинских уставов и приказов командиров (начальников);";</w:t>
      </w:r>
    </w:p>
    <w:bookmarkEnd w:id="471"/>
    <w:bookmarkStart w:name="z535" w:id="472"/>
    <w:p>
      <w:pPr>
        <w:spacing w:after="0"/>
        <w:ind w:left="0"/>
        <w:jc w:val="both"/>
      </w:pPr>
      <w:r>
        <w:rPr>
          <w:rFonts w:ascii="Times New Roman"/>
          <w:b w:val="false"/>
          <w:i w:val="false"/>
          <w:color w:val="000000"/>
          <w:sz w:val="28"/>
        </w:rPr>
        <w:t xml:space="preserve">
      подпункт 7) </w:t>
      </w:r>
      <w:r>
        <w:rPr>
          <w:rFonts w:ascii="Times New Roman"/>
          <w:b w:val="false"/>
          <w:i w:val="false"/>
          <w:color w:val="000000"/>
          <w:sz w:val="28"/>
        </w:rPr>
        <w:t>пункта 108</w:t>
      </w:r>
      <w:r>
        <w:rPr>
          <w:rFonts w:ascii="Times New Roman"/>
          <w:b w:val="false"/>
          <w:i w:val="false"/>
          <w:color w:val="000000"/>
          <w:sz w:val="28"/>
        </w:rPr>
        <w:t xml:space="preserve"> изложить в следующей редакции:</w:t>
      </w:r>
    </w:p>
    <w:bookmarkEnd w:id="472"/>
    <w:bookmarkStart w:name="z536" w:id="473"/>
    <w:p>
      <w:pPr>
        <w:spacing w:after="0"/>
        <w:ind w:left="0"/>
        <w:jc w:val="both"/>
      </w:pPr>
      <w:r>
        <w:rPr>
          <w:rFonts w:ascii="Times New Roman"/>
          <w:b w:val="false"/>
          <w:i w:val="false"/>
          <w:color w:val="000000"/>
          <w:sz w:val="28"/>
        </w:rPr>
        <w:t>
      "7) проводить работу по воспитанию личного состава батальона (корабля) в духе преданности народу и Президенту Республики Казахстан, межэтнического и межконфессионального согласия, казахстанского патриотизма, соблюдения законов, верности воинскому долгу и военной присяге, безупречного выполнения требований общевоинских уставов и приказов командиров (начальников), противодействию экстремизму и терроризму, защите личного состава от влияния деструктивной идеологии;";</w:t>
      </w:r>
    </w:p>
    <w:bookmarkEnd w:id="473"/>
    <w:bookmarkStart w:name="z537" w:id="474"/>
    <w:p>
      <w:pPr>
        <w:spacing w:after="0"/>
        <w:ind w:left="0"/>
        <w:jc w:val="both"/>
      </w:pPr>
      <w:r>
        <w:rPr>
          <w:rFonts w:ascii="Times New Roman"/>
          <w:b w:val="false"/>
          <w:i w:val="false"/>
          <w:color w:val="000000"/>
          <w:sz w:val="28"/>
        </w:rPr>
        <w:t>
      подпункт 4) пункта 144 изложить в следующей редакции:</w:t>
      </w:r>
    </w:p>
    <w:bookmarkEnd w:id="474"/>
    <w:bookmarkStart w:name="z538" w:id="475"/>
    <w:p>
      <w:pPr>
        <w:spacing w:after="0"/>
        <w:ind w:left="0"/>
        <w:jc w:val="both"/>
      </w:pPr>
      <w:r>
        <w:rPr>
          <w:rFonts w:ascii="Times New Roman"/>
          <w:b w:val="false"/>
          <w:i w:val="false"/>
          <w:color w:val="000000"/>
          <w:sz w:val="28"/>
        </w:rPr>
        <w:t>
      "4) быть храбрым и дисциплинированным; вести себя с честью и достоинством, не допускать нарушений общественного порядка, недостойных поступков и удерживать от них товарищей;";</w:t>
      </w:r>
    </w:p>
    <w:bookmarkEnd w:id="475"/>
    <w:bookmarkStart w:name="z539" w:id="476"/>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151</w:t>
      </w:r>
      <w:r>
        <w:rPr>
          <w:rFonts w:ascii="Times New Roman"/>
          <w:b w:val="false"/>
          <w:i w:val="false"/>
          <w:color w:val="000000"/>
          <w:sz w:val="28"/>
        </w:rPr>
        <w:t xml:space="preserve"> изложить в следующей редакции:</w:t>
      </w:r>
    </w:p>
    <w:bookmarkEnd w:id="476"/>
    <w:bookmarkStart w:name="z540" w:id="477"/>
    <w:p>
      <w:pPr>
        <w:spacing w:after="0"/>
        <w:ind w:left="0"/>
        <w:jc w:val="both"/>
      </w:pPr>
      <w:r>
        <w:rPr>
          <w:rFonts w:ascii="Times New Roman"/>
          <w:b w:val="false"/>
          <w:i w:val="false"/>
          <w:color w:val="000000"/>
          <w:sz w:val="28"/>
        </w:rPr>
        <w:t>
      "Начальник отдает подчиненному приказы и обязан осуществлять контроль их исполнения. Командир (начальник) должен быть для подчиненного примером тактичности и выдержанности. За действия, унижающие честь и достоинство подчиненного, начальник несет ответственность.";</w:t>
      </w:r>
    </w:p>
    <w:bookmarkEnd w:id="477"/>
    <w:bookmarkStart w:name="z541" w:id="478"/>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159</w:t>
      </w:r>
      <w:r>
        <w:rPr>
          <w:rFonts w:ascii="Times New Roman"/>
          <w:b w:val="false"/>
          <w:i w:val="false"/>
          <w:color w:val="000000"/>
          <w:sz w:val="28"/>
        </w:rPr>
        <w:t xml:space="preserve"> изложить в следующей редакции:</w:t>
      </w:r>
    </w:p>
    <w:bookmarkEnd w:id="478"/>
    <w:bookmarkStart w:name="z542" w:id="479"/>
    <w:p>
      <w:pPr>
        <w:spacing w:after="0"/>
        <w:ind w:left="0"/>
        <w:jc w:val="both"/>
      </w:pPr>
      <w:r>
        <w:rPr>
          <w:rFonts w:ascii="Times New Roman"/>
          <w:b w:val="false"/>
          <w:i w:val="false"/>
          <w:color w:val="000000"/>
          <w:sz w:val="28"/>
        </w:rPr>
        <w:t>
      "159. Военнослужащие должны постоянно служить примером высокой культуры, скромности и выдержанности, защищать свои честь и достоинство и уважать честь и достоинство других.";</w:t>
      </w:r>
    </w:p>
    <w:bookmarkEnd w:id="479"/>
    <w:bookmarkStart w:name="z543" w:id="480"/>
    <w:p>
      <w:pPr>
        <w:spacing w:after="0"/>
        <w:ind w:left="0"/>
        <w:jc w:val="both"/>
      </w:pPr>
      <w:r>
        <w:rPr>
          <w:rFonts w:ascii="Times New Roman"/>
          <w:b w:val="false"/>
          <w:i w:val="false"/>
          <w:color w:val="000000"/>
          <w:sz w:val="28"/>
        </w:rPr>
        <w:t xml:space="preserve">
      подпункт 1) </w:t>
      </w:r>
      <w:r>
        <w:rPr>
          <w:rFonts w:ascii="Times New Roman"/>
          <w:b w:val="false"/>
          <w:i w:val="false"/>
          <w:color w:val="000000"/>
          <w:sz w:val="28"/>
        </w:rPr>
        <w:t>пункта 167</w:t>
      </w:r>
      <w:r>
        <w:rPr>
          <w:rFonts w:ascii="Times New Roman"/>
          <w:b w:val="false"/>
          <w:i w:val="false"/>
          <w:color w:val="000000"/>
          <w:sz w:val="28"/>
        </w:rPr>
        <w:t xml:space="preserve"> изложить в следующей редакции:</w:t>
      </w:r>
    </w:p>
    <w:bookmarkEnd w:id="480"/>
    <w:bookmarkStart w:name="z544" w:id="481"/>
    <w:p>
      <w:pPr>
        <w:spacing w:after="0"/>
        <w:ind w:left="0"/>
        <w:jc w:val="both"/>
      </w:pPr>
      <w:r>
        <w:rPr>
          <w:rFonts w:ascii="Times New Roman"/>
          <w:b w:val="false"/>
          <w:i w:val="false"/>
          <w:color w:val="000000"/>
          <w:sz w:val="28"/>
        </w:rPr>
        <w:t>
      "1) памятники и могилы воинов, павших в боях за свободу и Независимость Отечества, при исполнении воинского долга;";</w:t>
      </w:r>
    </w:p>
    <w:bookmarkEnd w:id="481"/>
    <w:bookmarkStart w:name="z545" w:id="482"/>
    <w:p>
      <w:pPr>
        <w:spacing w:after="0"/>
        <w:ind w:left="0"/>
        <w:jc w:val="both"/>
      </w:pPr>
      <w:r>
        <w:rPr>
          <w:rFonts w:ascii="Times New Roman"/>
          <w:b w:val="false"/>
          <w:i w:val="false"/>
          <w:color w:val="000000"/>
          <w:sz w:val="28"/>
        </w:rPr>
        <w:t xml:space="preserve">
      подпункт 3) </w:t>
      </w:r>
      <w:r>
        <w:rPr>
          <w:rFonts w:ascii="Times New Roman"/>
          <w:b w:val="false"/>
          <w:i w:val="false"/>
          <w:color w:val="000000"/>
          <w:sz w:val="28"/>
        </w:rPr>
        <w:t>пункта 168</w:t>
      </w:r>
      <w:r>
        <w:rPr>
          <w:rFonts w:ascii="Times New Roman"/>
          <w:b w:val="false"/>
          <w:i w:val="false"/>
          <w:color w:val="000000"/>
          <w:sz w:val="28"/>
        </w:rPr>
        <w:t xml:space="preserve"> изложить в следующей редакции:</w:t>
      </w:r>
    </w:p>
    <w:bookmarkEnd w:id="482"/>
    <w:bookmarkStart w:name="z546" w:id="483"/>
    <w:p>
      <w:pPr>
        <w:spacing w:after="0"/>
        <w:ind w:left="0"/>
        <w:jc w:val="both"/>
      </w:pPr>
      <w:r>
        <w:rPr>
          <w:rFonts w:ascii="Times New Roman"/>
          <w:b w:val="false"/>
          <w:i w:val="false"/>
          <w:color w:val="000000"/>
          <w:sz w:val="28"/>
        </w:rPr>
        <w:t>
      "3) памятники и могилы воинов, павших в боях за свободу и Независимость Отечества, при исполнении воинского долга;";</w:t>
      </w:r>
    </w:p>
    <w:bookmarkEnd w:id="483"/>
    <w:bookmarkStart w:name="z547" w:id="484"/>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251</w:t>
      </w:r>
      <w:r>
        <w:rPr>
          <w:rFonts w:ascii="Times New Roman"/>
          <w:b w:val="false"/>
          <w:i w:val="false"/>
          <w:color w:val="000000"/>
          <w:sz w:val="28"/>
        </w:rPr>
        <w:t xml:space="preserve"> изложить в следующей редакции:</w:t>
      </w:r>
    </w:p>
    <w:bookmarkEnd w:id="484"/>
    <w:bookmarkStart w:name="z548" w:id="485"/>
    <w:p>
      <w:pPr>
        <w:spacing w:after="0"/>
        <w:ind w:left="0"/>
        <w:jc w:val="both"/>
      </w:pPr>
      <w:r>
        <w:rPr>
          <w:rFonts w:ascii="Times New Roman"/>
          <w:b w:val="false"/>
          <w:i w:val="false"/>
          <w:color w:val="000000"/>
          <w:sz w:val="28"/>
        </w:rPr>
        <w:t>
      "251. Военнослужащий обязан бережно относиться к природе и охранять ее богатства в своей повседневной деятельности. Для этого он должен знать основные источники загрязнения, имеющиеся в воинской части (подразделении), и строго выполнять предусмотренные правилами и инструкциями мероприятия по предотвращению загрязнения водных ресурсов, воздуха, земель, сохранению животного и растительного мира.";</w:t>
      </w:r>
    </w:p>
    <w:bookmarkEnd w:id="485"/>
    <w:bookmarkStart w:name="z549" w:id="486"/>
    <w:p>
      <w:pPr>
        <w:spacing w:after="0"/>
        <w:ind w:left="0"/>
        <w:jc w:val="both"/>
      </w:pPr>
      <w:r>
        <w:rPr>
          <w:rFonts w:ascii="Times New Roman"/>
          <w:b w:val="false"/>
          <w:i w:val="false"/>
          <w:color w:val="000000"/>
          <w:sz w:val="28"/>
        </w:rPr>
        <w:t xml:space="preserve">
      часть третью </w:t>
      </w:r>
      <w:r>
        <w:rPr>
          <w:rFonts w:ascii="Times New Roman"/>
          <w:b w:val="false"/>
          <w:i w:val="false"/>
          <w:color w:val="000000"/>
          <w:sz w:val="28"/>
        </w:rPr>
        <w:t>пункта 266</w:t>
      </w:r>
      <w:r>
        <w:rPr>
          <w:rFonts w:ascii="Times New Roman"/>
          <w:b w:val="false"/>
          <w:i w:val="false"/>
          <w:color w:val="000000"/>
          <w:sz w:val="28"/>
        </w:rPr>
        <w:t xml:space="preserve"> изложить в следующей редакции:</w:t>
      </w:r>
    </w:p>
    <w:bookmarkEnd w:id="486"/>
    <w:bookmarkStart w:name="z550" w:id="487"/>
    <w:p>
      <w:pPr>
        <w:spacing w:after="0"/>
        <w:ind w:left="0"/>
        <w:jc w:val="both"/>
      </w:pPr>
      <w:r>
        <w:rPr>
          <w:rFonts w:ascii="Times New Roman"/>
          <w:b w:val="false"/>
          <w:i w:val="false"/>
          <w:color w:val="000000"/>
          <w:sz w:val="28"/>
        </w:rPr>
        <w:t>
      "Должностное лицо, подав команду "Смирно", приступает к поверке. В начале поверки он называет воинские звания, фамилии военнослужащих, зачисленных за совершенные ими подвиги в списки роты (подразделения) навечно или почетными солдатами. При названии фамилий указанных военнослужащих правофланговый первого взвода докладывает: "Такой-то (воинское звание и фамилия) пал смертью храбрых в бою за свободу и Независимость Отечества при исполнении воинского долга" или "Почетный солдат роты (воинское звание и фамилия) находится в запасе (отставке)".";</w:t>
      </w:r>
    </w:p>
    <w:bookmarkEnd w:id="487"/>
    <w:bookmarkStart w:name="z551" w:id="48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386</w:t>
      </w:r>
      <w:r>
        <w:rPr>
          <w:rFonts w:ascii="Times New Roman"/>
          <w:b w:val="false"/>
          <w:i w:val="false"/>
          <w:color w:val="000000"/>
          <w:sz w:val="28"/>
        </w:rPr>
        <w:t xml:space="preserve"> слово "телеграфом" исключить;</w:t>
      </w:r>
    </w:p>
    <w:bookmarkEnd w:id="488"/>
    <w:bookmarkStart w:name="z552" w:id="48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Уставе</w:t>
      </w:r>
      <w:r>
        <w:rPr>
          <w:rFonts w:ascii="Times New Roman"/>
          <w:b w:val="false"/>
          <w:i w:val="false"/>
          <w:color w:val="000000"/>
          <w:sz w:val="28"/>
        </w:rPr>
        <w:t xml:space="preserve"> гарнизонной и караульной служб Вооруженных Сил, других войск и воинских формирований Республики Казахстан, утвержденном вышеназванным Указом:</w:t>
      </w:r>
    </w:p>
    <w:bookmarkEnd w:id="489"/>
    <w:bookmarkStart w:name="z553" w:id="490"/>
    <w:p>
      <w:pPr>
        <w:spacing w:after="0"/>
        <w:ind w:left="0"/>
        <w:jc w:val="both"/>
      </w:pPr>
      <w:r>
        <w:rPr>
          <w:rFonts w:ascii="Times New Roman"/>
          <w:b w:val="false"/>
          <w:i w:val="false"/>
          <w:color w:val="000000"/>
          <w:sz w:val="28"/>
        </w:rPr>
        <w:t>
      заголовок подраздела "Отдание воинских почестей при возложении корзины цветов (венка, гирлянды) к памятникам и могилам воинов, павших в боях за свободу и независимость Отечества, при исполнении воинского долга" изложить в следующей редакции:</w:t>
      </w:r>
    </w:p>
    <w:bookmarkEnd w:id="490"/>
    <w:bookmarkStart w:name="z554" w:id="491"/>
    <w:p>
      <w:pPr>
        <w:spacing w:after="0"/>
        <w:ind w:left="0"/>
        <w:jc w:val="both"/>
      </w:pPr>
      <w:r>
        <w:rPr>
          <w:rFonts w:ascii="Times New Roman"/>
          <w:b w:val="false"/>
          <w:i w:val="false"/>
          <w:color w:val="000000"/>
          <w:sz w:val="28"/>
        </w:rPr>
        <w:t>
      "Отдание воинских почестей при возложении корзины цветов (венка, гирлянды) к памятникам и могилам воинов, павших в боях за свободу и Независимость Отечества, при исполнении воинского долга";</w:t>
      </w:r>
    </w:p>
    <w:bookmarkEnd w:id="491"/>
    <w:bookmarkStart w:name="z555" w:id="492"/>
    <w:p>
      <w:pPr>
        <w:spacing w:after="0"/>
        <w:ind w:left="0"/>
        <w:jc w:val="both"/>
      </w:pPr>
      <w:r>
        <w:rPr>
          <w:rFonts w:ascii="Times New Roman"/>
          <w:b w:val="false"/>
          <w:i w:val="false"/>
          <w:color w:val="000000"/>
          <w:sz w:val="28"/>
        </w:rPr>
        <w:t>
      по всему тексту слова "законодательными актами", "законодательные акты" заменить соответственно словами "законами", "законы";</w:t>
      </w:r>
    </w:p>
    <w:bookmarkEnd w:id="4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66</w:t>
      </w:r>
      <w:r>
        <w:rPr>
          <w:rFonts w:ascii="Times New Roman"/>
          <w:b w:val="false"/>
          <w:i w:val="false"/>
          <w:color w:val="000000"/>
          <w:sz w:val="28"/>
        </w:rPr>
        <w:t xml:space="preserve"> изложить в следующей редакции:</w:t>
      </w:r>
    </w:p>
    <w:bookmarkStart w:name="z557" w:id="493"/>
    <w:p>
      <w:pPr>
        <w:spacing w:after="0"/>
        <w:ind w:left="0"/>
        <w:jc w:val="both"/>
      </w:pPr>
      <w:r>
        <w:rPr>
          <w:rFonts w:ascii="Times New Roman"/>
          <w:b w:val="false"/>
          <w:i w:val="false"/>
          <w:color w:val="000000"/>
          <w:sz w:val="28"/>
        </w:rPr>
        <w:t>
      "66. Корзины цветов (венки, гирлянды) делегациями воинских частей возлагаются к памятникам и могилам воинов, павших в боях за свободу и Независимость Отечества, при исполнении воинского долга.";</w:t>
      </w:r>
    </w:p>
    <w:bookmarkEnd w:id="493"/>
    <w:bookmarkStart w:name="z558" w:id="494"/>
    <w:p>
      <w:pPr>
        <w:spacing w:after="0"/>
        <w:ind w:left="0"/>
        <w:jc w:val="both"/>
      </w:pPr>
      <w:r>
        <w:rPr>
          <w:rFonts w:ascii="Times New Roman"/>
          <w:b w:val="false"/>
          <w:i w:val="false"/>
          <w:color w:val="000000"/>
          <w:sz w:val="28"/>
        </w:rPr>
        <w:t xml:space="preserve">
      подпункт 1) </w:t>
      </w:r>
      <w:r>
        <w:rPr>
          <w:rFonts w:ascii="Times New Roman"/>
          <w:b w:val="false"/>
          <w:i w:val="false"/>
          <w:color w:val="000000"/>
          <w:sz w:val="28"/>
        </w:rPr>
        <w:t>пункта 317</w:t>
      </w:r>
      <w:r>
        <w:rPr>
          <w:rFonts w:ascii="Times New Roman"/>
          <w:b w:val="false"/>
          <w:i w:val="false"/>
          <w:color w:val="000000"/>
          <w:sz w:val="28"/>
        </w:rPr>
        <w:t xml:space="preserve"> изложить в следующей редакции:</w:t>
      </w:r>
    </w:p>
    <w:bookmarkEnd w:id="494"/>
    <w:bookmarkStart w:name="z559" w:id="495"/>
    <w:p>
      <w:pPr>
        <w:spacing w:after="0"/>
        <w:ind w:left="0"/>
        <w:jc w:val="both"/>
      </w:pPr>
      <w:r>
        <w:rPr>
          <w:rFonts w:ascii="Times New Roman"/>
          <w:b w:val="false"/>
          <w:i w:val="false"/>
          <w:color w:val="000000"/>
          <w:sz w:val="28"/>
        </w:rPr>
        <w:t>
      "1) в особой охране законом его прав, чести и достоинства;";</w:t>
      </w:r>
    </w:p>
    <w:bookmarkEnd w:id="495"/>
    <w:bookmarkStart w:name="z560" w:id="49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Дисциплинарном уставе</w:t>
      </w:r>
      <w:r>
        <w:rPr>
          <w:rFonts w:ascii="Times New Roman"/>
          <w:b w:val="false"/>
          <w:i w:val="false"/>
          <w:color w:val="000000"/>
          <w:sz w:val="28"/>
        </w:rPr>
        <w:t xml:space="preserve"> Вооруженных Сил, других войск и воинских формирований Республики Казахстан, утвержденном вышеназванным Указом:</w:t>
      </w:r>
    </w:p>
    <w:bookmarkEnd w:id="496"/>
    <w:bookmarkStart w:name="z561" w:id="497"/>
    <w:p>
      <w:pPr>
        <w:spacing w:after="0"/>
        <w:ind w:left="0"/>
        <w:jc w:val="both"/>
      </w:pPr>
      <w:r>
        <w:rPr>
          <w:rFonts w:ascii="Times New Roman"/>
          <w:b w:val="false"/>
          <w:i w:val="false"/>
          <w:color w:val="000000"/>
          <w:sz w:val="28"/>
        </w:rPr>
        <w:t xml:space="preserve">
      подпункт 7) </w:t>
      </w:r>
      <w:r>
        <w:rPr>
          <w:rFonts w:ascii="Times New Roman"/>
          <w:b w:val="false"/>
          <w:i w:val="false"/>
          <w:color w:val="000000"/>
          <w:sz w:val="28"/>
        </w:rPr>
        <w:t>пункта 4</w:t>
      </w:r>
      <w:r>
        <w:rPr>
          <w:rFonts w:ascii="Times New Roman"/>
          <w:b w:val="false"/>
          <w:i w:val="false"/>
          <w:color w:val="000000"/>
          <w:sz w:val="28"/>
        </w:rPr>
        <w:t xml:space="preserve"> изложить в следующей редакции:</w:t>
      </w:r>
    </w:p>
    <w:bookmarkEnd w:id="497"/>
    <w:bookmarkStart w:name="z562" w:id="498"/>
    <w:p>
      <w:pPr>
        <w:spacing w:after="0"/>
        <w:ind w:left="0"/>
        <w:jc w:val="both"/>
      </w:pPr>
      <w:r>
        <w:rPr>
          <w:rFonts w:ascii="Times New Roman"/>
          <w:b w:val="false"/>
          <w:i w:val="false"/>
          <w:color w:val="000000"/>
          <w:sz w:val="28"/>
        </w:rPr>
        <w:t>
      "7) вести себя с честью и достоинством, не допускать самому и удерживать других от недостойных поступков, содействовать защите чести и достоинства граждан;";</w:t>
      </w:r>
    </w:p>
    <w:bookmarkEnd w:id="498"/>
    <w:bookmarkStart w:name="z563" w:id="499"/>
    <w:p>
      <w:pPr>
        <w:spacing w:after="0"/>
        <w:ind w:left="0"/>
        <w:jc w:val="both"/>
      </w:pPr>
      <w:r>
        <w:rPr>
          <w:rFonts w:ascii="Times New Roman"/>
          <w:b w:val="false"/>
          <w:i w:val="false"/>
          <w:color w:val="000000"/>
          <w:sz w:val="28"/>
        </w:rPr>
        <w:t xml:space="preserve">
      подпункт 5) </w:t>
      </w:r>
      <w:r>
        <w:rPr>
          <w:rFonts w:ascii="Times New Roman"/>
          <w:b w:val="false"/>
          <w:i w:val="false"/>
          <w:color w:val="000000"/>
          <w:sz w:val="28"/>
        </w:rPr>
        <w:t>пункта 5</w:t>
      </w:r>
      <w:r>
        <w:rPr>
          <w:rFonts w:ascii="Times New Roman"/>
          <w:b w:val="false"/>
          <w:i w:val="false"/>
          <w:color w:val="000000"/>
          <w:sz w:val="28"/>
        </w:rPr>
        <w:t xml:space="preserve"> изложить в следующей редакции:</w:t>
      </w:r>
    </w:p>
    <w:bookmarkEnd w:id="499"/>
    <w:bookmarkStart w:name="z564" w:id="500"/>
    <w:p>
      <w:pPr>
        <w:spacing w:after="0"/>
        <w:ind w:left="0"/>
        <w:jc w:val="both"/>
      </w:pPr>
      <w:r>
        <w:rPr>
          <w:rFonts w:ascii="Times New Roman"/>
          <w:b w:val="false"/>
          <w:i w:val="false"/>
          <w:color w:val="000000"/>
          <w:sz w:val="28"/>
        </w:rPr>
        <w:t>
      "5) личным примером и повседневной требовательностью командиров (начальников) к подчиненным в надлежащем выполнении ими обязанностей воинской службы, постоянным контролем за их исполнительностью, уважением прав, чести и достоинства военнослужащих, постоянной заботой о них, умелым сочетанием и правильным применением мер поощрения, убеждения, принуждения и общественного воздействия коллектива;";</w:t>
      </w:r>
    </w:p>
    <w:bookmarkEnd w:id="500"/>
    <w:bookmarkStart w:name="z565" w:id="50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14</w:t>
      </w:r>
      <w:r>
        <w:rPr>
          <w:rFonts w:ascii="Times New Roman"/>
          <w:b w:val="false"/>
          <w:i w:val="false"/>
          <w:color w:val="000000"/>
          <w:sz w:val="28"/>
        </w:rPr>
        <w:t>:</w:t>
      </w:r>
    </w:p>
    <w:bookmarkEnd w:id="501"/>
    <w:bookmarkStart w:name="z566" w:id="502"/>
    <w:p>
      <w:pPr>
        <w:spacing w:after="0"/>
        <w:ind w:left="0"/>
        <w:jc w:val="both"/>
      </w:pPr>
      <w:r>
        <w:rPr>
          <w:rFonts w:ascii="Times New Roman"/>
          <w:b w:val="false"/>
          <w:i w:val="false"/>
          <w:color w:val="000000"/>
          <w:sz w:val="28"/>
        </w:rPr>
        <w:t>
      подпункт 6) изложить в следующей редакции:</w:t>
      </w:r>
    </w:p>
    <w:bookmarkEnd w:id="502"/>
    <w:bookmarkStart w:name="z567" w:id="503"/>
    <w:p>
      <w:pPr>
        <w:spacing w:after="0"/>
        <w:ind w:left="0"/>
        <w:jc w:val="both"/>
      </w:pPr>
      <w:r>
        <w:rPr>
          <w:rFonts w:ascii="Times New Roman"/>
          <w:b w:val="false"/>
          <w:i w:val="false"/>
          <w:color w:val="000000"/>
          <w:sz w:val="28"/>
        </w:rPr>
        <w:t>
      "6) воспитывать подчиненных в духе неуклонного выполнения требований законодательства, военной присяги, общевоинских уставов, приказов командиров (начальников), развивать и поддерживать у них чувство чести и достоинства, стремление к образцовому выполнению воинского долга;";</w:t>
      </w:r>
    </w:p>
    <w:bookmarkEnd w:id="503"/>
    <w:bookmarkStart w:name="z568" w:id="504"/>
    <w:p>
      <w:pPr>
        <w:spacing w:after="0"/>
        <w:ind w:left="0"/>
        <w:jc w:val="both"/>
      </w:pPr>
      <w:r>
        <w:rPr>
          <w:rFonts w:ascii="Times New Roman"/>
          <w:b w:val="false"/>
          <w:i w:val="false"/>
          <w:color w:val="000000"/>
          <w:sz w:val="28"/>
        </w:rPr>
        <w:t>
      подпункт 8) изложить в следующей редакции:</w:t>
      </w:r>
    </w:p>
    <w:bookmarkEnd w:id="504"/>
    <w:bookmarkStart w:name="z569" w:id="505"/>
    <w:p>
      <w:pPr>
        <w:spacing w:after="0"/>
        <w:ind w:left="0"/>
        <w:jc w:val="both"/>
      </w:pPr>
      <w:r>
        <w:rPr>
          <w:rFonts w:ascii="Times New Roman"/>
          <w:b w:val="false"/>
          <w:i w:val="false"/>
          <w:color w:val="000000"/>
          <w:sz w:val="28"/>
        </w:rPr>
        <w:t>
      "8) уважать подчиненных, их личность, честь и достоинство, не допускать грубости к подчиненным и их унижения, постоянно служить им образцом строгого соблюдения законодательства, общевоинских уставов и приказов;";</w:t>
      </w:r>
    </w:p>
    <w:bookmarkEnd w:id="505"/>
    <w:bookmarkStart w:name="z570" w:id="50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w:t>
      </w:r>
      <w:r>
        <w:rPr>
          <w:rFonts w:ascii="Times New Roman"/>
          <w:b w:val="false"/>
          <w:i w:val="false"/>
          <w:color w:val="000000"/>
          <w:sz w:val="28"/>
        </w:rPr>
        <w:t xml:space="preserve"> к Дисциплинарному уставу Вооруженных Сил, других войск и воинских формирований Республики Казахстан:</w:t>
      </w:r>
    </w:p>
    <w:bookmarkEnd w:id="506"/>
    <w:bookmarkStart w:name="z571" w:id="507"/>
    <w:p>
      <w:pPr>
        <w:spacing w:after="0"/>
        <w:ind w:left="0"/>
        <w:jc w:val="both"/>
      </w:pPr>
      <w:r>
        <w:rPr>
          <w:rFonts w:ascii="Times New Roman"/>
          <w:b w:val="false"/>
          <w:i w:val="false"/>
          <w:color w:val="000000"/>
          <w:sz w:val="28"/>
        </w:rPr>
        <w:t xml:space="preserve">
      абзац шестой части второй </w:t>
      </w:r>
      <w:r>
        <w:rPr>
          <w:rFonts w:ascii="Times New Roman"/>
          <w:b w:val="false"/>
          <w:i w:val="false"/>
          <w:color w:val="000000"/>
          <w:sz w:val="28"/>
        </w:rPr>
        <w:t>подпункта 5)</w:t>
      </w:r>
      <w:r>
        <w:rPr>
          <w:rFonts w:ascii="Times New Roman"/>
          <w:b w:val="false"/>
          <w:i w:val="false"/>
          <w:color w:val="000000"/>
          <w:sz w:val="28"/>
        </w:rPr>
        <w:t xml:space="preserve"> изложить в следующей редакции:</w:t>
      </w:r>
    </w:p>
    <w:bookmarkEnd w:id="507"/>
    <w:bookmarkStart w:name="z572" w:id="508"/>
    <w:p>
      <w:pPr>
        <w:spacing w:after="0"/>
        <w:ind w:left="0"/>
        <w:jc w:val="both"/>
      </w:pPr>
      <w:r>
        <w:rPr>
          <w:rFonts w:ascii="Times New Roman"/>
          <w:b w:val="false"/>
          <w:i w:val="false"/>
          <w:color w:val="000000"/>
          <w:sz w:val="28"/>
        </w:rPr>
        <w:t>
      "появление военнослужащего в военной форме одежды в общественном месте в состоянии алкогольного или иного опьянения, вызванного немедицинским употреблением наркотических средств, психотропных веществ, их аналогов, оскорбляющем честь и достоинство человека, общественную нравственность;".</w:t>
      </w:r>
    </w:p>
    <w:bookmarkEnd w:id="508"/>
    <w:bookmarkStart w:name="z573" w:id="509"/>
    <w:p>
      <w:pPr>
        <w:spacing w:after="0"/>
        <w:ind w:left="0"/>
        <w:jc w:val="both"/>
      </w:pPr>
      <w:r>
        <w:rPr>
          <w:rFonts w:ascii="Times New Roman"/>
          <w:b w:val="false"/>
          <w:i w:val="false"/>
          <w:color w:val="000000"/>
          <w:sz w:val="28"/>
        </w:rPr>
        <w:t xml:space="preserve">
      37.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23 января 2008 года № 523 "О конкурсе по социальной ответственности бизнеса "Парыз":</w:t>
      </w:r>
    </w:p>
    <w:bookmarkEnd w:id="509"/>
    <w:bookmarkStart w:name="z574" w:id="5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проведения конкурса по социальной ответственности бизнеса "Парыз", утвержденных вышеназванным Указом:</w:t>
      </w:r>
    </w:p>
    <w:bookmarkEnd w:id="5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576" w:id="511"/>
    <w:p>
      <w:pPr>
        <w:spacing w:after="0"/>
        <w:ind w:left="0"/>
        <w:jc w:val="both"/>
      </w:pPr>
      <w:r>
        <w:rPr>
          <w:rFonts w:ascii="Times New Roman"/>
          <w:b w:val="false"/>
          <w:i w:val="false"/>
          <w:color w:val="000000"/>
          <w:sz w:val="28"/>
        </w:rPr>
        <w:t>
      "5. Претенденты оформляют и представляют материалы на бумажном и электронном носителях местным исполнительным органам столицы, областей и городов республиканского значения в соответствии с настоящими Правилами.";</w:t>
      </w:r>
    </w:p>
    <w:bookmarkEnd w:id="511"/>
    <w:bookmarkStart w:name="z577" w:id="512"/>
    <w:p>
      <w:pPr>
        <w:spacing w:after="0"/>
        <w:ind w:left="0"/>
        <w:jc w:val="both"/>
      </w:pPr>
      <w:r>
        <w:rPr>
          <w:rFonts w:ascii="Times New Roman"/>
          <w:b w:val="false"/>
          <w:i w:val="false"/>
          <w:color w:val="000000"/>
          <w:sz w:val="28"/>
        </w:rPr>
        <w:t xml:space="preserve">
      подпункт 3) </w:t>
      </w:r>
      <w:r>
        <w:rPr>
          <w:rFonts w:ascii="Times New Roman"/>
          <w:b w:val="false"/>
          <w:i w:val="false"/>
          <w:color w:val="000000"/>
          <w:sz w:val="28"/>
        </w:rPr>
        <w:t>пункта 8</w:t>
      </w:r>
      <w:r>
        <w:rPr>
          <w:rFonts w:ascii="Times New Roman"/>
          <w:b w:val="false"/>
          <w:i w:val="false"/>
          <w:color w:val="000000"/>
          <w:sz w:val="28"/>
        </w:rPr>
        <w:t xml:space="preserve"> изложить в следующей редакции:</w:t>
      </w:r>
    </w:p>
    <w:bookmarkEnd w:id="512"/>
    <w:bookmarkStart w:name="z578" w:id="513"/>
    <w:p>
      <w:pPr>
        <w:spacing w:after="0"/>
        <w:ind w:left="0"/>
        <w:jc w:val="both"/>
      </w:pPr>
      <w:r>
        <w:rPr>
          <w:rFonts w:ascii="Times New Roman"/>
          <w:b w:val="false"/>
          <w:i w:val="false"/>
          <w:color w:val="000000"/>
          <w:sz w:val="28"/>
        </w:rPr>
        <w:t>
      "3) до 1 октября ежегодно – направление местными исполнительными органами в Министерство труда и социальной защиты населения Республики Казахстан предварительных заключений комиссии столицы, областных комиссий и комиссий городов республиканского значения по социальному партнерству и регулированию социальных и трудовых отношений, заявок претендентов на участие в конкурсе в одном экземпляре;";</w:t>
      </w:r>
    </w:p>
    <w:bookmarkEnd w:id="513"/>
    <w:bookmarkStart w:name="z579" w:id="514"/>
    <w:p>
      <w:pPr>
        <w:spacing w:after="0"/>
        <w:ind w:left="0"/>
        <w:jc w:val="both"/>
      </w:pPr>
      <w:r>
        <w:rPr>
          <w:rFonts w:ascii="Times New Roman"/>
          <w:b w:val="false"/>
          <w:i w:val="false"/>
          <w:color w:val="000000"/>
          <w:sz w:val="28"/>
        </w:rPr>
        <w:t xml:space="preserve">
      подпункт 2) </w:t>
      </w:r>
      <w:r>
        <w:rPr>
          <w:rFonts w:ascii="Times New Roman"/>
          <w:b w:val="false"/>
          <w:i w:val="false"/>
          <w:color w:val="000000"/>
          <w:sz w:val="28"/>
        </w:rPr>
        <w:t>пункта 9</w:t>
      </w:r>
      <w:r>
        <w:rPr>
          <w:rFonts w:ascii="Times New Roman"/>
          <w:b w:val="false"/>
          <w:i w:val="false"/>
          <w:color w:val="000000"/>
          <w:sz w:val="28"/>
        </w:rPr>
        <w:t xml:space="preserve"> изложить в следующей редакции:</w:t>
      </w:r>
    </w:p>
    <w:bookmarkEnd w:id="514"/>
    <w:bookmarkStart w:name="z580" w:id="515"/>
    <w:p>
      <w:pPr>
        <w:spacing w:after="0"/>
        <w:ind w:left="0"/>
        <w:jc w:val="both"/>
      </w:pPr>
      <w:r>
        <w:rPr>
          <w:rFonts w:ascii="Times New Roman"/>
          <w:b w:val="false"/>
          <w:i w:val="false"/>
          <w:color w:val="000000"/>
          <w:sz w:val="28"/>
        </w:rPr>
        <w:t>
      "2) формирует экспертную рабочую группу для оценки заявок претендентов, в состав которой входят представители палаты предпринимателей столицы, областей и городов республиканского значения, территориальных объединений профессиональных союзов;";</w:t>
      </w:r>
    </w:p>
    <w:bookmarkEnd w:id="5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11-3</w:t>
      </w:r>
      <w:r>
        <w:rPr>
          <w:rFonts w:ascii="Times New Roman"/>
          <w:b w:val="false"/>
          <w:i w:val="false"/>
          <w:color w:val="000000"/>
          <w:sz w:val="28"/>
        </w:rPr>
        <w:t xml:space="preserve"> изложить в следующей редакции:</w:t>
      </w:r>
    </w:p>
    <w:bookmarkStart w:name="z582" w:id="516"/>
    <w:p>
      <w:pPr>
        <w:spacing w:after="0"/>
        <w:ind w:left="0"/>
        <w:jc w:val="both"/>
      </w:pPr>
      <w:r>
        <w:rPr>
          <w:rFonts w:ascii="Times New Roman"/>
          <w:b w:val="false"/>
          <w:i w:val="false"/>
          <w:color w:val="000000"/>
          <w:sz w:val="28"/>
        </w:rPr>
        <w:t>
      "11-3. Комиссии столицы, областные комиссии и комиссии городов республиканского значения по социальному партнерству и регулированию социальных и трудовых отношений на основании заключений экспертных рабочих групп формируют предварительное заключение и определяют победителей регионального этапа конкурса.</w:t>
      </w:r>
    </w:p>
    <w:bookmarkEnd w:id="516"/>
    <w:bookmarkStart w:name="z583" w:id="517"/>
    <w:p>
      <w:pPr>
        <w:spacing w:after="0"/>
        <w:ind w:left="0"/>
        <w:jc w:val="both"/>
      </w:pPr>
      <w:r>
        <w:rPr>
          <w:rFonts w:ascii="Times New Roman"/>
          <w:b w:val="false"/>
          <w:i w:val="false"/>
          <w:color w:val="000000"/>
          <w:sz w:val="28"/>
        </w:rPr>
        <w:t>
      Местные исполнительные органы направляют предварительные заключения комиссии столицы, областных комиссий и комиссий городов республиканского значения по социальному партнерству и регулированию социальных и трудовых отношений, заявки претендентов на участие в конкурсе в Министерство труда и социальной защиты населения Республики Казахстан.";</w:t>
      </w:r>
    </w:p>
    <w:bookmarkEnd w:id="5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следующей редакции:</w:t>
      </w:r>
    </w:p>
    <w:bookmarkStart w:name="z585" w:id="518"/>
    <w:p>
      <w:pPr>
        <w:spacing w:after="0"/>
        <w:ind w:left="0"/>
        <w:jc w:val="both"/>
      </w:pPr>
      <w:r>
        <w:rPr>
          <w:rFonts w:ascii="Times New Roman"/>
          <w:b w:val="false"/>
          <w:i w:val="false"/>
          <w:color w:val="000000"/>
          <w:sz w:val="28"/>
        </w:rPr>
        <w:t>
      "12. После рассмотрения предварительных заключений комиссии столицы, областных комиссий и комиссий городов республиканского значения по социальному партнерству и регулированию социальных и трудовых отношений Министерство труда и социальной защиты населения Республики Казахстан формирует итоговое заключение и представляет его с материалами претендентов на рассмотрение Комиссии.";</w:t>
      </w:r>
    </w:p>
    <w:bookmarkEnd w:id="5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16-1</w:t>
      </w:r>
      <w:r>
        <w:rPr>
          <w:rFonts w:ascii="Times New Roman"/>
          <w:b w:val="false"/>
          <w:i w:val="false"/>
          <w:color w:val="000000"/>
          <w:sz w:val="28"/>
        </w:rPr>
        <w:t xml:space="preserve"> и </w:t>
      </w:r>
      <w:r>
        <w:rPr>
          <w:rFonts w:ascii="Times New Roman"/>
          <w:b w:val="false"/>
          <w:i w:val="false"/>
          <w:color w:val="000000"/>
          <w:sz w:val="28"/>
        </w:rPr>
        <w:t>16-2</w:t>
      </w:r>
      <w:r>
        <w:rPr>
          <w:rFonts w:ascii="Times New Roman"/>
          <w:b w:val="false"/>
          <w:i w:val="false"/>
          <w:color w:val="000000"/>
          <w:sz w:val="28"/>
        </w:rPr>
        <w:t xml:space="preserve"> изложить в следующей редакции:</w:t>
      </w:r>
    </w:p>
    <w:bookmarkStart w:name="z587" w:id="519"/>
    <w:p>
      <w:pPr>
        <w:spacing w:after="0"/>
        <w:ind w:left="0"/>
        <w:jc w:val="both"/>
      </w:pPr>
      <w:r>
        <w:rPr>
          <w:rFonts w:ascii="Times New Roman"/>
          <w:b w:val="false"/>
          <w:i w:val="false"/>
          <w:color w:val="000000"/>
          <w:sz w:val="28"/>
        </w:rPr>
        <w:t>
      "16-1. Местные исполнительные органы столицы, областей и городов республиканского значения обеспечивают освещение в местных средствах массовой информации процесса проведения регионального этапа конкурса и опубликование списка претендентов, рекомендуемых для участия в республиканском этапе конкурса.</w:t>
      </w:r>
    </w:p>
    <w:bookmarkEnd w:id="519"/>
    <w:bookmarkStart w:name="z588" w:id="520"/>
    <w:p>
      <w:pPr>
        <w:spacing w:after="0"/>
        <w:ind w:left="0"/>
        <w:jc w:val="both"/>
      </w:pPr>
      <w:r>
        <w:rPr>
          <w:rFonts w:ascii="Times New Roman"/>
          <w:b w:val="false"/>
          <w:i w:val="false"/>
          <w:color w:val="000000"/>
          <w:sz w:val="28"/>
        </w:rPr>
        <w:t>
      16-2. Организаторы и местные исполнительные органы столицы, областей и городов республиканского значения организуют распространение лучшего опыта социальной ответственности на примере победителей конкурса.";</w:t>
      </w:r>
    </w:p>
    <w:bookmarkEnd w:id="520"/>
    <w:bookmarkStart w:name="z589" w:id="52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Комиссии по присуждению званий лауреатов конкурса по социальной ответственности бизнеса "Парыз", утвержденном вышеназванным Указом:</w:t>
      </w:r>
    </w:p>
    <w:bookmarkEnd w:id="521"/>
    <w:bookmarkStart w:name="z590" w:id="522"/>
    <w:p>
      <w:pPr>
        <w:spacing w:after="0"/>
        <w:ind w:left="0"/>
        <w:jc w:val="both"/>
      </w:pPr>
      <w:r>
        <w:rPr>
          <w:rFonts w:ascii="Times New Roman"/>
          <w:b w:val="false"/>
          <w:i w:val="false"/>
          <w:color w:val="000000"/>
          <w:sz w:val="28"/>
        </w:rPr>
        <w:t xml:space="preserve">
      подпункт 2) </w:t>
      </w:r>
      <w:r>
        <w:rPr>
          <w:rFonts w:ascii="Times New Roman"/>
          <w:b w:val="false"/>
          <w:i w:val="false"/>
          <w:color w:val="000000"/>
          <w:sz w:val="28"/>
        </w:rPr>
        <w:t>пункта 8</w:t>
      </w:r>
      <w:r>
        <w:rPr>
          <w:rFonts w:ascii="Times New Roman"/>
          <w:b w:val="false"/>
          <w:i w:val="false"/>
          <w:color w:val="000000"/>
          <w:sz w:val="28"/>
        </w:rPr>
        <w:t xml:space="preserve"> изложить в следующей редакции:</w:t>
      </w:r>
    </w:p>
    <w:bookmarkEnd w:id="522"/>
    <w:bookmarkStart w:name="z591" w:id="523"/>
    <w:p>
      <w:pPr>
        <w:spacing w:after="0"/>
        <w:ind w:left="0"/>
        <w:jc w:val="both"/>
      </w:pPr>
      <w:r>
        <w:rPr>
          <w:rFonts w:ascii="Times New Roman"/>
          <w:b w:val="false"/>
          <w:i w:val="false"/>
          <w:color w:val="000000"/>
          <w:sz w:val="28"/>
        </w:rPr>
        <w:t>
      "2) рассмотрение предварительных заключений комиссии столицы, областных комиссий и комиссий городов республиканского значения по социальному партнерству и регулированию социальных и трудовых отношений, формирование итогового заключения и представление его и материалов претендентов на рассмотрение Комиссии;";</w:t>
      </w:r>
    </w:p>
    <w:bookmarkEnd w:id="523"/>
    <w:bookmarkStart w:name="z592" w:id="524"/>
    <w:p>
      <w:pPr>
        <w:spacing w:after="0"/>
        <w:ind w:left="0"/>
        <w:jc w:val="both"/>
      </w:pPr>
      <w:r>
        <w:rPr>
          <w:rFonts w:ascii="Times New Roman"/>
          <w:b w:val="false"/>
          <w:i w:val="false"/>
          <w:color w:val="000000"/>
          <w:sz w:val="28"/>
        </w:rPr>
        <w:t>
      в должностном составе Комиссии по присуждению званий лауреатов конкурса по социальной ответственности бизнеса "Парыз", утвержденном вышеназванным Указом:</w:t>
      </w:r>
    </w:p>
    <w:bookmarkEnd w:id="524"/>
    <w:bookmarkStart w:name="z593" w:id="525"/>
    <w:p>
      <w:pPr>
        <w:spacing w:after="0"/>
        <w:ind w:left="0"/>
        <w:jc w:val="both"/>
      </w:pPr>
      <w:r>
        <w:rPr>
          <w:rFonts w:ascii="Times New Roman"/>
          <w:b w:val="false"/>
          <w:i w:val="false"/>
          <w:color w:val="000000"/>
          <w:sz w:val="28"/>
        </w:rPr>
        <w:t>
      строку "Председатель Комитета по социально-культурному развитию Сената Парламента Республики Казахстан (по согласованию)" исключить;</w:t>
      </w:r>
    </w:p>
    <w:bookmarkEnd w:id="525"/>
    <w:bookmarkStart w:name="z594" w:id="526"/>
    <w:p>
      <w:pPr>
        <w:spacing w:after="0"/>
        <w:ind w:left="0"/>
        <w:jc w:val="both"/>
      </w:pPr>
      <w:r>
        <w:rPr>
          <w:rFonts w:ascii="Times New Roman"/>
          <w:b w:val="false"/>
          <w:i w:val="false"/>
          <w:color w:val="000000"/>
          <w:sz w:val="28"/>
        </w:rPr>
        <w:t>
      строку "Председатель Комитета по социально-культурному развитию Мажилиса Парламента Республики Казахстан (по согласованию)" изложить в следующей редакции:</w:t>
      </w:r>
    </w:p>
    <w:bookmarkEnd w:id="526"/>
    <w:bookmarkStart w:name="z595" w:id="527"/>
    <w:p>
      <w:pPr>
        <w:spacing w:after="0"/>
        <w:ind w:left="0"/>
        <w:jc w:val="both"/>
      </w:pPr>
      <w:r>
        <w:rPr>
          <w:rFonts w:ascii="Times New Roman"/>
          <w:b w:val="false"/>
          <w:i w:val="false"/>
          <w:color w:val="000000"/>
          <w:sz w:val="28"/>
        </w:rPr>
        <w:t>
      "Председатель профильного комитета Курултая Республики Казахстан (по согласованию)".</w:t>
      </w:r>
    </w:p>
    <w:bookmarkEnd w:id="527"/>
    <w:bookmarkStart w:name="z596" w:id="528"/>
    <w:p>
      <w:pPr>
        <w:spacing w:after="0"/>
        <w:ind w:left="0"/>
        <w:jc w:val="both"/>
      </w:pPr>
      <w:r>
        <w:rPr>
          <w:rFonts w:ascii="Times New Roman"/>
          <w:b w:val="false"/>
          <w:i w:val="false"/>
          <w:color w:val="000000"/>
          <w:sz w:val="28"/>
        </w:rPr>
        <w:t xml:space="preserve">
      38.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11 марта 2008 года № 552 "Об утверждении Положения об Администрации Президента Республики Казахстан":</w:t>
      </w:r>
    </w:p>
    <w:bookmarkEnd w:id="5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598" w:id="529"/>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подпунктами 20)</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статьи 46, пунктом 1 статьи 47 Конституции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20 Конституционного закона Республики Казахстан "О Президенте Республики Казахстан" ПОСТАНОВЛЯЮ:";</w:t>
      </w:r>
    </w:p>
    <w:bookmarkEnd w:id="529"/>
    <w:bookmarkStart w:name="z599" w:id="5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Администрации Президента Республики Казахстан, утвержденном вышеназванным Указом:</w:t>
      </w:r>
    </w:p>
    <w:bookmarkEnd w:id="5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601" w:id="531"/>
    <w:p>
      <w:pPr>
        <w:spacing w:after="0"/>
        <w:ind w:left="0"/>
        <w:jc w:val="both"/>
      </w:pPr>
      <w:r>
        <w:rPr>
          <w:rFonts w:ascii="Times New Roman"/>
          <w:b w:val="false"/>
          <w:i w:val="false"/>
          <w:color w:val="000000"/>
          <w:sz w:val="28"/>
        </w:rPr>
        <w:t xml:space="preserve">
      "Настоящее Положение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законами и иными нормативными правовыми актами Республики Казахстан определяет статус, миссию, основные задачи и функции, полномочия, организацию работы Администрации Президента Республики Казахстан.";</w:t>
      </w:r>
    </w:p>
    <w:bookmarkEnd w:id="531"/>
    <w:bookmarkStart w:name="z602" w:id="532"/>
    <w:p>
      <w:pPr>
        <w:spacing w:after="0"/>
        <w:ind w:left="0"/>
        <w:jc w:val="both"/>
      </w:pPr>
      <w:r>
        <w:rPr>
          <w:rFonts w:ascii="Times New Roman"/>
          <w:b w:val="false"/>
          <w:i w:val="false"/>
          <w:color w:val="000000"/>
          <w:sz w:val="28"/>
        </w:rPr>
        <w:t xml:space="preserve">
      заголовок </w:t>
      </w:r>
      <w:r>
        <w:rPr>
          <w:rFonts w:ascii="Times New Roman"/>
          <w:b w:val="false"/>
          <w:i w:val="false"/>
          <w:color w:val="000000"/>
          <w:sz w:val="28"/>
        </w:rPr>
        <w:t>Главы 1</w:t>
      </w:r>
      <w:r>
        <w:rPr>
          <w:rFonts w:ascii="Times New Roman"/>
          <w:b w:val="false"/>
          <w:i w:val="false"/>
          <w:color w:val="000000"/>
          <w:sz w:val="28"/>
        </w:rPr>
        <w:t xml:space="preserve"> изложить в следующей редакции:</w:t>
      </w:r>
    </w:p>
    <w:bookmarkEnd w:id="532"/>
    <w:bookmarkStart w:name="z603" w:id="533"/>
    <w:p>
      <w:pPr>
        <w:spacing w:after="0"/>
        <w:ind w:left="0"/>
        <w:jc w:val="both"/>
      </w:pPr>
      <w:r>
        <w:rPr>
          <w:rFonts w:ascii="Times New Roman"/>
          <w:b w:val="false"/>
          <w:i w:val="false"/>
          <w:color w:val="000000"/>
          <w:sz w:val="28"/>
        </w:rPr>
        <w:t>
      "Глава 1. Общие положения";</w:t>
      </w:r>
    </w:p>
    <w:bookmarkEnd w:id="5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w:t>
      </w:r>
    </w:p>
    <w:bookmarkStart w:name="z605" w:id="534"/>
    <w:p>
      <w:pPr>
        <w:spacing w:after="0"/>
        <w:ind w:left="0"/>
        <w:jc w:val="both"/>
      </w:pPr>
      <w:r>
        <w:rPr>
          <w:rFonts w:ascii="Times New Roman"/>
          <w:b w:val="false"/>
          <w:i w:val="false"/>
          <w:color w:val="000000"/>
          <w:sz w:val="28"/>
        </w:rPr>
        <w:t>
      "1. Администрация Президента Республики Казахстан (далее - Администрация) является государственным органом, формируемым Президентом Республики Казахстан, непосредственно ему подчиненным и подотчетным.</w:t>
      </w:r>
    </w:p>
    <w:bookmarkEnd w:id="534"/>
    <w:bookmarkStart w:name="z606" w:id="535"/>
    <w:p>
      <w:pPr>
        <w:spacing w:after="0"/>
        <w:ind w:left="0"/>
        <w:jc w:val="both"/>
      </w:pPr>
      <w:r>
        <w:rPr>
          <w:rFonts w:ascii="Times New Roman"/>
          <w:b w:val="false"/>
          <w:i w:val="false"/>
          <w:color w:val="000000"/>
          <w:sz w:val="28"/>
        </w:rPr>
        <w:t>
      2. Администрация и ее сотрудники в своей деятельности руководствуются Конституцией Республики Казахстан, законами, актами Президента Республики Казахстан, настоящим Положением, а также иными нормативными правовыми актами.";</w:t>
      </w:r>
    </w:p>
    <w:bookmarkEnd w:id="5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608" w:id="536"/>
    <w:p>
      <w:pPr>
        <w:spacing w:after="0"/>
        <w:ind w:left="0"/>
        <w:jc w:val="both"/>
      </w:pPr>
      <w:r>
        <w:rPr>
          <w:rFonts w:ascii="Times New Roman"/>
          <w:b w:val="false"/>
          <w:i w:val="false"/>
          <w:color w:val="000000"/>
          <w:sz w:val="28"/>
        </w:rPr>
        <w:t>
      "4. Структура и штатная численность Администрации определяются Президентом Республики Казахстан.";</w:t>
      </w:r>
    </w:p>
    <w:bookmarkEnd w:id="536"/>
    <w:bookmarkStart w:name="z609" w:id="537"/>
    <w:p>
      <w:pPr>
        <w:spacing w:after="0"/>
        <w:ind w:left="0"/>
        <w:jc w:val="both"/>
      </w:pPr>
      <w:r>
        <w:rPr>
          <w:rFonts w:ascii="Times New Roman"/>
          <w:b w:val="false"/>
          <w:i w:val="false"/>
          <w:color w:val="000000"/>
          <w:sz w:val="28"/>
        </w:rPr>
        <w:t xml:space="preserve">
      заголовок </w:t>
      </w:r>
      <w:r>
        <w:rPr>
          <w:rFonts w:ascii="Times New Roman"/>
          <w:b w:val="false"/>
          <w:i w:val="false"/>
          <w:color w:val="000000"/>
          <w:sz w:val="28"/>
        </w:rPr>
        <w:t>Главы 2</w:t>
      </w:r>
      <w:r>
        <w:rPr>
          <w:rFonts w:ascii="Times New Roman"/>
          <w:b w:val="false"/>
          <w:i w:val="false"/>
          <w:color w:val="000000"/>
          <w:sz w:val="28"/>
        </w:rPr>
        <w:t xml:space="preserve"> изложить в следующей редакции:</w:t>
      </w:r>
    </w:p>
    <w:bookmarkEnd w:id="537"/>
    <w:bookmarkStart w:name="z610" w:id="538"/>
    <w:p>
      <w:pPr>
        <w:spacing w:after="0"/>
        <w:ind w:left="0"/>
        <w:jc w:val="both"/>
      </w:pPr>
      <w:r>
        <w:rPr>
          <w:rFonts w:ascii="Times New Roman"/>
          <w:b w:val="false"/>
          <w:i w:val="false"/>
          <w:color w:val="000000"/>
          <w:sz w:val="28"/>
        </w:rPr>
        <w:t>
      "Глава 2. Миссия и основные задачи Администрации";</w:t>
      </w:r>
    </w:p>
    <w:bookmarkEnd w:id="5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612" w:id="539"/>
    <w:p>
      <w:pPr>
        <w:spacing w:after="0"/>
        <w:ind w:left="0"/>
        <w:jc w:val="both"/>
      </w:pPr>
      <w:r>
        <w:rPr>
          <w:rFonts w:ascii="Times New Roman"/>
          <w:b w:val="false"/>
          <w:i w:val="false"/>
          <w:color w:val="000000"/>
          <w:sz w:val="28"/>
        </w:rPr>
        <w:t>
      "8. Миссией Администрации является качественное и своевременное информационно-аналитическое, правовое, протокольно-организационное, документационное и иное обеспечение деятельности Президента Республики Казахстан.";</w:t>
      </w:r>
    </w:p>
    <w:bookmarkEnd w:id="539"/>
    <w:bookmarkStart w:name="z613" w:id="54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9</w:t>
      </w:r>
      <w:r>
        <w:rPr>
          <w:rFonts w:ascii="Times New Roman"/>
          <w:b w:val="false"/>
          <w:i w:val="false"/>
          <w:color w:val="000000"/>
          <w:sz w:val="28"/>
        </w:rPr>
        <w:t>:</w:t>
      </w:r>
    </w:p>
    <w:bookmarkEnd w:id="540"/>
    <w:bookmarkStart w:name="z614" w:id="54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w:t>
      </w:r>
    </w:p>
    <w:bookmarkEnd w:id="541"/>
    <w:bookmarkStart w:name="z615" w:id="542"/>
    <w:p>
      <w:pPr>
        <w:spacing w:after="0"/>
        <w:ind w:left="0"/>
        <w:jc w:val="both"/>
      </w:pPr>
      <w:r>
        <w:rPr>
          <w:rFonts w:ascii="Times New Roman"/>
          <w:b w:val="false"/>
          <w:i w:val="false"/>
          <w:color w:val="000000"/>
          <w:sz w:val="28"/>
        </w:rPr>
        <w:t>
      слова "Парламента", "Парламент" заменить соответственно словами "Курултая", "Курултай";</w:t>
      </w:r>
    </w:p>
    <w:bookmarkEnd w:id="542"/>
    <w:bookmarkStart w:name="z616" w:id="543"/>
    <w:p>
      <w:pPr>
        <w:spacing w:after="0"/>
        <w:ind w:left="0"/>
        <w:jc w:val="both"/>
      </w:pPr>
      <w:r>
        <w:rPr>
          <w:rFonts w:ascii="Times New Roman"/>
          <w:b w:val="false"/>
          <w:i w:val="false"/>
          <w:color w:val="000000"/>
          <w:sz w:val="28"/>
        </w:rPr>
        <w:t>
      дополнить абзацем двенадцатым следующего содержания:</w:t>
      </w:r>
    </w:p>
    <w:bookmarkEnd w:id="543"/>
    <w:bookmarkStart w:name="z617" w:id="544"/>
    <w:p>
      <w:pPr>
        <w:spacing w:after="0"/>
        <w:ind w:left="0"/>
        <w:jc w:val="both"/>
      </w:pPr>
      <w:r>
        <w:rPr>
          <w:rFonts w:ascii="Times New Roman"/>
          <w:b w:val="false"/>
          <w:i w:val="false"/>
          <w:color w:val="000000"/>
          <w:sz w:val="28"/>
        </w:rPr>
        <w:t>
      "в отношении Уполномоченного по правам человека в Республике Казахстан;";</w:t>
      </w:r>
    </w:p>
    <w:bookmarkEnd w:id="544"/>
    <w:bookmarkStart w:name="z618" w:id="545"/>
    <w:p>
      <w:pPr>
        <w:spacing w:after="0"/>
        <w:ind w:left="0"/>
        <w:jc w:val="both"/>
      </w:pPr>
      <w:r>
        <w:rPr>
          <w:rFonts w:ascii="Times New Roman"/>
          <w:b w:val="false"/>
          <w:i w:val="false"/>
          <w:color w:val="000000"/>
          <w:sz w:val="28"/>
        </w:rPr>
        <w:t>
      абзац тринадцатый изложить в следующей редакции:</w:t>
      </w:r>
    </w:p>
    <w:bookmarkEnd w:id="545"/>
    <w:bookmarkStart w:name="z619" w:id="546"/>
    <w:p>
      <w:pPr>
        <w:spacing w:after="0"/>
        <w:ind w:left="0"/>
        <w:jc w:val="both"/>
      </w:pPr>
      <w:r>
        <w:rPr>
          <w:rFonts w:ascii="Times New Roman"/>
          <w:b w:val="false"/>
          <w:i w:val="false"/>
          <w:color w:val="000000"/>
          <w:sz w:val="28"/>
        </w:rPr>
        <w:t>
      "в отношении местных представительных и исполнительных органов, акимов столицы, областей, городов республиканского значения и в сфере региональной политики;";</w:t>
      </w:r>
    </w:p>
    <w:bookmarkEnd w:id="5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изложить в следующей редакции:</w:t>
      </w:r>
    </w:p>
    <w:bookmarkStart w:name="z621" w:id="547"/>
    <w:p>
      <w:pPr>
        <w:spacing w:after="0"/>
        <w:ind w:left="0"/>
        <w:jc w:val="both"/>
      </w:pPr>
      <w:r>
        <w:rPr>
          <w:rFonts w:ascii="Times New Roman"/>
          <w:b w:val="false"/>
          <w:i w:val="false"/>
          <w:color w:val="000000"/>
          <w:sz w:val="28"/>
        </w:rPr>
        <w:t>
      "2) обеспечение деятельности Вице-Президента Республики Казахстан (далее – Вице-Президент) и консультативно-совещательных органов при Президенте;";</w:t>
      </w:r>
    </w:p>
    <w:bookmarkEnd w:id="547"/>
    <w:bookmarkStart w:name="z622" w:id="548"/>
    <w:p>
      <w:pPr>
        <w:spacing w:after="0"/>
        <w:ind w:left="0"/>
        <w:jc w:val="both"/>
      </w:pPr>
      <w:r>
        <w:rPr>
          <w:rFonts w:ascii="Times New Roman"/>
          <w:b w:val="false"/>
          <w:i w:val="false"/>
          <w:color w:val="000000"/>
          <w:sz w:val="28"/>
        </w:rPr>
        <w:t xml:space="preserve">
      заголовок </w:t>
      </w:r>
      <w:r>
        <w:rPr>
          <w:rFonts w:ascii="Times New Roman"/>
          <w:b w:val="false"/>
          <w:i w:val="false"/>
          <w:color w:val="000000"/>
          <w:sz w:val="28"/>
        </w:rPr>
        <w:t>Главы 3</w:t>
      </w:r>
      <w:r>
        <w:rPr>
          <w:rFonts w:ascii="Times New Roman"/>
          <w:b w:val="false"/>
          <w:i w:val="false"/>
          <w:color w:val="000000"/>
          <w:sz w:val="28"/>
        </w:rPr>
        <w:t xml:space="preserve"> изложить в следующей редакции:</w:t>
      </w:r>
    </w:p>
    <w:bookmarkEnd w:id="548"/>
    <w:bookmarkStart w:name="z623" w:id="549"/>
    <w:p>
      <w:pPr>
        <w:spacing w:after="0"/>
        <w:ind w:left="0"/>
        <w:jc w:val="both"/>
      </w:pPr>
      <w:r>
        <w:rPr>
          <w:rFonts w:ascii="Times New Roman"/>
          <w:b w:val="false"/>
          <w:i w:val="false"/>
          <w:color w:val="000000"/>
          <w:sz w:val="28"/>
        </w:rPr>
        <w:t>
      "Глава 3. Основные функции Администрации";</w:t>
      </w:r>
    </w:p>
    <w:bookmarkEnd w:id="549"/>
    <w:bookmarkStart w:name="z624" w:id="55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10</w:t>
      </w:r>
      <w:r>
        <w:rPr>
          <w:rFonts w:ascii="Times New Roman"/>
          <w:b w:val="false"/>
          <w:i w:val="false"/>
          <w:color w:val="000000"/>
          <w:sz w:val="28"/>
        </w:rPr>
        <w:t xml:space="preserve"> слова "Президента", "Президенту" заменить соответственно словами "Президента Республики Казахстан", "Президенту Республики Казахстан"</w:t>
      </w:r>
    </w:p>
    <w:bookmarkEnd w:id="550"/>
    <w:bookmarkStart w:name="z625" w:id="55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11</w:t>
      </w:r>
      <w:r>
        <w:rPr>
          <w:rFonts w:ascii="Times New Roman"/>
          <w:b w:val="false"/>
          <w:i w:val="false"/>
          <w:color w:val="000000"/>
          <w:sz w:val="28"/>
        </w:rPr>
        <w:t>:</w:t>
      </w:r>
    </w:p>
    <w:bookmarkEnd w:id="551"/>
    <w:bookmarkStart w:name="z626" w:id="552"/>
    <w:p>
      <w:pPr>
        <w:spacing w:after="0"/>
        <w:ind w:left="0"/>
        <w:jc w:val="both"/>
      </w:pPr>
      <w:r>
        <w:rPr>
          <w:rFonts w:ascii="Times New Roman"/>
          <w:b w:val="false"/>
          <w:i w:val="false"/>
          <w:color w:val="000000"/>
          <w:sz w:val="28"/>
        </w:rPr>
        <w:t>
      слова "Президента", "Президенту" заменить соответственно словами "Президента Республики Казахстан", "Президенту Республики Казахстан";</w:t>
      </w:r>
    </w:p>
    <w:bookmarkEnd w:id="552"/>
    <w:bookmarkStart w:name="z627" w:id="553"/>
    <w:p>
      <w:pPr>
        <w:spacing w:after="0"/>
        <w:ind w:left="0"/>
        <w:jc w:val="both"/>
      </w:pPr>
      <w:r>
        <w:rPr>
          <w:rFonts w:ascii="Times New Roman"/>
          <w:b w:val="false"/>
          <w:i w:val="false"/>
          <w:color w:val="000000"/>
          <w:sz w:val="28"/>
        </w:rPr>
        <w:t>
      после слова "спорта," дополнить словом "цифровизации";</w:t>
      </w:r>
    </w:p>
    <w:bookmarkEnd w:id="553"/>
    <w:bookmarkStart w:name="z628" w:id="55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12</w:t>
      </w:r>
      <w:r>
        <w:rPr>
          <w:rFonts w:ascii="Times New Roman"/>
          <w:b w:val="false"/>
          <w:i w:val="false"/>
          <w:color w:val="000000"/>
          <w:sz w:val="28"/>
        </w:rPr>
        <w:t xml:space="preserve"> слова "Президента", "Президенту" заменить соответственно словами "Президента Республики Казахстан", "Президенту Республики Казахстан";</w:t>
      </w:r>
    </w:p>
    <w:bookmarkEnd w:id="554"/>
    <w:bookmarkStart w:name="z629" w:id="55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13</w:t>
      </w:r>
      <w:r>
        <w:rPr>
          <w:rFonts w:ascii="Times New Roman"/>
          <w:b w:val="false"/>
          <w:i w:val="false"/>
          <w:color w:val="000000"/>
          <w:sz w:val="28"/>
        </w:rPr>
        <w:t>:</w:t>
      </w:r>
    </w:p>
    <w:bookmarkEnd w:id="555"/>
    <w:bookmarkStart w:name="z630" w:id="556"/>
    <w:p>
      <w:pPr>
        <w:spacing w:after="0"/>
        <w:ind w:left="0"/>
        <w:jc w:val="both"/>
      </w:pPr>
      <w:r>
        <w:rPr>
          <w:rFonts w:ascii="Times New Roman"/>
          <w:b w:val="false"/>
          <w:i w:val="false"/>
          <w:color w:val="000000"/>
          <w:sz w:val="28"/>
        </w:rPr>
        <w:t>
      слова "Президента", "Президенту", "Парламента" заменить соответственно словами "Президента Республики Казахстан", "Президенту Республики Казахстан", "Курултая";</w:t>
      </w:r>
    </w:p>
    <w:bookmarkEnd w:id="556"/>
    <w:bookmarkStart w:name="z631" w:id="55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14</w:t>
      </w:r>
      <w:r>
        <w:rPr>
          <w:rFonts w:ascii="Times New Roman"/>
          <w:b w:val="false"/>
          <w:i w:val="false"/>
          <w:color w:val="000000"/>
          <w:sz w:val="28"/>
        </w:rPr>
        <w:t xml:space="preserve"> слова "Президента", "Президенту", "Президентом" заменить соответственно словами "Президента Республики Казахстан", "Президенту Республики Казахстан", "Президентом Республики Казахстан";</w:t>
      </w:r>
    </w:p>
    <w:bookmarkEnd w:id="5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и </w:t>
      </w:r>
      <w:r>
        <w:rPr>
          <w:rFonts w:ascii="Times New Roman"/>
          <w:b w:val="false"/>
          <w:i w:val="false"/>
          <w:color w:val="000000"/>
          <w:sz w:val="28"/>
        </w:rPr>
        <w:t>22</w:t>
      </w:r>
      <w:r>
        <w:rPr>
          <w:rFonts w:ascii="Times New Roman"/>
          <w:b w:val="false"/>
          <w:i w:val="false"/>
          <w:color w:val="000000"/>
          <w:sz w:val="28"/>
        </w:rPr>
        <w:t xml:space="preserve"> изложить в следующей редакции:</w:t>
      </w:r>
    </w:p>
    <w:bookmarkStart w:name="z633" w:id="558"/>
    <w:p>
      <w:pPr>
        <w:spacing w:after="0"/>
        <w:ind w:left="0"/>
        <w:jc w:val="both"/>
      </w:pPr>
      <w:r>
        <w:rPr>
          <w:rFonts w:ascii="Times New Roman"/>
          <w:b w:val="false"/>
          <w:i w:val="false"/>
          <w:color w:val="000000"/>
          <w:sz w:val="28"/>
        </w:rPr>
        <w:t>
      "15. Для обеспечения реализации полномочий Президента Республики Казахстан в отношении Курултая Администрация выполняет следующие функции:</w:t>
      </w:r>
    </w:p>
    <w:bookmarkEnd w:id="558"/>
    <w:bookmarkStart w:name="z634" w:id="559"/>
    <w:p>
      <w:pPr>
        <w:spacing w:after="0"/>
        <w:ind w:left="0"/>
        <w:jc w:val="both"/>
      </w:pPr>
      <w:r>
        <w:rPr>
          <w:rFonts w:ascii="Times New Roman"/>
          <w:b w:val="false"/>
          <w:i w:val="false"/>
          <w:color w:val="000000"/>
          <w:sz w:val="28"/>
        </w:rPr>
        <w:t>
      1) в целях реализации права законодательной инициативы Президента Республики Казахстан организует разработку, а также осуществляет правовую и иную экспертизу проектов законов, обеспечивает их внесение в Курултай и представляет их в Курултае;</w:t>
      </w:r>
    </w:p>
    <w:bookmarkEnd w:id="559"/>
    <w:bookmarkStart w:name="z635" w:id="560"/>
    <w:p>
      <w:pPr>
        <w:spacing w:after="0"/>
        <w:ind w:left="0"/>
        <w:jc w:val="both"/>
      </w:pPr>
      <w:r>
        <w:rPr>
          <w:rFonts w:ascii="Times New Roman"/>
          <w:b w:val="false"/>
          <w:i w:val="false"/>
          <w:color w:val="000000"/>
          <w:sz w:val="28"/>
        </w:rPr>
        <w:t>
      2) вносит Президенту Республики Казахстан предложения:</w:t>
      </w:r>
    </w:p>
    <w:bookmarkEnd w:id="560"/>
    <w:bookmarkStart w:name="z636" w:id="561"/>
    <w:p>
      <w:pPr>
        <w:spacing w:after="0"/>
        <w:ind w:left="0"/>
        <w:jc w:val="both"/>
      </w:pPr>
      <w:r>
        <w:rPr>
          <w:rFonts w:ascii="Times New Roman"/>
          <w:b w:val="false"/>
          <w:i w:val="false"/>
          <w:color w:val="000000"/>
          <w:sz w:val="28"/>
        </w:rPr>
        <w:t>
      по определению приоритетности рассмотрения Курултаем проектов законов;</w:t>
      </w:r>
    </w:p>
    <w:bookmarkEnd w:id="561"/>
    <w:bookmarkStart w:name="z637" w:id="562"/>
    <w:p>
      <w:pPr>
        <w:spacing w:after="0"/>
        <w:ind w:left="0"/>
        <w:jc w:val="both"/>
      </w:pPr>
      <w:r>
        <w:rPr>
          <w:rFonts w:ascii="Times New Roman"/>
          <w:b w:val="false"/>
          <w:i w:val="false"/>
          <w:color w:val="000000"/>
          <w:sz w:val="28"/>
        </w:rPr>
        <w:t>
      об участии на заседаниях Курултая;</w:t>
      </w:r>
    </w:p>
    <w:bookmarkEnd w:id="562"/>
    <w:bookmarkStart w:name="z638" w:id="563"/>
    <w:p>
      <w:pPr>
        <w:spacing w:after="0"/>
        <w:ind w:left="0"/>
        <w:jc w:val="both"/>
      </w:pPr>
      <w:r>
        <w:rPr>
          <w:rFonts w:ascii="Times New Roman"/>
          <w:b w:val="false"/>
          <w:i w:val="false"/>
          <w:color w:val="000000"/>
          <w:sz w:val="28"/>
        </w:rPr>
        <w:t>
      по проведению встреч Президента Республики Казахстан с руководством Курултая, партийных фракций и депутатских групп, отдельными депутатами Курултая;</w:t>
      </w:r>
    </w:p>
    <w:bookmarkEnd w:id="563"/>
    <w:bookmarkStart w:name="z639" w:id="564"/>
    <w:p>
      <w:pPr>
        <w:spacing w:after="0"/>
        <w:ind w:left="0"/>
        <w:jc w:val="both"/>
      </w:pPr>
      <w:r>
        <w:rPr>
          <w:rFonts w:ascii="Times New Roman"/>
          <w:b w:val="false"/>
          <w:i w:val="false"/>
          <w:color w:val="000000"/>
          <w:sz w:val="28"/>
        </w:rPr>
        <w:t>
      3) осуществляет правовую и иную экспертизу законов Республики Казахстан, вносимых на подпись Президенту Республики Казахстан;</w:t>
      </w:r>
    </w:p>
    <w:bookmarkEnd w:id="564"/>
    <w:bookmarkStart w:name="z640" w:id="565"/>
    <w:p>
      <w:pPr>
        <w:spacing w:after="0"/>
        <w:ind w:left="0"/>
        <w:jc w:val="both"/>
      </w:pPr>
      <w:r>
        <w:rPr>
          <w:rFonts w:ascii="Times New Roman"/>
          <w:b w:val="false"/>
          <w:i w:val="false"/>
          <w:color w:val="000000"/>
          <w:sz w:val="28"/>
        </w:rPr>
        <w:t>
      4) обеспечивает по решению Президента Республики Казахстан возврат законов или отдельных их статей в Курултай для повторного обсуждения и голосования;</w:t>
      </w:r>
    </w:p>
    <w:bookmarkEnd w:id="565"/>
    <w:bookmarkStart w:name="z641" w:id="566"/>
    <w:p>
      <w:pPr>
        <w:spacing w:after="0"/>
        <w:ind w:left="0"/>
        <w:jc w:val="both"/>
      </w:pPr>
      <w:r>
        <w:rPr>
          <w:rFonts w:ascii="Times New Roman"/>
          <w:b w:val="false"/>
          <w:i w:val="false"/>
          <w:color w:val="000000"/>
          <w:sz w:val="28"/>
        </w:rPr>
        <w:t>
      5) представляет интересы Президента Республики Казахстан в Курултае, в том числе позицию Президента Республики Казахстан в Курултае по возражениям к законам, представленным на подпись;</w:t>
      </w:r>
    </w:p>
    <w:bookmarkEnd w:id="566"/>
    <w:bookmarkStart w:name="z642" w:id="567"/>
    <w:p>
      <w:pPr>
        <w:spacing w:after="0"/>
        <w:ind w:left="0"/>
        <w:jc w:val="both"/>
      </w:pPr>
      <w:r>
        <w:rPr>
          <w:rFonts w:ascii="Times New Roman"/>
          <w:b w:val="false"/>
          <w:i w:val="false"/>
          <w:color w:val="000000"/>
          <w:sz w:val="28"/>
        </w:rPr>
        <w:t>
      6) регулярно информирует Президента Республики Казахстан о состоянии законодательного процесса в Курултае и рассматриваемых им вопросах, разъясняет позицию Президента по проектам законов.</w:t>
      </w:r>
    </w:p>
    <w:bookmarkEnd w:id="567"/>
    <w:bookmarkStart w:name="z643" w:id="568"/>
    <w:p>
      <w:pPr>
        <w:spacing w:after="0"/>
        <w:ind w:left="0"/>
        <w:jc w:val="both"/>
      </w:pPr>
      <w:r>
        <w:rPr>
          <w:rFonts w:ascii="Times New Roman"/>
          <w:b w:val="false"/>
          <w:i w:val="false"/>
          <w:color w:val="000000"/>
          <w:sz w:val="28"/>
        </w:rPr>
        <w:t>
      16. Для обеспечения реализации полномочий Президента Республики Казахстан в отношении Правительства Администрация выполняет следующие функции:</w:t>
      </w:r>
    </w:p>
    <w:bookmarkEnd w:id="568"/>
    <w:bookmarkStart w:name="z644" w:id="569"/>
    <w:p>
      <w:pPr>
        <w:spacing w:after="0"/>
        <w:ind w:left="0"/>
        <w:jc w:val="both"/>
      </w:pPr>
      <w:r>
        <w:rPr>
          <w:rFonts w:ascii="Times New Roman"/>
          <w:b w:val="false"/>
          <w:i w:val="false"/>
          <w:color w:val="000000"/>
          <w:sz w:val="28"/>
        </w:rPr>
        <w:t>
      1) организует и обеспечивает проведение в установленном порядке оценки эффективности деятельности министерств;</w:t>
      </w:r>
    </w:p>
    <w:bookmarkEnd w:id="569"/>
    <w:bookmarkStart w:name="z645" w:id="570"/>
    <w:p>
      <w:pPr>
        <w:spacing w:after="0"/>
        <w:ind w:left="0"/>
        <w:jc w:val="both"/>
      </w:pPr>
      <w:r>
        <w:rPr>
          <w:rFonts w:ascii="Times New Roman"/>
          <w:b w:val="false"/>
          <w:i w:val="false"/>
          <w:color w:val="000000"/>
          <w:sz w:val="28"/>
        </w:rPr>
        <w:t>
      2) вносит Президенту Республики Казахстан предложения:</w:t>
      </w:r>
    </w:p>
    <w:bookmarkEnd w:id="570"/>
    <w:bookmarkStart w:name="z646" w:id="571"/>
    <w:p>
      <w:pPr>
        <w:spacing w:after="0"/>
        <w:ind w:left="0"/>
        <w:jc w:val="both"/>
      </w:pPr>
      <w:r>
        <w:rPr>
          <w:rFonts w:ascii="Times New Roman"/>
          <w:b w:val="false"/>
          <w:i w:val="false"/>
          <w:color w:val="000000"/>
          <w:sz w:val="28"/>
        </w:rPr>
        <w:t>
      о совершенствовании структуры Правительства;</w:t>
      </w:r>
    </w:p>
    <w:bookmarkEnd w:id="571"/>
    <w:bookmarkStart w:name="z647" w:id="572"/>
    <w:p>
      <w:pPr>
        <w:spacing w:after="0"/>
        <w:ind w:left="0"/>
        <w:jc w:val="both"/>
      </w:pPr>
      <w:r>
        <w:rPr>
          <w:rFonts w:ascii="Times New Roman"/>
          <w:b w:val="false"/>
          <w:i w:val="false"/>
          <w:color w:val="000000"/>
          <w:sz w:val="28"/>
        </w:rPr>
        <w:t>
      о даче поручений Правительству;</w:t>
      </w:r>
    </w:p>
    <w:bookmarkEnd w:id="572"/>
    <w:bookmarkStart w:name="z648" w:id="573"/>
    <w:p>
      <w:pPr>
        <w:spacing w:after="0"/>
        <w:ind w:left="0"/>
        <w:jc w:val="both"/>
      </w:pPr>
      <w:r>
        <w:rPr>
          <w:rFonts w:ascii="Times New Roman"/>
          <w:b w:val="false"/>
          <w:i w:val="false"/>
          <w:color w:val="000000"/>
          <w:sz w:val="28"/>
        </w:rPr>
        <w:t>
      об издании актов, в соответствии с которыми на Правительство возлагается осуществление исполнительных функций, кроме тех, что установлены Конституцией Республики Казахстан и законами Республики Казахстан;</w:t>
      </w:r>
    </w:p>
    <w:bookmarkEnd w:id="573"/>
    <w:bookmarkStart w:name="z649" w:id="574"/>
    <w:p>
      <w:pPr>
        <w:spacing w:after="0"/>
        <w:ind w:left="0"/>
        <w:jc w:val="both"/>
      </w:pPr>
      <w:r>
        <w:rPr>
          <w:rFonts w:ascii="Times New Roman"/>
          <w:b w:val="false"/>
          <w:i w:val="false"/>
          <w:color w:val="000000"/>
          <w:sz w:val="28"/>
        </w:rPr>
        <w:t>
      о необходимости председательствования Президента Республики Казахстан на заседаниях Правительства по особо важным вопросам;</w:t>
      </w:r>
    </w:p>
    <w:bookmarkEnd w:id="574"/>
    <w:bookmarkStart w:name="z650" w:id="575"/>
    <w:p>
      <w:pPr>
        <w:spacing w:after="0"/>
        <w:ind w:left="0"/>
        <w:jc w:val="both"/>
      </w:pPr>
      <w:r>
        <w:rPr>
          <w:rFonts w:ascii="Times New Roman"/>
          <w:b w:val="false"/>
          <w:i w:val="false"/>
          <w:color w:val="000000"/>
          <w:sz w:val="28"/>
        </w:rPr>
        <w:t>
      3) согласовывает проекты решений Правительства, выработанные на заседаниях Правительства под председательством Президента Республики Казахстан;</w:t>
      </w:r>
    </w:p>
    <w:bookmarkEnd w:id="575"/>
    <w:bookmarkStart w:name="z651" w:id="576"/>
    <w:p>
      <w:pPr>
        <w:spacing w:after="0"/>
        <w:ind w:left="0"/>
        <w:jc w:val="both"/>
      </w:pPr>
      <w:r>
        <w:rPr>
          <w:rFonts w:ascii="Times New Roman"/>
          <w:b w:val="false"/>
          <w:i w:val="false"/>
          <w:color w:val="000000"/>
          <w:sz w:val="28"/>
        </w:rPr>
        <w:t>
      4) обеспечивает согласование проектов актов Правительства и государственных органов в случаях, установленных законодательством Республики Казахстан;</w:t>
      </w:r>
    </w:p>
    <w:bookmarkEnd w:id="576"/>
    <w:bookmarkStart w:name="z652" w:id="577"/>
    <w:p>
      <w:pPr>
        <w:spacing w:after="0"/>
        <w:ind w:left="0"/>
        <w:jc w:val="both"/>
      </w:pPr>
      <w:r>
        <w:rPr>
          <w:rFonts w:ascii="Times New Roman"/>
          <w:b w:val="false"/>
          <w:i w:val="false"/>
          <w:color w:val="000000"/>
          <w:sz w:val="28"/>
        </w:rPr>
        <w:t>
      5) в установленном порядке проводит правовую и иную экспертизу и согласовывает разработанные Правительством проекты законов до их внесения в Курултай.</w:t>
      </w:r>
    </w:p>
    <w:bookmarkEnd w:id="577"/>
    <w:bookmarkStart w:name="z653" w:id="578"/>
    <w:p>
      <w:pPr>
        <w:spacing w:after="0"/>
        <w:ind w:left="0"/>
        <w:jc w:val="both"/>
      </w:pPr>
      <w:r>
        <w:rPr>
          <w:rFonts w:ascii="Times New Roman"/>
          <w:b w:val="false"/>
          <w:i w:val="false"/>
          <w:color w:val="000000"/>
          <w:sz w:val="28"/>
        </w:rPr>
        <w:t xml:space="preserve">
      17. Для обеспечения реализации полномочий Президента Республики Казахстан в отношении Конституционного Суда Администрация осуществляет функцию по подготовке обращений Президента Республики Казахстан в случаях, предусмотренных </w:t>
      </w:r>
      <w:r>
        <w:rPr>
          <w:rFonts w:ascii="Times New Roman"/>
          <w:b w:val="false"/>
          <w:i w:val="false"/>
          <w:color w:val="000000"/>
          <w:sz w:val="28"/>
        </w:rPr>
        <w:t>подпунктом 11)</w:t>
      </w:r>
      <w:r>
        <w:rPr>
          <w:rFonts w:ascii="Times New Roman"/>
          <w:b w:val="false"/>
          <w:i w:val="false"/>
          <w:color w:val="000000"/>
          <w:sz w:val="28"/>
        </w:rPr>
        <w:t xml:space="preserve"> статьи 46 и </w:t>
      </w:r>
      <w:r>
        <w:rPr>
          <w:rFonts w:ascii="Times New Roman"/>
          <w:b w:val="false"/>
          <w:i w:val="false"/>
          <w:color w:val="000000"/>
          <w:sz w:val="28"/>
        </w:rPr>
        <w:t>статьей 73</w:t>
      </w:r>
      <w:r>
        <w:rPr>
          <w:rFonts w:ascii="Times New Roman"/>
          <w:b w:val="false"/>
          <w:i w:val="false"/>
          <w:color w:val="000000"/>
          <w:sz w:val="28"/>
        </w:rPr>
        <w:t xml:space="preserve"> Конституции Республики Казахстан.</w:t>
      </w:r>
    </w:p>
    <w:bookmarkEnd w:id="578"/>
    <w:bookmarkStart w:name="z654" w:id="579"/>
    <w:p>
      <w:pPr>
        <w:spacing w:after="0"/>
        <w:ind w:left="0"/>
        <w:jc w:val="both"/>
      </w:pPr>
      <w:r>
        <w:rPr>
          <w:rFonts w:ascii="Times New Roman"/>
          <w:b w:val="false"/>
          <w:i w:val="false"/>
          <w:color w:val="000000"/>
          <w:sz w:val="28"/>
        </w:rPr>
        <w:t>
      18. Для обеспечения реализации полномочий Президента Республики Казахстан в отношении судов и судей Администрация выполняет следующие функции:</w:t>
      </w:r>
    </w:p>
    <w:bookmarkEnd w:id="579"/>
    <w:bookmarkStart w:name="z655" w:id="580"/>
    <w:p>
      <w:pPr>
        <w:spacing w:after="0"/>
        <w:ind w:left="0"/>
        <w:jc w:val="both"/>
      </w:pPr>
      <w:r>
        <w:rPr>
          <w:rFonts w:ascii="Times New Roman"/>
          <w:b w:val="false"/>
          <w:i w:val="false"/>
          <w:color w:val="000000"/>
          <w:sz w:val="28"/>
        </w:rPr>
        <w:t>
      1) обеспечивает деятельность Президента Республики Казахстан:</w:t>
      </w:r>
    </w:p>
    <w:bookmarkEnd w:id="580"/>
    <w:bookmarkStart w:name="z656" w:id="581"/>
    <w:p>
      <w:pPr>
        <w:spacing w:after="0"/>
        <w:ind w:left="0"/>
        <w:jc w:val="both"/>
      </w:pPr>
      <w:r>
        <w:rPr>
          <w:rFonts w:ascii="Times New Roman"/>
          <w:b w:val="false"/>
          <w:i w:val="false"/>
          <w:color w:val="000000"/>
          <w:sz w:val="28"/>
        </w:rPr>
        <w:t>
      при назначении Президентом Республики Казахстан по рекомендации Высшего Судебного Совета на должность Председателя Верховного Суда;</w:t>
      </w:r>
    </w:p>
    <w:bookmarkEnd w:id="581"/>
    <w:bookmarkStart w:name="z657" w:id="582"/>
    <w:p>
      <w:pPr>
        <w:spacing w:after="0"/>
        <w:ind w:left="0"/>
        <w:jc w:val="both"/>
      </w:pPr>
      <w:r>
        <w:rPr>
          <w:rFonts w:ascii="Times New Roman"/>
          <w:b w:val="false"/>
          <w:i w:val="false"/>
          <w:color w:val="000000"/>
          <w:sz w:val="28"/>
        </w:rPr>
        <w:t>
      при освобождении Президентом Республики Казахстан от должности Председателя Верховного Суда;</w:t>
      </w:r>
    </w:p>
    <w:bookmarkEnd w:id="582"/>
    <w:bookmarkStart w:name="z658" w:id="583"/>
    <w:p>
      <w:pPr>
        <w:spacing w:after="0"/>
        <w:ind w:left="0"/>
        <w:jc w:val="both"/>
      </w:pPr>
      <w:r>
        <w:rPr>
          <w:rFonts w:ascii="Times New Roman"/>
          <w:b w:val="false"/>
          <w:i w:val="false"/>
          <w:color w:val="000000"/>
          <w:sz w:val="28"/>
        </w:rPr>
        <w:t>
      при назначении Президентом Республики Казахстан на должность и освобождении от должности Председателя Высшего Судебного Совета;</w:t>
      </w:r>
    </w:p>
    <w:bookmarkEnd w:id="583"/>
    <w:bookmarkStart w:name="z659" w:id="584"/>
    <w:p>
      <w:pPr>
        <w:spacing w:after="0"/>
        <w:ind w:left="0"/>
        <w:jc w:val="both"/>
      </w:pPr>
      <w:r>
        <w:rPr>
          <w:rFonts w:ascii="Times New Roman"/>
          <w:b w:val="false"/>
          <w:i w:val="false"/>
          <w:color w:val="000000"/>
          <w:sz w:val="28"/>
        </w:rPr>
        <w:t>
      по представлению Курултаю для избрания на должности и освобождения от должностей судей Верховного Суда по рекомендации Высшего Судебного Совета;</w:t>
      </w:r>
    </w:p>
    <w:bookmarkEnd w:id="584"/>
    <w:bookmarkStart w:name="z660" w:id="585"/>
    <w:p>
      <w:pPr>
        <w:spacing w:after="0"/>
        <w:ind w:left="0"/>
        <w:jc w:val="both"/>
      </w:pPr>
      <w:r>
        <w:rPr>
          <w:rFonts w:ascii="Times New Roman"/>
          <w:b w:val="false"/>
          <w:i w:val="false"/>
          <w:color w:val="000000"/>
          <w:sz w:val="28"/>
        </w:rPr>
        <w:t>
      при назначении Президентом Республики Казахстан по рекомендации Высшего Судебного Совета на должности и освобождении от должностей председателей и судей местных и других судов, председателей коллегий соответствующих судов;</w:t>
      </w:r>
    </w:p>
    <w:bookmarkEnd w:id="585"/>
    <w:bookmarkStart w:name="z661" w:id="586"/>
    <w:p>
      <w:pPr>
        <w:spacing w:after="0"/>
        <w:ind w:left="0"/>
        <w:jc w:val="both"/>
      </w:pPr>
      <w:r>
        <w:rPr>
          <w:rFonts w:ascii="Times New Roman"/>
          <w:b w:val="false"/>
          <w:i w:val="false"/>
          <w:color w:val="000000"/>
          <w:sz w:val="28"/>
        </w:rPr>
        <w:t>
      при принятии основанного на заключении Высшего Судебного Совета решения о даче согласия на содержание судьи под стражей, его привод, применение к нему мер административного взыскания, налагаемых в судебном порядке, привлечение его к уголовной ответственности;</w:t>
      </w:r>
    </w:p>
    <w:bookmarkEnd w:id="586"/>
    <w:bookmarkStart w:name="z662" w:id="587"/>
    <w:p>
      <w:pPr>
        <w:spacing w:after="0"/>
        <w:ind w:left="0"/>
        <w:jc w:val="both"/>
      </w:pPr>
      <w:r>
        <w:rPr>
          <w:rFonts w:ascii="Times New Roman"/>
          <w:b w:val="false"/>
          <w:i w:val="false"/>
          <w:color w:val="000000"/>
          <w:sz w:val="28"/>
        </w:rPr>
        <w:t>
      2) вносит Президенту Республики Казахстан предложения по совершенствованию судебной системы.</w:t>
      </w:r>
    </w:p>
    <w:bookmarkEnd w:id="587"/>
    <w:bookmarkStart w:name="z663" w:id="588"/>
    <w:p>
      <w:pPr>
        <w:spacing w:after="0"/>
        <w:ind w:left="0"/>
        <w:jc w:val="both"/>
      </w:pPr>
      <w:r>
        <w:rPr>
          <w:rFonts w:ascii="Times New Roman"/>
          <w:b w:val="false"/>
          <w:i w:val="false"/>
          <w:color w:val="000000"/>
          <w:sz w:val="28"/>
        </w:rPr>
        <w:t>
      19. Для обеспечения реализации полномочий Президента Республики Казахстан в отношении Центральной избирательной комиссии Администрация выполняет функцию по внесению предложений Президенту Республики Казахстан о совершенствовании избирательной системы Республики Казахстан.</w:t>
      </w:r>
    </w:p>
    <w:bookmarkEnd w:id="588"/>
    <w:bookmarkStart w:name="z664" w:id="589"/>
    <w:p>
      <w:pPr>
        <w:spacing w:after="0"/>
        <w:ind w:left="0"/>
        <w:jc w:val="both"/>
      </w:pPr>
      <w:r>
        <w:rPr>
          <w:rFonts w:ascii="Times New Roman"/>
          <w:b w:val="false"/>
          <w:i w:val="false"/>
          <w:color w:val="000000"/>
          <w:sz w:val="28"/>
        </w:rPr>
        <w:t>
      20. Для обеспечения реализации полномочий Президента Республики Казахстан в отношении местных представительных и исполнительных органов, акимов столицы, областей, городов республиканского значения и в сфере региональной политики Администрация выполняет следующие функции:</w:t>
      </w:r>
    </w:p>
    <w:bookmarkEnd w:id="589"/>
    <w:bookmarkStart w:name="z665" w:id="590"/>
    <w:p>
      <w:pPr>
        <w:spacing w:after="0"/>
        <w:ind w:left="0"/>
        <w:jc w:val="both"/>
      </w:pPr>
      <w:r>
        <w:rPr>
          <w:rFonts w:ascii="Times New Roman"/>
          <w:b w:val="false"/>
          <w:i w:val="false"/>
          <w:color w:val="000000"/>
          <w:sz w:val="28"/>
        </w:rPr>
        <w:t>
      1) организует оценку эффективности деятельности местных исполнительных органов столицы, областей и городов республиканского значения и обеспечивает ее проведение в установленном порядке;</w:t>
      </w:r>
    </w:p>
    <w:bookmarkEnd w:id="590"/>
    <w:bookmarkStart w:name="z666" w:id="591"/>
    <w:p>
      <w:pPr>
        <w:spacing w:after="0"/>
        <w:ind w:left="0"/>
        <w:jc w:val="both"/>
      </w:pPr>
      <w:r>
        <w:rPr>
          <w:rFonts w:ascii="Times New Roman"/>
          <w:b w:val="false"/>
          <w:i w:val="false"/>
          <w:color w:val="000000"/>
          <w:sz w:val="28"/>
        </w:rPr>
        <w:t>
      2) проводит мониторинг и анализ социально-экономического развития регионов и информирует Президента Республики Казахстан о положении дел в регионах;</w:t>
      </w:r>
    </w:p>
    <w:bookmarkEnd w:id="591"/>
    <w:bookmarkStart w:name="z667" w:id="592"/>
    <w:p>
      <w:pPr>
        <w:spacing w:after="0"/>
        <w:ind w:left="0"/>
        <w:jc w:val="both"/>
      </w:pPr>
      <w:r>
        <w:rPr>
          <w:rFonts w:ascii="Times New Roman"/>
          <w:b w:val="false"/>
          <w:i w:val="false"/>
          <w:color w:val="000000"/>
          <w:sz w:val="28"/>
        </w:rPr>
        <w:t>
      3) осуществляет контроль за проведением отчетных встреч руководителей местных исполнительных органов с населением;</w:t>
      </w:r>
    </w:p>
    <w:bookmarkEnd w:id="592"/>
    <w:bookmarkStart w:name="z668" w:id="593"/>
    <w:p>
      <w:pPr>
        <w:spacing w:after="0"/>
        <w:ind w:left="0"/>
        <w:jc w:val="both"/>
      </w:pPr>
      <w:r>
        <w:rPr>
          <w:rFonts w:ascii="Times New Roman"/>
          <w:b w:val="false"/>
          <w:i w:val="false"/>
          <w:color w:val="000000"/>
          <w:sz w:val="28"/>
        </w:rPr>
        <w:t>
      4) вносит предложения Президенту Республики Казахстан:</w:t>
      </w:r>
    </w:p>
    <w:bookmarkEnd w:id="593"/>
    <w:bookmarkStart w:name="z669" w:id="594"/>
    <w:p>
      <w:pPr>
        <w:spacing w:after="0"/>
        <w:ind w:left="0"/>
        <w:jc w:val="both"/>
      </w:pPr>
      <w:r>
        <w:rPr>
          <w:rFonts w:ascii="Times New Roman"/>
          <w:b w:val="false"/>
          <w:i w:val="false"/>
          <w:color w:val="000000"/>
          <w:sz w:val="28"/>
        </w:rPr>
        <w:t>
      о совершенствовании деятельности акимов и местных исполнительных органов столицы, областей и городов республиканского значения;</w:t>
      </w:r>
    </w:p>
    <w:bookmarkEnd w:id="594"/>
    <w:bookmarkStart w:name="z670" w:id="595"/>
    <w:p>
      <w:pPr>
        <w:spacing w:after="0"/>
        <w:ind w:left="0"/>
        <w:jc w:val="both"/>
      </w:pPr>
      <w:r>
        <w:rPr>
          <w:rFonts w:ascii="Times New Roman"/>
          <w:b w:val="false"/>
          <w:i w:val="false"/>
          <w:color w:val="000000"/>
          <w:sz w:val="28"/>
        </w:rPr>
        <w:t>
      по стратегии и программам регионального развития, конструктивной совместной работе местных представительных и исполнительных органов, их взаимодействию с центральными органами страны;</w:t>
      </w:r>
    </w:p>
    <w:bookmarkEnd w:id="595"/>
    <w:bookmarkStart w:name="z671" w:id="596"/>
    <w:p>
      <w:pPr>
        <w:spacing w:after="0"/>
        <w:ind w:left="0"/>
        <w:jc w:val="both"/>
      </w:pPr>
      <w:r>
        <w:rPr>
          <w:rFonts w:ascii="Times New Roman"/>
          <w:b w:val="false"/>
          <w:i w:val="false"/>
          <w:color w:val="000000"/>
          <w:sz w:val="28"/>
        </w:rPr>
        <w:t>
      при необходимости по вопросу досрочного прекращения полномочий маслихата.</w:t>
      </w:r>
    </w:p>
    <w:bookmarkEnd w:id="596"/>
    <w:bookmarkStart w:name="z672" w:id="597"/>
    <w:p>
      <w:pPr>
        <w:spacing w:after="0"/>
        <w:ind w:left="0"/>
        <w:jc w:val="both"/>
      </w:pPr>
      <w:r>
        <w:rPr>
          <w:rFonts w:ascii="Times New Roman"/>
          <w:b w:val="false"/>
          <w:i w:val="false"/>
          <w:color w:val="000000"/>
          <w:sz w:val="28"/>
        </w:rPr>
        <w:t>
      21. Для обеспечения реализации полномочий Президента Республики Казахстан в отношении государственных органов, ему непосредственно подчиненных и подотчетных (согласно утвержденному перечню), Администрация выполняет следующие функции:</w:t>
      </w:r>
    </w:p>
    <w:bookmarkEnd w:id="597"/>
    <w:bookmarkStart w:name="z673" w:id="598"/>
    <w:p>
      <w:pPr>
        <w:spacing w:after="0"/>
        <w:ind w:left="0"/>
        <w:jc w:val="both"/>
      </w:pPr>
      <w:r>
        <w:rPr>
          <w:rFonts w:ascii="Times New Roman"/>
          <w:b w:val="false"/>
          <w:i w:val="false"/>
          <w:color w:val="000000"/>
          <w:sz w:val="28"/>
        </w:rPr>
        <w:t>
      1) организует оценку эффективности деятельности этих государственных органов и обеспечивает ее проведение в установленном порядке;</w:t>
      </w:r>
    </w:p>
    <w:bookmarkEnd w:id="598"/>
    <w:bookmarkStart w:name="z674" w:id="599"/>
    <w:p>
      <w:pPr>
        <w:spacing w:after="0"/>
        <w:ind w:left="0"/>
        <w:jc w:val="both"/>
      </w:pPr>
      <w:r>
        <w:rPr>
          <w:rFonts w:ascii="Times New Roman"/>
          <w:b w:val="false"/>
          <w:i w:val="false"/>
          <w:color w:val="000000"/>
          <w:sz w:val="28"/>
        </w:rPr>
        <w:t>
      2) вносит предложения Президенту Республики Казахстан о совершенствовании деятельности, об образовании, упразднении и реорганизации этих государственных органов;</w:t>
      </w:r>
    </w:p>
    <w:bookmarkEnd w:id="599"/>
    <w:bookmarkStart w:name="z675" w:id="600"/>
    <w:p>
      <w:pPr>
        <w:spacing w:after="0"/>
        <w:ind w:left="0"/>
        <w:jc w:val="both"/>
      </w:pPr>
      <w:r>
        <w:rPr>
          <w:rFonts w:ascii="Times New Roman"/>
          <w:b w:val="false"/>
          <w:i w:val="false"/>
          <w:color w:val="000000"/>
          <w:sz w:val="28"/>
        </w:rPr>
        <w:t>
      3) обеспечивает координацию и контроль деятельности этих государственных органов.</w:t>
      </w:r>
    </w:p>
    <w:bookmarkEnd w:id="600"/>
    <w:bookmarkStart w:name="z676" w:id="601"/>
    <w:p>
      <w:pPr>
        <w:spacing w:after="0"/>
        <w:ind w:left="0"/>
        <w:jc w:val="both"/>
      </w:pPr>
      <w:r>
        <w:rPr>
          <w:rFonts w:ascii="Times New Roman"/>
          <w:b w:val="false"/>
          <w:i w:val="false"/>
          <w:color w:val="000000"/>
          <w:sz w:val="28"/>
        </w:rPr>
        <w:t>
      22. Для обеспечения реализации иных полномочий Президента Республики Казахстан Администрация выполняет следующие функции:</w:t>
      </w:r>
    </w:p>
    <w:bookmarkEnd w:id="601"/>
    <w:bookmarkStart w:name="z677" w:id="602"/>
    <w:p>
      <w:pPr>
        <w:spacing w:after="0"/>
        <w:ind w:left="0"/>
        <w:jc w:val="both"/>
      </w:pPr>
      <w:r>
        <w:rPr>
          <w:rFonts w:ascii="Times New Roman"/>
          <w:b w:val="false"/>
          <w:i w:val="false"/>
          <w:color w:val="000000"/>
          <w:sz w:val="28"/>
        </w:rPr>
        <w:t>
      1) обеспечивает неприкосновенность чести и достоинства Президента Республики Казахстан;</w:t>
      </w:r>
    </w:p>
    <w:bookmarkEnd w:id="602"/>
    <w:bookmarkStart w:name="z678" w:id="603"/>
    <w:p>
      <w:pPr>
        <w:spacing w:after="0"/>
        <w:ind w:left="0"/>
        <w:jc w:val="both"/>
      </w:pPr>
      <w:r>
        <w:rPr>
          <w:rFonts w:ascii="Times New Roman"/>
          <w:b w:val="false"/>
          <w:i w:val="false"/>
          <w:color w:val="000000"/>
          <w:sz w:val="28"/>
        </w:rPr>
        <w:t>
      2) вносит Президенту Республики Казахстан предложения:</w:t>
      </w:r>
    </w:p>
    <w:bookmarkEnd w:id="603"/>
    <w:bookmarkStart w:name="z679" w:id="604"/>
    <w:p>
      <w:pPr>
        <w:spacing w:after="0"/>
        <w:ind w:left="0"/>
        <w:jc w:val="both"/>
      </w:pPr>
      <w:r>
        <w:rPr>
          <w:rFonts w:ascii="Times New Roman"/>
          <w:b w:val="false"/>
          <w:i w:val="false"/>
          <w:color w:val="000000"/>
          <w:sz w:val="28"/>
        </w:rPr>
        <w:t>
      по обеспечению согласованного функционирования всех ветвей государственной власти, совершенствованию деятельности государственных органов;</w:t>
      </w:r>
    </w:p>
    <w:bookmarkEnd w:id="604"/>
    <w:bookmarkStart w:name="z680" w:id="605"/>
    <w:p>
      <w:pPr>
        <w:spacing w:after="0"/>
        <w:ind w:left="0"/>
        <w:jc w:val="both"/>
      </w:pPr>
      <w:r>
        <w:rPr>
          <w:rFonts w:ascii="Times New Roman"/>
          <w:b w:val="false"/>
          <w:i w:val="false"/>
          <w:color w:val="000000"/>
          <w:sz w:val="28"/>
        </w:rPr>
        <w:t>
      по награждению государственными наградами, присвоению почетных званий, высших воинских и иных званий, высших классных чинов, высших дипломатических рангов, квалификационных классов; лишению названных наград, званий, чинов, рангов и классов;</w:t>
      </w:r>
    </w:p>
    <w:bookmarkEnd w:id="605"/>
    <w:bookmarkStart w:name="z681" w:id="606"/>
    <w:p>
      <w:pPr>
        <w:spacing w:after="0"/>
        <w:ind w:left="0"/>
        <w:jc w:val="both"/>
      </w:pPr>
      <w:r>
        <w:rPr>
          <w:rFonts w:ascii="Times New Roman"/>
          <w:b w:val="false"/>
          <w:i w:val="false"/>
          <w:color w:val="000000"/>
          <w:sz w:val="28"/>
        </w:rPr>
        <w:t>
      по вопросам гражданства Республики Казахстан, сохранения и выхода из него, восстановления в гражданстве Республики, предоставления политического убежища;</w:t>
      </w:r>
    </w:p>
    <w:bookmarkEnd w:id="606"/>
    <w:bookmarkStart w:name="z682" w:id="607"/>
    <w:p>
      <w:pPr>
        <w:spacing w:after="0"/>
        <w:ind w:left="0"/>
        <w:jc w:val="both"/>
      </w:pPr>
      <w:r>
        <w:rPr>
          <w:rFonts w:ascii="Times New Roman"/>
          <w:b w:val="false"/>
          <w:i w:val="false"/>
          <w:color w:val="000000"/>
          <w:sz w:val="28"/>
        </w:rPr>
        <w:t>
      3) обеспечивает осуществление Президентом Республики Казахстан помилования;</w:t>
      </w:r>
    </w:p>
    <w:bookmarkEnd w:id="607"/>
    <w:bookmarkStart w:name="z683" w:id="608"/>
    <w:p>
      <w:pPr>
        <w:spacing w:after="0"/>
        <w:ind w:left="0"/>
        <w:jc w:val="both"/>
      </w:pPr>
      <w:r>
        <w:rPr>
          <w:rFonts w:ascii="Times New Roman"/>
          <w:b w:val="false"/>
          <w:i w:val="false"/>
          <w:color w:val="000000"/>
          <w:sz w:val="28"/>
        </w:rPr>
        <w:t>
      4) обеспечивает подготовку проекта Послания Президента Республики Казахстан народу Казахстана о положении в стране и основных направлениях внутренней и внешней политики Республики Казахстан;</w:t>
      </w:r>
    </w:p>
    <w:bookmarkEnd w:id="608"/>
    <w:bookmarkStart w:name="z684" w:id="609"/>
    <w:p>
      <w:pPr>
        <w:spacing w:after="0"/>
        <w:ind w:left="0"/>
        <w:jc w:val="both"/>
      </w:pPr>
      <w:r>
        <w:rPr>
          <w:rFonts w:ascii="Times New Roman"/>
          <w:b w:val="false"/>
          <w:i w:val="false"/>
          <w:color w:val="000000"/>
          <w:sz w:val="28"/>
        </w:rPr>
        <w:t>
      5) осуществляет информационно-аналитическое и протокольно-организационное обеспечение деятельности Президента Республики Казахстан, в том числе проведение мероприятий с его участием;</w:t>
      </w:r>
    </w:p>
    <w:bookmarkEnd w:id="609"/>
    <w:bookmarkStart w:name="z685" w:id="610"/>
    <w:p>
      <w:pPr>
        <w:spacing w:after="0"/>
        <w:ind w:left="0"/>
        <w:jc w:val="both"/>
      </w:pPr>
      <w:r>
        <w:rPr>
          <w:rFonts w:ascii="Times New Roman"/>
          <w:b w:val="false"/>
          <w:i w:val="false"/>
          <w:color w:val="000000"/>
          <w:sz w:val="28"/>
        </w:rPr>
        <w:t>
      6) организует и участвует в разработке актов Президента Республики Казахстан;</w:t>
      </w:r>
    </w:p>
    <w:bookmarkEnd w:id="610"/>
    <w:bookmarkStart w:name="z686" w:id="611"/>
    <w:p>
      <w:pPr>
        <w:spacing w:after="0"/>
        <w:ind w:left="0"/>
        <w:jc w:val="both"/>
      </w:pPr>
      <w:r>
        <w:rPr>
          <w:rFonts w:ascii="Times New Roman"/>
          <w:b w:val="false"/>
          <w:i w:val="false"/>
          <w:color w:val="000000"/>
          <w:sz w:val="28"/>
        </w:rPr>
        <w:t>
      7) осуществляет согласование Системы государственного планирования Республики Казахстан;</w:t>
      </w:r>
    </w:p>
    <w:bookmarkEnd w:id="611"/>
    <w:bookmarkStart w:name="z687" w:id="612"/>
    <w:p>
      <w:pPr>
        <w:spacing w:after="0"/>
        <w:ind w:left="0"/>
        <w:jc w:val="both"/>
      </w:pPr>
      <w:r>
        <w:rPr>
          <w:rFonts w:ascii="Times New Roman"/>
          <w:b w:val="false"/>
          <w:i w:val="false"/>
          <w:color w:val="000000"/>
          <w:sz w:val="28"/>
        </w:rPr>
        <w:t>
      8) осуществляет контроль за реализацией государственными органами государственной политики, исполнением актов и поручений Президента Республики Казахстан, Вице-Президента, в том числе путем проведения проверок;</w:t>
      </w:r>
    </w:p>
    <w:bookmarkEnd w:id="612"/>
    <w:bookmarkStart w:name="z688" w:id="613"/>
    <w:p>
      <w:pPr>
        <w:spacing w:after="0"/>
        <w:ind w:left="0"/>
        <w:jc w:val="both"/>
      </w:pPr>
      <w:r>
        <w:rPr>
          <w:rFonts w:ascii="Times New Roman"/>
          <w:b w:val="false"/>
          <w:i w:val="false"/>
          <w:color w:val="000000"/>
          <w:sz w:val="28"/>
        </w:rPr>
        <w:t>
      9) осуществляет координацию и руководство деятельностью отдельных государственных органов и организаций в установленном порядке;</w:t>
      </w:r>
    </w:p>
    <w:bookmarkEnd w:id="613"/>
    <w:bookmarkStart w:name="z689" w:id="614"/>
    <w:p>
      <w:pPr>
        <w:spacing w:after="0"/>
        <w:ind w:left="0"/>
        <w:jc w:val="both"/>
      </w:pPr>
      <w:r>
        <w:rPr>
          <w:rFonts w:ascii="Times New Roman"/>
          <w:b w:val="false"/>
          <w:i w:val="false"/>
          <w:color w:val="000000"/>
          <w:sz w:val="28"/>
        </w:rPr>
        <w:t>
      10) разъясняет проводимую Президентом Республики Казахстан внутреннюю и внешнюю политику, обеспечивает освещение деятельности Президента Республики Казахстан в средствах массовой информации, взаимодействие с ними Президента Республики Казахстан;</w:t>
      </w:r>
    </w:p>
    <w:bookmarkEnd w:id="614"/>
    <w:bookmarkStart w:name="z690" w:id="615"/>
    <w:p>
      <w:pPr>
        <w:spacing w:after="0"/>
        <w:ind w:left="0"/>
        <w:jc w:val="both"/>
      </w:pPr>
      <w:r>
        <w:rPr>
          <w:rFonts w:ascii="Times New Roman"/>
          <w:b w:val="false"/>
          <w:i w:val="false"/>
          <w:color w:val="000000"/>
          <w:sz w:val="28"/>
        </w:rPr>
        <w:t>
      11) ведет регистрацию подписанных Президентом Республики Казахстан законов, а также актов, изданных Президентом Республики Казахстан, обеспечивает их публикацию, рассылку и хранение;</w:t>
      </w:r>
    </w:p>
    <w:bookmarkEnd w:id="615"/>
    <w:bookmarkStart w:name="z691" w:id="616"/>
    <w:p>
      <w:pPr>
        <w:spacing w:after="0"/>
        <w:ind w:left="0"/>
        <w:jc w:val="both"/>
      </w:pPr>
      <w:r>
        <w:rPr>
          <w:rFonts w:ascii="Times New Roman"/>
          <w:b w:val="false"/>
          <w:i w:val="false"/>
          <w:color w:val="000000"/>
          <w:sz w:val="28"/>
        </w:rPr>
        <w:t>
      12) рассматривает обращения физических и юридических лиц, поступающие в адрес Президента Республики Казахстан, проводит их анализ, организует и осуществляет прием граждан;</w:t>
      </w:r>
    </w:p>
    <w:bookmarkEnd w:id="616"/>
    <w:bookmarkStart w:name="z692" w:id="617"/>
    <w:p>
      <w:pPr>
        <w:spacing w:after="0"/>
        <w:ind w:left="0"/>
        <w:jc w:val="both"/>
      </w:pPr>
      <w:r>
        <w:rPr>
          <w:rFonts w:ascii="Times New Roman"/>
          <w:b w:val="false"/>
          <w:i w:val="false"/>
          <w:color w:val="000000"/>
          <w:sz w:val="28"/>
        </w:rPr>
        <w:t>
      13) обеспечивает подготовку рассмотрения у Президента Республики Казахстан результатов деятельности Правительства, центральных государственных органов, местных исполнительных органов столицы, областей и городов республиканского значения, должностных лиц;</w:t>
      </w:r>
    </w:p>
    <w:bookmarkEnd w:id="617"/>
    <w:bookmarkStart w:name="z693" w:id="618"/>
    <w:p>
      <w:pPr>
        <w:spacing w:after="0"/>
        <w:ind w:left="0"/>
        <w:jc w:val="both"/>
      </w:pPr>
      <w:r>
        <w:rPr>
          <w:rFonts w:ascii="Times New Roman"/>
          <w:b w:val="false"/>
          <w:i w:val="false"/>
          <w:color w:val="000000"/>
          <w:sz w:val="28"/>
        </w:rPr>
        <w:t>
      14) осуществляет документационное обеспечение Президента Республики Казахстан, в том числе путем организации надлежащего документооборота, внедрения и развития информационных технологий, деятельности официального интернет-ресурса Президента Республики Казахстан, контроля за соблюдением правил делопроизводства и расширения сферы применения государственного языка;</w:t>
      </w:r>
    </w:p>
    <w:bookmarkEnd w:id="618"/>
    <w:bookmarkStart w:name="z694" w:id="619"/>
    <w:p>
      <w:pPr>
        <w:spacing w:after="0"/>
        <w:ind w:left="0"/>
        <w:jc w:val="both"/>
      </w:pPr>
      <w:r>
        <w:rPr>
          <w:rFonts w:ascii="Times New Roman"/>
          <w:b w:val="false"/>
          <w:i w:val="false"/>
          <w:color w:val="000000"/>
          <w:sz w:val="28"/>
        </w:rPr>
        <w:t>
      15) осуществляет информационно-аналитическое, организационное и документационное обеспечение деятельности Вице-Президента, консультативно-совещательных органов при Президенте Республики Казахстан, контроль за исполнением их решений;</w:t>
      </w:r>
    </w:p>
    <w:bookmarkEnd w:id="619"/>
    <w:bookmarkStart w:name="z695" w:id="620"/>
    <w:p>
      <w:pPr>
        <w:spacing w:after="0"/>
        <w:ind w:left="0"/>
        <w:jc w:val="both"/>
      </w:pPr>
      <w:r>
        <w:rPr>
          <w:rFonts w:ascii="Times New Roman"/>
          <w:b w:val="false"/>
          <w:i w:val="false"/>
          <w:color w:val="000000"/>
          <w:sz w:val="28"/>
        </w:rPr>
        <w:t>
      16) осуществляет иные функции, установленные законодательством Республики Казахстан и (или) определяемые Президентом Республики Казахстан.";</w:t>
      </w:r>
    </w:p>
    <w:bookmarkEnd w:id="620"/>
    <w:bookmarkStart w:name="z696" w:id="621"/>
    <w:p>
      <w:pPr>
        <w:spacing w:after="0"/>
        <w:ind w:left="0"/>
        <w:jc w:val="both"/>
      </w:pPr>
      <w:r>
        <w:rPr>
          <w:rFonts w:ascii="Times New Roman"/>
          <w:b w:val="false"/>
          <w:i w:val="false"/>
          <w:color w:val="000000"/>
          <w:sz w:val="28"/>
        </w:rPr>
        <w:t xml:space="preserve">
      заголовок </w:t>
      </w:r>
      <w:r>
        <w:rPr>
          <w:rFonts w:ascii="Times New Roman"/>
          <w:b w:val="false"/>
          <w:i w:val="false"/>
          <w:color w:val="000000"/>
          <w:sz w:val="28"/>
        </w:rPr>
        <w:t>Главы 4</w:t>
      </w:r>
      <w:r>
        <w:rPr>
          <w:rFonts w:ascii="Times New Roman"/>
          <w:b w:val="false"/>
          <w:i w:val="false"/>
          <w:color w:val="000000"/>
          <w:sz w:val="28"/>
        </w:rPr>
        <w:t xml:space="preserve"> изложить в следующей редакции:</w:t>
      </w:r>
    </w:p>
    <w:bookmarkEnd w:id="621"/>
    <w:bookmarkStart w:name="z697" w:id="622"/>
    <w:p>
      <w:pPr>
        <w:spacing w:after="0"/>
        <w:ind w:left="0"/>
        <w:jc w:val="both"/>
      </w:pPr>
      <w:r>
        <w:rPr>
          <w:rFonts w:ascii="Times New Roman"/>
          <w:b w:val="false"/>
          <w:i w:val="false"/>
          <w:color w:val="000000"/>
          <w:sz w:val="28"/>
        </w:rPr>
        <w:t>
      "Глава 4. Организация деятельности Администрации и полномочия ее должностных лиц и сотрудников";</w:t>
      </w:r>
    </w:p>
    <w:bookmarkEnd w:id="6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24</w:t>
      </w:r>
      <w:r>
        <w:rPr>
          <w:rFonts w:ascii="Times New Roman"/>
          <w:b w:val="false"/>
          <w:i w:val="false"/>
          <w:color w:val="000000"/>
          <w:sz w:val="28"/>
        </w:rPr>
        <w:t xml:space="preserve"> изложить в следующей редакции:</w:t>
      </w:r>
    </w:p>
    <w:bookmarkStart w:name="z699" w:id="623"/>
    <w:p>
      <w:pPr>
        <w:spacing w:after="0"/>
        <w:ind w:left="0"/>
        <w:jc w:val="both"/>
      </w:pPr>
      <w:r>
        <w:rPr>
          <w:rFonts w:ascii="Times New Roman"/>
          <w:b w:val="false"/>
          <w:i w:val="false"/>
          <w:color w:val="000000"/>
          <w:sz w:val="28"/>
        </w:rPr>
        <w:t>
      "24. Администрацию возглавляет Руководитель Администрации, который назначается на должность и освобождается от должности Президентом Республики Казахстан и работает под его непосредственным руководством, ему подотчетен и подконтролен.</w:t>
      </w:r>
    </w:p>
    <w:bookmarkEnd w:id="623"/>
    <w:bookmarkStart w:name="z700" w:id="624"/>
    <w:p>
      <w:pPr>
        <w:spacing w:after="0"/>
        <w:ind w:left="0"/>
        <w:jc w:val="both"/>
      </w:pPr>
      <w:r>
        <w:rPr>
          <w:rFonts w:ascii="Times New Roman"/>
          <w:b w:val="false"/>
          <w:i w:val="false"/>
          <w:color w:val="000000"/>
          <w:sz w:val="28"/>
        </w:rPr>
        <w:t>
      Руководитель Администрации:</w:t>
      </w:r>
    </w:p>
    <w:bookmarkEnd w:id="624"/>
    <w:bookmarkStart w:name="z701" w:id="625"/>
    <w:p>
      <w:pPr>
        <w:spacing w:after="0"/>
        <w:ind w:left="0"/>
        <w:jc w:val="both"/>
      </w:pPr>
      <w:r>
        <w:rPr>
          <w:rFonts w:ascii="Times New Roman"/>
          <w:b w:val="false"/>
          <w:i w:val="false"/>
          <w:color w:val="000000"/>
          <w:sz w:val="28"/>
        </w:rPr>
        <w:t>
      1) представляет на утверждение Президенту Республики Казахстан положение об Администрации, вносит предложения по структуре и штатной численности Администрации, утверждает штатное расписание Администрации, вносит в него изменения в пределах утвержденной штатной численности;</w:t>
      </w:r>
    </w:p>
    <w:bookmarkEnd w:id="625"/>
    <w:bookmarkStart w:name="z702" w:id="626"/>
    <w:p>
      <w:pPr>
        <w:spacing w:after="0"/>
        <w:ind w:left="0"/>
        <w:jc w:val="both"/>
      </w:pPr>
      <w:r>
        <w:rPr>
          <w:rFonts w:ascii="Times New Roman"/>
          <w:b w:val="false"/>
          <w:i w:val="false"/>
          <w:color w:val="000000"/>
          <w:sz w:val="28"/>
        </w:rPr>
        <w:t>
      2) координирует работу своих первого заместителя и заместителей, помощников и советников Президента Республики Казахстан, организует и направляет работу структурных подразделений Администрации, обеспечивает взаимодействие с государственными органами;</w:t>
      </w:r>
    </w:p>
    <w:bookmarkEnd w:id="626"/>
    <w:bookmarkStart w:name="z703" w:id="627"/>
    <w:p>
      <w:pPr>
        <w:spacing w:after="0"/>
        <w:ind w:left="0"/>
        <w:jc w:val="both"/>
      </w:pPr>
      <w:r>
        <w:rPr>
          <w:rFonts w:ascii="Times New Roman"/>
          <w:b w:val="false"/>
          <w:i w:val="false"/>
          <w:color w:val="000000"/>
          <w:sz w:val="28"/>
        </w:rPr>
        <w:t>
      3) по согласованию с Президентом Республики Казахстан утверждает распределение обязанностей между своими первым заместителем и заместителями, начальником Канцелярии, помощниками и советниками Президента Республики Казахстан (далее – Распределение);</w:t>
      </w:r>
    </w:p>
    <w:bookmarkEnd w:id="627"/>
    <w:bookmarkStart w:name="z704" w:id="628"/>
    <w:p>
      <w:pPr>
        <w:spacing w:after="0"/>
        <w:ind w:left="0"/>
        <w:jc w:val="both"/>
      </w:pPr>
      <w:r>
        <w:rPr>
          <w:rFonts w:ascii="Times New Roman"/>
          <w:b w:val="false"/>
          <w:i w:val="false"/>
          <w:color w:val="000000"/>
          <w:sz w:val="28"/>
        </w:rPr>
        <w:t>
      4) вносит на рассмотрение Президента Республики Казахстан предложения о назначении на должности и освобождении от должностей своих первого заместителя и заместителей, помощников и советников Президента Республики Казахстан, руководителей структурных подразделений Администрации, за исключением руководителей отдельных секретариатов Администрации;</w:t>
      </w:r>
    </w:p>
    <w:bookmarkEnd w:id="628"/>
    <w:bookmarkStart w:name="z705" w:id="629"/>
    <w:p>
      <w:pPr>
        <w:spacing w:after="0"/>
        <w:ind w:left="0"/>
        <w:jc w:val="both"/>
      </w:pPr>
      <w:r>
        <w:rPr>
          <w:rFonts w:ascii="Times New Roman"/>
          <w:b w:val="false"/>
          <w:i w:val="false"/>
          <w:color w:val="000000"/>
          <w:sz w:val="28"/>
        </w:rPr>
        <w:t>
      5) назначает на должности и освобождает от должностей руководителей отдельных секретариатов Администрации, заместителей руководителей структурных подразделений Администрации, государственных инспекторов, заведующих секторами и иных административных государственных служащих Администрации;</w:t>
      </w:r>
    </w:p>
    <w:bookmarkEnd w:id="629"/>
    <w:bookmarkStart w:name="z706" w:id="630"/>
    <w:p>
      <w:pPr>
        <w:spacing w:after="0"/>
        <w:ind w:left="0"/>
        <w:jc w:val="both"/>
      </w:pPr>
      <w:r>
        <w:rPr>
          <w:rFonts w:ascii="Times New Roman"/>
          <w:b w:val="false"/>
          <w:i w:val="false"/>
          <w:color w:val="000000"/>
          <w:sz w:val="28"/>
        </w:rPr>
        <w:t>
      6) утверждает положения о структурных подразделениях Администрации;</w:t>
      </w:r>
    </w:p>
    <w:bookmarkEnd w:id="630"/>
    <w:bookmarkStart w:name="z707" w:id="631"/>
    <w:p>
      <w:pPr>
        <w:spacing w:after="0"/>
        <w:ind w:left="0"/>
        <w:jc w:val="both"/>
      </w:pPr>
      <w:r>
        <w:rPr>
          <w:rFonts w:ascii="Times New Roman"/>
          <w:b w:val="false"/>
          <w:i w:val="false"/>
          <w:color w:val="000000"/>
          <w:sz w:val="28"/>
        </w:rPr>
        <w:t>
      7) координирует работу по контролю за исполнением и соблюдением актов Президента Республики Казахстан, исполнением его поручений, прохождением документов в Администрации в этих целях, а также по вопросам подготовки мероприятий с участием Президента Республики Казахстан, в том числе проводит совещания с руководящими работниками Администрации и приглашением руководителей соответствующих государственных органов Республики Казахстан;</w:t>
      </w:r>
    </w:p>
    <w:bookmarkEnd w:id="631"/>
    <w:bookmarkStart w:name="z708" w:id="632"/>
    <w:p>
      <w:pPr>
        <w:spacing w:after="0"/>
        <w:ind w:left="0"/>
        <w:jc w:val="both"/>
      </w:pPr>
      <w:r>
        <w:rPr>
          <w:rFonts w:ascii="Times New Roman"/>
          <w:b w:val="false"/>
          <w:i w:val="false"/>
          <w:color w:val="000000"/>
          <w:sz w:val="28"/>
        </w:rPr>
        <w:t>
      8) представляет на подпись Президенту Республики Казахстан законы, принятые Курултаем, проекты указов, распоряжений и на рассмотрение другие адресуемые Президенту Республики Казахстан документы и материалы;</w:t>
      </w:r>
    </w:p>
    <w:bookmarkEnd w:id="632"/>
    <w:bookmarkStart w:name="z709" w:id="633"/>
    <w:p>
      <w:pPr>
        <w:spacing w:after="0"/>
        <w:ind w:left="0"/>
        <w:jc w:val="both"/>
      </w:pPr>
      <w:r>
        <w:rPr>
          <w:rFonts w:ascii="Times New Roman"/>
          <w:b w:val="false"/>
          <w:i w:val="false"/>
          <w:color w:val="000000"/>
          <w:sz w:val="28"/>
        </w:rPr>
        <w:t>
      9) издает приказы Администрации;</w:t>
      </w:r>
    </w:p>
    <w:bookmarkEnd w:id="633"/>
    <w:bookmarkStart w:name="z710" w:id="634"/>
    <w:p>
      <w:pPr>
        <w:spacing w:after="0"/>
        <w:ind w:left="0"/>
        <w:jc w:val="both"/>
      </w:pPr>
      <w:r>
        <w:rPr>
          <w:rFonts w:ascii="Times New Roman"/>
          <w:b w:val="false"/>
          <w:i w:val="false"/>
          <w:color w:val="000000"/>
          <w:sz w:val="28"/>
        </w:rPr>
        <w:t>
      10) устанавливает внутренний трудовой распорядок в Администрации;</w:t>
      </w:r>
    </w:p>
    <w:bookmarkEnd w:id="634"/>
    <w:bookmarkStart w:name="z711" w:id="635"/>
    <w:p>
      <w:pPr>
        <w:spacing w:after="0"/>
        <w:ind w:left="0"/>
        <w:jc w:val="both"/>
      </w:pPr>
      <w:r>
        <w:rPr>
          <w:rFonts w:ascii="Times New Roman"/>
          <w:b w:val="false"/>
          <w:i w:val="false"/>
          <w:color w:val="000000"/>
          <w:sz w:val="28"/>
        </w:rPr>
        <w:t>
      11) утверждает план финансирования Администрации и в ее пределах распоряжается финансовыми средствами;</w:t>
      </w:r>
    </w:p>
    <w:bookmarkEnd w:id="635"/>
    <w:bookmarkStart w:name="z712" w:id="636"/>
    <w:p>
      <w:pPr>
        <w:spacing w:after="0"/>
        <w:ind w:left="0"/>
        <w:jc w:val="both"/>
      </w:pPr>
      <w:r>
        <w:rPr>
          <w:rFonts w:ascii="Times New Roman"/>
          <w:b w:val="false"/>
          <w:i w:val="false"/>
          <w:color w:val="000000"/>
          <w:sz w:val="28"/>
        </w:rPr>
        <w:t>
      12) подписывает служебную документацию;</w:t>
      </w:r>
    </w:p>
    <w:bookmarkEnd w:id="636"/>
    <w:bookmarkStart w:name="z713" w:id="637"/>
    <w:p>
      <w:pPr>
        <w:spacing w:after="0"/>
        <w:ind w:left="0"/>
        <w:jc w:val="both"/>
      </w:pPr>
      <w:r>
        <w:rPr>
          <w:rFonts w:ascii="Times New Roman"/>
          <w:b w:val="false"/>
          <w:i w:val="false"/>
          <w:color w:val="000000"/>
          <w:sz w:val="28"/>
        </w:rPr>
        <w:t>
      13) поощряет сотрудников Администрации и налагает на них дисциплинарные взыскания;</w:t>
      </w:r>
    </w:p>
    <w:bookmarkEnd w:id="637"/>
    <w:bookmarkStart w:name="z714" w:id="638"/>
    <w:p>
      <w:pPr>
        <w:spacing w:after="0"/>
        <w:ind w:left="0"/>
        <w:jc w:val="both"/>
      </w:pPr>
      <w:r>
        <w:rPr>
          <w:rFonts w:ascii="Times New Roman"/>
          <w:b w:val="false"/>
          <w:i w:val="false"/>
          <w:color w:val="000000"/>
          <w:sz w:val="28"/>
        </w:rPr>
        <w:t>
      14) направляет служащих Администрации в командировки;</w:t>
      </w:r>
    </w:p>
    <w:bookmarkEnd w:id="638"/>
    <w:bookmarkStart w:name="z715" w:id="639"/>
    <w:p>
      <w:pPr>
        <w:spacing w:after="0"/>
        <w:ind w:left="0"/>
        <w:jc w:val="both"/>
      </w:pPr>
      <w:r>
        <w:rPr>
          <w:rFonts w:ascii="Times New Roman"/>
          <w:b w:val="false"/>
          <w:i w:val="false"/>
          <w:color w:val="000000"/>
          <w:sz w:val="28"/>
        </w:rPr>
        <w:t>
      15) вправе образовывать межведомственные рабочие группы, привлекать к работе по исполнению поручений Президента Республики Казахстан должностных лиц государственных органов;</w:t>
      </w:r>
    </w:p>
    <w:bookmarkEnd w:id="639"/>
    <w:bookmarkStart w:name="z716" w:id="640"/>
    <w:p>
      <w:pPr>
        <w:spacing w:after="0"/>
        <w:ind w:left="0"/>
        <w:jc w:val="both"/>
      </w:pPr>
      <w:r>
        <w:rPr>
          <w:rFonts w:ascii="Times New Roman"/>
          <w:b w:val="false"/>
          <w:i w:val="false"/>
          <w:color w:val="000000"/>
          <w:sz w:val="28"/>
        </w:rPr>
        <w:t>
      16) контролирует исполнение в Администрации законодательства Республики Казахстан о государственной службе;</w:t>
      </w:r>
    </w:p>
    <w:bookmarkEnd w:id="640"/>
    <w:bookmarkStart w:name="z717" w:id="641"/>
    <w:p>
      <w:pPr>
        <w:spacing w:after="0"/>
        <w:ind w:left="0"/>
        <w:jc w:val="both"/>
      </w:pPr>
      <w:r>
        <w:rPr>
          <w:rFonts w:ascii="Times New Roman"/>
          <w:b w:val="false"/>
          <w:i w:val="false"/>
          <w:color w:val="000000"/>
          <w:sz w:val="28"/>
        </w:rPr>
        <w:t>
      17) обеспечивает на постоянной основе связь Администрации с Курултаем, рабочими органами и Аппаратом Курултая, Правительством и Аппаратом Правительства, Конституционным Судом, Верховным Судом, Высшим Судебным Советом, Центральной избирательной комиссией, государственными органами, непосредственно подчиненными и подотчетными Президенту, министерствами, акимами, маслихатами столицы, областей и городов республиканского значения, политическими партиями и иными общественными объединениями, средствами массовой информации, физическими и юридическими лицами;</w:t>
      </w:r>
    </w:p>
    <w:bookmarkEnd w:id="641"/>
    <w:bookmarkStart w:name="z718" w:id="642"/>
    <w:p>
      <w:pPr>
        <w:spacing w:after="0"/>
        <w:ind w:left="0"/>
        <w:jc w:val="both"/>
      </w:pPr>
      <w:r>
        <w:rPr>
          <w:rFonts w:ascii="Times New Roman"/>
          <w:b w:val="false"/>
          <w:i w:val="false"/>
          <w:color w:val="000000"/>
          <w:sz w:val="28"/>
        </w:rPr>
        <w:t>
      18) вправе присутствовать на открытых и закрытых заседаниях Курултая;</w:t>
      </w:r>
    </w:p>
    <w:bookmarkEnd w:id="642"/>
    <w:bookmarkStart w:name="z719" w:id="643"/>
    <w:p>
      <w:pPr>
        <w:spacing w:after="0"/>
        <w:ind w:left="0"/>
        <w:jc w:val="both"/>
      </w:pPr>
      <w:r>
        <w:rPr>
          <w:rFonts w:ascii="Times New Roman"/>
          <w:b w:val="false"/>
          <w:i w:val="false"/>
          <w:color w:val="000000"/>
          <w:sz w:val="28"/>
        </w:rPr>
        <w:t>
      19) вправе участвовать в заседаниях Правительства, коллегий центральных исполнительных органов, государственных органов, непосредственно подчиненных и подотчетных Президенту Республики Казахстан, и консультативно-совещательных органов при Президенте, заседаниях Высшего Судебного Совета;</w:t>
      </w:r>
    </w:p>
    <w:bookmarkEnd w:id="643"/>
    <w:bookmarkStart w:name="z720" w:id="644"/>
    <w:p>
      <w:pPr>
        <w:spacing w:after="0"/>
        <w:ind w:left="0"/>
        <w:jc w:val="both"/>
      </w:pPr>
      <w:r>
        <w:rPr>
          <w:rFonts w:ascii="Times New Roman"/>
          <w:b w:val="false"/>
          <w:i w:val="false"/>
          <w:color w:val="000000"/>
          <w:sz w:val="28"/>
        </w:rPr>
        <w:t>
      20) организует и обеспечивает реализацию кадровой политики Президента Республики Казахстан;</w:t>
      </w:r>
    </w:p>
    <w:bookmarkEnd w:id="644"/>
    <w:bookmarkStart w:name="z721" w:id="645"/>
    <w:p>
      <w:pPr>
        <w:spacing w:after="0"/>
        <w:ind w:left="0"/>
        <w:jc w:val="both"/>
      </w:pPr>
      <w:r>
        <w:rPr>
          <w:rFonts w:ascii="Times New Roman"/>
          <w:b w:val="false"/>
          <w:i w:val="false"/>
          <w:color w:val="000000"/>
          <w:sz w:val="28"/>
        </w:rPr>
        <w:t>
      21) вносит Президенту Республики Казахстан предложения по кандидатам, назначаемым на руководящие должности Президентом Республики Казахстан или по его представлению, а также обеспечивает согласование с Президентом Республики Казахстан кандидатур, предлагаемых к назначению на руководящие должности Правительством, иными государственными органами и должностными лицами государства;</w:t>
      </w:r>
    </w:p>
    <w:bookmarkEnd w:id="645"/>
    <w:bookmarkStart w:name="z722" w:id="646"/>
    <w:p>
      <w:pPr>
        <w:spacing w:after="0"/>
        <w:ind w:left="0"/>
        <w:jc w:val="both"/>
      </w:pPr>
      <w:r>
        <w:rPr>
          <w:rFonts w:ascii="Times New Roman"/>
          <w:b w:val="false"/>
          <w:i w:val="false"/>
          <w:color w:val="000000"/>
          <w:sz w:val="28"/>
        </w:rPr>
        <w:t>
      22) вправе делегировать выполнение отдельных своих полномочий иным руководящим должностным лицам Администрации;</w:t>
      </w:r>
    </w:p>
    <w:bookmarkEnd w:id="646"/>
    <w:bookmarkStart w:name="z723" w:id="647"/>
    <w:p>
      <w:pPr>
        <w:spacing w:after="0"/>
        <w:ind w:left="0"/>
        <w:jc w:val="both"/>
      </w:pPr>
      <w:r>
        <w:rPr>
          <w:rFonts w:ascii="Times New Roman"/>
          <w:b w:val="false"/>
          <w:i w:val="false"/>
          <w:color w:val="000000"/>
          <w:sz w:val="28"/>
        </w:rPr>
        <w:t>
      23) осуществляет другие полномочия, предусмотренные настоящим положением, а также возложенные на него Президентом Республики Казахстан.";</w:t>
      </w:r>
    </w:p>
    <w:bookmarkEnd w:id="6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и </w:t>
      </w:r>
      <w:r>
        <w:rPr>
          <w:rFonts w:ascii="Times New Roman"/>
          <w:b w:val="false"/>
          <w:i w:val="false"/>
          <w:color w:val="000000"/>
          <w:sz w:val="28"/>
        </w:rPr>
        <w:t>29</w:t>
      </w:r>
      <w:r>
        <w:rPr>
          <w:rFonts w:ascii="Times New Roman"/>
          <w:b w:val="false"/>
          <w:i w:val="false"/>
          <w:color w:val="000000"/>
          <w:sz w:val="28"/>
        </w:rPr>
        <w:t xml:space="preserve"> изложить в следующей редакции:</w:t>
      </w:r>
    </w:p>
    <w:bookmarkStart w:name="z725" w:id="648"/>
    <w:p>
      <w:pPr>
        <w:spacing w:after="0"/>
        <w:ind w:left="0"/>
        <w:jc w:val="both"/>
      </w:pPr>
      <w:r>
        <w:rPr>
          <w:rFonts w:ascii="Times New Roman"/>
          <w:b w:val="false"/>
          <w:i w:val="false"/>
          <w:color w:val="000000"/>
          <w:sz w:val="28"/>
        </w:rPr>
        <w:t>
      "27. Первый заместитель и заместители Руководителя Администрации, начальник Канцелярии Президента Республики Казахстан, помощники и советники Президента:</w:t>
      </w:r>
    </w:p>
    <w:bookmarkEnd w:id="648"/>
    <w:bookmarkStart w:name="z726" w:id="649"/>
    <w:p>
      <w:pPr>
        <w:spacing w:after="0"/>
        <w:ind w:left="0"/>
        <w:jc w:val="both"/>
      </w:pPr>
      <w:r>
        <w:rPr>
          <w:rFonts w:ascii="Times New Roman"/>
          <w:b w:val="false"/>
          <w:i w:val="false"/>
          <w:color w:val="000000"/>
          <w:sz w:val="28"/>
        </w:rPr>
        <w:t>
      1) организуют исполнение актов и поручений Президента Республики Казахстан, Руководителя Администрации;</w:t>
      </w:r>
    </w:p>
    <w:bookmarkEnd w:id="649"/>
    <w:bookmarkStart w:name="z727" w:id="650"/>
    <w:p>
      <w:pPr>
        <w:spacing w:after="0"/>
        <w:ind w:left="0"/>
        <w:jc w:val="both"/>
      </w:pPr>
      <w:r>
        <w:rPr>
          <w:rFonts w:ascii="Times New Roman"/>
          <w:b w:val="false"/>
          <w:i w:val="false"/>
          <w:color w:val="000000"/>
          <w:sz w:val="28"/>
        </w:rPr>
        <w:t>
      2) информируют Президента Республики Казахстан о положении дел в стране, обеспечивают его информационно-аналитическими материалами;</w:t>
      </w:r>
    </w:p>
    <w:bookmarkEnd w:id="650"/>
    <w:bookmarkStart w:name="z728" w:id="651"/>
    <w:p>
      <w:pPr>
        <w:spacing w:after="0"/>
        <w:ind w:left="0"/>
        <w:jc w:val="both"/>
      </w:pPr>
      <w:r>
        <w:rPr>
          <w:rFonts w:ascii="Times New Roman"/>
          <w:b w:val="false"/>
          <w:i w:val="false"/>
          <w:color w:val="000000"/>
          <w:sz w:val="28"/>
        </w:rPr>
        <w:t>
      3) координируют деятельность государственных органов по вопросам, входящим в их компетенцию согласно Распределению;</w:t>
      </w:r>
    </w:p>
    <w:bookmarkEnd w:id="651"/>
    <w:bookmarkStart w:name="z729" w:id="652"/>
    <w:p>
      <w:pPr>
        <w:spacing w:after="0"/>
        <w:ind w:left="0"/>
        <w:jc w:val="both"/>
      </w:pPr>
      <w:r>
        <w:rPr>
          <w:rFonts w:ascii="Times New Roman"/>
          <w:b w:val="false"/>
          <w:i w:val="false"/>
          <w:color w:val="000000"/>
          <w:sz w:val="28"/>
        </w:rPr>
        <w:t>
      4) осуществляют координацию деятельности структурных подразделений Администрации согласно Распределению, обеспечивают их взаимодействие с государственными органами и иными организациями;</w:t>
      </w:r>
    </w:p>
    <w:bookmarkEnd w:id="652"/>
    <w:bookmarkStart w:name="z730" w:id="653"/>
    <w:p>
      <w:pPr>
        <w:spacing w:after="0"/>
        <w:ind w:left="0"/>
        <w:jc w:val="both"/>
      </w:pPr>
      <w:r>
        <w:rPr>
          <w:rFonts w:ascii="Times New Roman"/>
          <w:b w:val="false"/>
          <w:i w:val="false"/>
          <w:color w:val="000000"/>
          <w:sz w:val="28"/>
        </w:rPr>
        <w:t>
      5) осуществляют иные функции, установленные Президентом Республики Казахстан и Руководителем Администрации.</w:t>
      </w:r>
    </w:p>
    <w:bookmarkEnd w:id="653"/>
    <w:bookmarkStart w:name="z731" w:id="654"/>
    <w:p>
      <w:pPr>
        <w:spacing w:after="0"/>
        <w:ind w:left="0"/>
        <w:jc w:val="both"/>
      </w:pPr>
      <w:r>
        <w:rPr>
          <w:rFonts w:ascii="Times New Roman"/>
          <w:b w:val="false"/>
          <w:i w:val="false"/>
          <w:color w:val="000000"/>
          <w:sz w:val="28"/>
        </w:rPr>
        <w:t>
      28. Советники Президента:</w:t>
      </w:r>
    </w:p>
    <w:bookmarkEnd w:id="654"/>
    <w:bookmarkStart w:name="z732" w:id="655"/>
    <w:p>
      <w:pPr>
        <w:spacing w:after="0"/>
        <w:ind w:left="0"/>
        <w:jc w:val="both"/>
      </w:pPr>
      <w:r>
        <w:rPr>
          <w:rFonts w:ascii="Times New Roman"/>
          <w:b w:val="false"/>
          <w:i w:val="false"/>
          <w:color w:val="000000"/>
          <w:sz w:val="28"/>
        </w:rPr>
        <w:t>
      1) информируют Президента Республики Казахстан о положении дел в курируемой сфере, обеспечивают его информационно-аналитическими материалами;</w:t>
      </w:r>
    </w:p>
    <w:bookmarkEnd w:id="655"/>
    <w:bookmarkStart w:name="z733" w:id="656"/>
    <w:p>
      <w:pPr>
        <w:spacing w:after="0"/>
        <w:ind w:left="0"/>
        <w:jc w:val="both"/>
      </w:pPr>
      <w:r>
        <w:rPr>
          <w:rFonts w:ascii="Times New Roman"/>
          <w:b w:val="false"/>
          <w:i w:val="false"/>
          <w:color w:val="000000"/>
          <w:sz w:val="28"/>
        </w:rPr>
        <w:t>
      2) осуществляют иные функции, установленные Президентом Республики Казахстан и Руководителем Администрации.</w:t>
      </w:r>
    </w:p>
    <w:bookmarkEnd w:id="656"/>
    <w:bookmarkStart w:name="z734" w:id="657"/>
    <w:p>
      <w:pPr>
        <w:spacing w:after="0"/>
        <w:ind w:left="0"/>
        <w:jc w:val="both"/>
      </w:pPr>
      <w:r>
        <w:rPr>
          <w:rFonts w:ascii="Times New Roman"/>
          <w:b w:val="false"/>
          <w:i w:val="false"/>
          <w:color w:val="000000"/>
          <w:sz w:val="28"/>
        </w:rPr>
        <w:t>
      29. Президент Республики Казахстан в зависимости от первоочередности и важности задач может возложить на первого заместителя и заместителей Руководителя Администрации Президента Республики Казахстан, своих помощников и советников иные задачи и полномочия, отличные от тех, что предусмотрены настоящим Положением. Президент Республики Казахстан определяет количество и направления деятельности своих помощников и советников.";</w:t>
      </w:r>
    </w:p>
    <w:bookmarkEnd w:id="657"/>
    <w:bookmarkStart w:name="z735" w:id="65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30</w:t>
      </w:r>
      <w:r>
        <w:rPr>
          <w:rFonts w:ascii="Times New Roman"/>
          <w:b w:val="false"/>
          <w:i w:val="false"/>
          <w:color w:val="000000"/>
          <w:sz w:val="28"/>
        </w:rPr>
        <w:t>:</w:t>
      </w:r>
    </w:p>
    <w:bookmarkEnd w:id="6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Start w:name="z737" w:id="659"/>
    <w:p>
      <w:pPr>
        <w:spacing w:after="0"/>
        <w:ind w:left="0"/>
        <w:jc w:val="both"/>
      </w:pPr>
      <w:r>
        <w:rPr>
          <w:rFonts w:ascii="Times New Roman"/>
          <w:b w:val="false"/>
          <w:i w:val="false"/>
          <w:color w:val="000000"/>
          <w:sz w:val="28"/>
        </w:rPr>
        <w:t>
      "1) организуют выполнение задач, возложенных на структурные подразделения, своевременное и исчерпывающее исполнение актов и поручений Президента Республики Казахстан, поручений Руководителя Администрации;";</w:t>
      </w:r>
    </w:p>
    <w:bookmarkEnd w:id="6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изложить в следующей редакции:</w:t>
      </w:r>
    </w:p>
    <w:bookmarkStart w:name="z739" w:id="660"/>
    <w:p>
      <w:pPr>
        <w:spacing w:after="0"/>
        <w:ind w:left="0"/>
        <w:jc w:val="both"/>
      </w:pPr>
      <w:r>
        <w:rPr>
          <w:rFonts w:ascii="Times New Roman"/>
          <w:b w:val="false"/>
          <w:i w:val="false"/>
          <w:color w:val="000000"/>
          <w:sz w:val="28"/>
        </w:rPr>
        <w:t>
      "8) осуществляют иные функции, установленные Президентом Республики Казахстан и руководством Администрации.";</w:t>
      </w:r>
    </w:p>
    <w:bookmarkEnd w:id="660"/>
    <w:bookmarkStart w:name="z740" w:id="66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32</w:t>
      </w:r>
      <w:r>
        <w:rPr>
          <w:rFonts w:ascii="Times New Roman"/>
          <w:b w:val="false"/>
          <w:i w:val="false"/>
          <w:color w:val="000000"/>
          <w:sz w:val="28"/>
        </w:rPr>
        <w:t>:</w:t>
      </w:r>
    </w:p>
    <w:bookmarkEnd w:id="661"/>
    <w:bookmarkStart w:name="z741" w:id="66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w:t>
      </w:r>
    </w:p>
    <w:bookmarkEnd w:id="662"/>
    <w:bookmarkStart w:name="z742" w:id="663"/>
    <w:p>
      <w:pPr>
        <w:spacing w:after="0"/>
        <w:ind w:left="0"/>
        <w:jc w:val="both"/>
      </w:pPr>
      <w:r>
        <w:rPr>
          <w:rFonts w:ascii="Times New Roman"/>
          <w:b w:val="false"/>
          <w:i w:val="false"/>
          <w:color w:val="000000"/>
          <w:sz w:val="28"/>
        </w:rPr>
        <w:t>
      абзац пятый изложить в следующей редакции:</w:t>
      </w:r>
    </w:p>
    <w:bookmarkEnd w:id="663"/>
    <w:bookmarkStart w:name="z743" w:id="664"/>
    <w:p>
      <w:pPr>
        <w:spacing w:after="0"/>
        <w:ind w:left="0"/>
        <w:jc w:val="both"/>
      </w:pPr>
      <w:r>
        <w:rPr>
          <w:rFonts w:ascii="Times New Roman"/>
          <w:b w:val="false"/>
          <w:i w:val="false"/>
          <w:color w:val="000000"/>
          <w:sz w:val="28"/>
        </w:rPr>
        <w:t>
      "акимам столицы, областей и городов республиканского значения Республики Казахстан;";</w:t>
      </w:r>
    </w:p>
    <w:bookmarkEnd w:id="664"/>
    <w:bookmarkStart w:name="z744" w:id="665"/>
    <w:p>
      <w:pPr>
        <w:spacing w:after="0"/>
        <w:ind w:left="0"/>
        <w:jc w:val="both"/>
      </w:pPr>
      <w:r>
        <w:rPr>
          <w:rFonts w:ascii="Times New Roman"/>
          <w:b w:val="false"/>
          <w:i w:val="false"/>
          <w:color w:val="000000"/>
          <w:sz w:val="28"/>
        </w:rPr>
        <w:t>
      абзац восьмой изложить в следующей редакции:</w:t>
      </w:r>
    </w:p>
    <w:bookmarkEnd w:id="665"/>
    <w:bookmarkStart w:name="z745" w:id="666"/>
    <w:p>
      <w:pPr>
        <w:spacing w:after="0"/>
        <w:ind w:left="0"/>
        <w:jc w:val="both"/>
      </w:pPr>
      <w:r>
        <w:rPr>
          <w:rFonts w:ascii="Times New Roman"/>
          <w:b w:val="false"/>
          <w:i w:val="false"/>
          <w:color w:val="000000"/>
          <w:sz w:val="28"/>
        </w:rPr>
        <w:t>
      "Национальному Банку, Высшей аудиторской палате Республики Казахстан, иным государственным органам, непосредственно подчиненным и подотчетным Президенту Республики Казахстан;";</w:t>
      </w:r>
    </w:p>
    <w:bookmarkEnd w:id="6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изложить в следующей редакции:</w:t>
      </w:r>
    </w:p>
    <w:bookmarkStart w:name="z747" w:id="667"/>
    <w:p>
      <w:pPr>
        <w:spacing w:after="0"/>
        <w:ind w:left="0"/>
        <w:jc w:val="both"/>
      </w:pPr>
      <w:r>
        <w:rPr>
          <w:rFonts w:ascii="Times New Roman"/>
          <w:b w:val="false"/>
          <w:i w:val="false"/>
          <w:color w:val="000000"/>
          <w:sz w:val="28"/>
        </w:rPr>
        <w:t>
      "3) координировать и контролировать деятельность соответствующих государственных органов и должностных лиц, организовывать соответствующие проверки исполнения актов и поручений Президента Республики Казахстан и его Администрации, в том числе на предмет соответствия актов Правительства, центральных и местных государственных органов, акимов и иных должностных лиц государства Конституции Республики Казахстан, законам Республики Казахстан и актам Президента Республики Казахстан;</w:t>
      </w:r>
    </w:p>
    <w:bookmarkEnd w:id="667"/>
    <w:bookmarkStart w:name="z748" w:id="668"/>
    <w:p>
      <w:pPr>
        <w:spacing w:after="0"/>
        <w:ind w:left="0"/>
        <w:jc w:val="both"/>
      </w:pPr>
      <w:r>
        <w:rPr>
          <w:rFonts w:ascii="Times New Roman"/>
          <w:b w:val="false"/>
          <w:i w:val="false"/>
          <w:color w:val="000000"/>
          <w:sz w:val="28"/>
        </w:rPr>
        <w:t>
      4) требовать устранения выявленных нарушений и недостатков в ходе исполнения законов Республики Казахстан, актов и поручений Президента Республики Казахстан;</w:t>
      </w:r>
    </w:p>
    <w:bookmarkEnd w:id="668"/>
    <w:bookmarkStart w:name="z749" w:id="669"/>
    <w:p>
      <w:pPr>
        <w:spacing w:after="0"/>
        <w:ind w:left="0"/>
        <w:jc w:val="both"/>
      </w:pPr>
      <w:r>
        <w:rPr>
          <w:rFonts w:ascii="Times New Roman"/>
          <w:b w:val="false"/>
          <w:i w:val="false"/>
          <w:color w:val="000000"/>
          <w:sz w:val="28"/>
        </w:rPr>
        <w:t>
      5) разрабатывать рекомендации по устранению выявленных нарушений, фактов несоблюдения законов Республики Казахстан, актов Президента Республики Казахстан и неисполнения его поручений;";</w:t>
      </w:r>
    </w:p>
    <w:bookmarkEnd w:id="6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изложить в следующей редакции:</w:t>
      </w:r>
    </w:p>
    <w:bookmarkStart w:name="z751" w:id="670"/>
    <w:p>
      <w:pPr>
        <w:spacing w:after="0"/>
        <w:ind w:left="0"/>
        <w:jc w:val="both"/>
      </w:pPr>
      <w:r>
        <w:rPr>
          <w:rFonts w:ascii="Times New Roman"/>
          <w:b w:val="false"/>
          <w:i w:val="false"/>
          <w:color w:val="000000"/>
          <w:sz w:val="28"/>
        </w:rPr>
        <w:t xml:space="preserve">
      "7) систематически докладывать Президенту Республики Казахстан о результатах проводимых Администрацией проверок.". </w:t>
      </w:r>
    </w:p>
    <w:bookmarkEnd w:id="670"/>
    <w:bookmarkStart w:name="z752" w:id="671"/>
    <w:p>
      <w:pPr>
        <w:spacing w:after="0"/>
        <w:ind w:left="0"/>
        <w:jc w:val="both"/>
      </w:pPr>
      <w:r>
        <w:rPr>
          <w:rFonts w:ascii="Times New Roman"/>
          <w:b w:val="false"/>
          <w:i w:val="false"/>
          <w:color w:val="000000"/>
          <w:sz w:val="28"/>
        </w:rPr>
        <w:t xml:space="preserve">
      39.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 июля 2008 года № 625"О создании Совета по молодежной политике при Президенте Республики Казахстан":</w:t>
      </w:r>
    </w:p>
    <w:bookmarkEnd w:id="671"/>
    <w:bookmarkStart w:name="z753" w:id="67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преамбуле</w:t>
      </w:r>
      <w:r>
        <w:rPr>
          <w:rFonts w:ascii="Times New Roman"/>
          <w:b w:val="false"/>
          <w:i w:val="false"/>
          <w:color w:val="000000"/>
          <w:sz w:val="28"/>
        </w:rPr>
        <w:t xml:space="preserve"> слова "подпунктом 20) статьи 44" заменить словами "</w:t>
      </w:r>
      <w:r>
        <w:rPr>
          <w:rFonts w:ascii="Times New Roman"/>
          <w:b w:val="false"/>
          <w:i w:val="false"/>
          <w:color w:val="000000"/>
          <w:sz w:val="28"/>
        </w:rPr>
        <w:t>подпунктом 21)</w:t>
      </w:r>
      <w:r>
        <w:rPr>
          <w:rFonts w:ascii="Times New Roman"/>
          <w:b w:val="false"/>
          <w:i w:val="false"/>
          <w:color w:val="000000"/>
          <w:sz w:val="28"/>
        </w:rPr>
        <w:t xml:space="preserve"> статьи 46";</w:t>
      </w:r>
    </w:p>
    <w:bookmarkEnd w:id="672"/>
    <w:bookmarkStart w:name="z754" w:id="67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Совете по молодежной политике при Президенте Республики Казахстан, утвержденном вышеназванным Указом:</w:t>
      </w:r>
    </w:p>
    <w:bookmarkEnd w:id="673"/>
    <w:bookmarkStart w:name="z755" w:id="67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пунктах 6</w:t>
      </w:r>
      <w:r>
        <w:rPr>
          <w:rFonts w:ascii="Times New Roman"/>
          <w:b w:val="false"/>
          <w:i w:val="false"/>
          <w:color w:val="000000"/>
          <w:sz w:val="28"/>
        </w:rPr>
        <w:t xml:space="preserve"> и </w:t>
      </w:r>
      <w:r>
        <w:rPr>
          <w:rFonts w:ascii="Times New Roman"/>
          <w:b w:val="false"/>
          <w:i w:val="false"/>
          <w:color w:val="000000"/>
          <w:sz w:val="28"/>
        </w:rPr>
        <w:t>7-1</w:t>
      </w:r>
      <w:r>
        <w:rPr>
          <w:rFonts w:ascii="Times New Roman"/>
          <w:b w:val="false"/>
          <w:i w:val="false"/>
          <w:color w:val="000000"/>
          <w:sz w:val="28"/>
        </w:rPr>
        <w:t xml:space="preserve"> слова "Государственным секретарем", "Государственный секретарь" заменить соответственно словами "Руководителем Администрации Президента", "Руководитель Администрации Президента";</w:t>
      </w:r>
    </w:p>
    <w:bookmarkEnd w:id="674"/>
    <w:bookmarkStart w:name="z756" w:id="67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14</w:t>
      </w:r>
      <w:r>
        <w:rPr>
          <w:rFonts w:ascii="Times New Roman"/>
          <w:b w:val="false"/>
          <w:i w:val="false"/>
          <w:color w:val="000000"/>
          <w:sz w:val="28"/>
        </w:rPr>
        <w:t xml:space="preserve"> слово "Парламента" заменить словом "Курултая".</w:t>
      </w:r>
    </w:p>
    <w:bookmarkEnd w:id="675"/>
    <w:bookmarkStart w:name="z757" w:id="676"/>
    <w:p>
      <w:pPr>
        <w:spacing w:after="0"/>
        <w:ind w:left="0"/>
        <w:jc w:val="both"/>
      </w:pPr>
      <w:r>
        <w:rPr>
          <w:rFonts w:ascii="Times New Roman"/>
          <w:b w:val="false"/>
          <w:i w:val="false"/>
          <w:color w:val="000000"/>
          <w:sz w:val="28"/>
        </w:rPr>
        <w:t xml:space="preserve">
      40.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27 апреля 2010 года № 976 "Об утверждении Правил подготовки и реализации послания, работы с актами и поручениями Президента Республики Казахстан и осуществления контроля за их исполнением, проведения мониторинга нормативных правовых указов":</w:t>
      </w:r>
    </w:p>
    <w:bookmarkEnd w:id="6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759" w:id="677"/>
    <w:p>
      <w:pPr>
        <w:spacing w:after="0"/>
        <w:ind w:left="0"/>
        <w:jc w:val="both"/>
      </w:pPr>
      <w:r>
        <w:rPr>
          <w:rFonts w:ascii="Times New Roman"/>
          <w:b w:val="false"/>
          <w:i w:val="false"/>
          <w:color w:val="000000"/>
          <w:sz w:val="28"/>
        </w:rPr>
        <w:t xml:space="preserve">
      "В соответствии с подпунктом 3) </w:t>
      </w:r>
      <w:r>
        <w:rPr>
          <w:rFonts w:ascii="Times New Roman"/>
          <w:b w:val="false"/>
          <w:i w:val="false"/>
          <w:color w:val="000000"/>
          <w:sz w:val="28"/>
        </w:rPr>
        <w:t>пункта 2</w:t>
      </w:r>
      <w:r>
        <w:rPr>
          <w:rFonts w:ascii="Times New Roman"/>
          <w:b w:val="false"/>
          <w:i w:val="false"/>
          <w:color w:val="000000"/>
          <w:sz w:val="28"/>
        </w:rPr>
        <w:t xml:space="preserve"> статьи 26 Конституционного закона Республики Казахстан "О Президенте Республики Казахстан" ПОСТАНОВЛЯЮ:";</w:t>
      </w:r>
    </w:p>
    <w:bookmarkEnd w:id="677"/>
    <w:bookmarkStart w:name="z760" w:id="67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подготовки и реализации послания, работы с актами и поручениями Президента Республики Казахстан и осуществления контроля за их исполнением, проведения мониторинга нормативных правовых указов, утвержденных вышеназванным Указом:</w:t>
      </w:r>
    </w:p>
    <w:bookmarkEnd w:id="678"/>
    <w:bookmarkStart w:name="z761" w:id="67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6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изложить в следующей редакции:</w:t>
      </w:r>
    </w:p>
    <w:bookmarkStart w:name="z763" w:id="680"/>
    <w:p>
      <w:pPr>
        <w:spacing w:after="0"/>
        <w:ind w:left="0"/>
        <w:jc w:val="both"/>
      </w:pPr>
      <w:r>
        <w:rPr>
          <w:rFonts w:ascii="Times New Roman"/>
          <w:b w:val="false"/>
          <w:i w:val="false"/>
          <w:color w:val="000000"/>
          <w:sz w:val="28"/>
        </w:rPr>
        <w:t>
      "2) поручения Президента – поручения, данные по итогам региональных поездок, международных и общественно значимых мероприятий, рабочих совещаний, расширенных заседаний Правительства с участием Президента, заявлений (обращений) Президента, заседаний консультативно-совещательных органов, Совета Безопасности Республики Казахстан (далее – Совет Безопасности) и иных органов, возглавляемых Президентом; поручения Президента по служебным документам, обращениям физических и юридических лиц, а также личные поручения Президента, в том числе опубликованные в его официальных аккаунтах и официальных аккаунтах Администрации Президента Республики Казахстан (далее – Администрация Президента) в социальных сетях и средствах массовой информации;";</w:t>
      </w:r>
    </w:p>
    <w:bookmarkEnd w:id="6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изложить в следующей редакции:</w:t>
      </w:r>
    </w:p>
    <w:bookmarkStart w:name="z765" w:id="681"/>
    <w:p>
      <w:pPr>
        <w:spacing w:after="0"/>
        <w:ind w:left="0"/>
        <w:jc w:val="both"/>
      </w:pPr>
      <w:r>
        <w:rPr>
          <w:rFonts w:ascii="Times New Roman"/>
          <w:b w:val="false"/>
          <w:i w:val="false"/>
          <w:color w:val="000000"/>
          <w:sz w:val="28"/>
        </w:rPr>
        <w:t>
      "4) послание Президента – обращение Президента к народу Казахстана, посвященное положению в стране и основным направлениям внутренней и внешней политики;";</w:t>
      </w:r>
    </w:p>
    <w:bookmarkEnd w:id="681"/>
    <w:bookmarkStart w:name="z766" w:id="68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5</w:t>
      </w:r>
      <w:r>
        <w:rPr>
          <w:rFonts w:ascii="Times New Roman"/>
          <w:b w:val="false"/>
          <w:i w:val="false"/>
          <w:color w:val="000000"/>
          <w:sz w:val="28"/>
        </w:rPr>
        <w:t xml:space="preserve"> слова "Ежегодно в сентябре" исключить;</w:t>
      </w:r>
    </w:p>
    <w:bookmarkEnd w:id="682"/>
    <w:bookmarkStart w:name="z767" w:id="68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18</w:t>
      </w:r>
      <w:r>
        <w:rPr>
          <w:rFonts w:ascii="Times New Roman"/>
          <w:b w:val="false"/>
          <w:i w:val="false"/>
          <w:color w:val="000000"/>
          <w:sz w:val="28"/>
        </w:rPr>
        <w:t>:</w:t>
      </w:r>
    </w:p>
    <w:bookmarkEnd w:id="6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Start w:name="z769" w:id="684"/>
    <w:p>
      <w:pPr>
        <w:spacing w:after="0"/>
        <w:ind w:left="0"/>
        <w:jc w:val="both"/>
      </w:pPr>
      <w:r>
        <w:rPr>
          <w:rFonts w:ascii="Times New Roman"/>
          <w:b w:val="false"/>
          <w:i w:val="false"/>
          <w:color w:val="000000"/>
          <w:sz w:val="28"/>
        </w:rPr>
        <w:t>
      "1) соответствия Конституции Республики Казахстан, законам Республики Казахстан, указам Президента, иным нормативным правовым актам, а также ратифицированным международным договорам;";</w:t>
      </w:r>
    </w:p>
    <w:bookmarkEnd w:id="6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изложить в следующей редакции:</w:t>
      </w:r>
    </w:p>
    <w:bookmarkStart w:name="z771" w:id="685"/>
    <w:p>
      <w:pPr>
        <w:spacing w:after="0"/>
        <w:ind w:left="0"/>
        <w:jc w:val="both"/>
      </w:pPr>
      <w:r>
        <w:rPr>
          <w:rFonts w:ascii="Times New Roman"/>
          <w:b w:val="false"/>
          <w:i w:val="false"/>
          <w:color w:val="000000"/>
          <w:sz w:val="28"/>
        </w:rPr>
        <w:t>
      "4) соответствия поручениям Президента, Вице-Президента, Администрации Президента;";</w:t>
      </w:r>
    </w:p>
    <w:bookmarkEnd w:id="6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w:t>
      </w:r>
      <w:r>
        <w:rPr>
          <w:rFonts w:ascii="Times New Roman"/>
          <w:b w:val="false"/>
          <w:i w:val="false"/>
          <w:color w:val="000000"/>
          <w:sz w:val="28"/>
        </w:rPr>
        <w:t xml:space="preserve"> изложить в следующей редакции:</w:t>
      </w:r>
    </w:p>
    <w:bookmarkStart w:name="z773" w:id="686"/>
    <w:p>
      <w:pPr>
        <w:spacing w:after="0"/>
        <w:ind w:left="0"/>
        <w:jc w:val="both"/>
      </w:pPr>
      <w:r>
        <w:rPr>
          <w:rFonts w:ascii="Times New Roman"/>
          <w:b w:val="false"/>
          <w:i w:val="false"/>
          <w:color w:val="000000"/>
          <w:sz w:val="28"/>
        </w:rPr>
        <w:t>
      "21. В случае если в проекте акта Президента выявляются недостатки или по нему имеются возражения, устранимые в рабочем порядке, то проект может быть доработан в Администрации Президента с участием всех заинтересованных государственных органов в течение пяти рабочих дней, если иной срок не установлен Руководителем Администрации Президента, Секретарем Совета Безопасности, первым заместителем Руководителя Администрации Президента, заместителями Руководителя Администрации Президента, начальником Канцелярии Президента, помощником или советником Президента.";</w:t>
      </w:r>
    </w:p>
    <w:bookmarkEnd w:id="686"/>
    <w:bookmarkStart w:name="z774" w:id="68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24</w:t>
      </w:r>
      <w:r>
        <w:rPr>
          <w:rFonts w:ascii="Times New Roman"/>
          <w:b w:val="false"/>
          <w:i w:val="false"/>
          <w:color w:val="000000"/>
          <w:sz w:val="28"/>
        </w:rPr>
        <w:t>:</w:t>
      </w:r>
    </w:p>
    <w:bookmarkEnd w:id="687"/>
    <w:bookmarkStart w:name="z775" w:id="688"/>
    <w:p>
      <w:pPr>
        <w:spacing w:after="0"/>
        <w:ind w:left="0"/>
        <w:jc w:val="both"/>
      </w:pPr>
      <w:r>
        <w:rPr>
          <w:rFonts w:ascii="Times New Roman"/>
          <w:b w:val="false"/>
          <w:i w:val="false"/>
          <w:color w:val="000000"/>
          <w:sz w:val="28"/>
        </w:rPr>
        <w:t>
      часть третью изложить в следующей редакции:</w:t>
      </w:r>
    </w:p>
    <w:bookmarkEnd w:id="688"/>
    <w:bookmarkStart w:name="z776" w:id="689"/>
    <w:p>
      <w:pPr>
        <w:spacing w:after="0"/>
        <w:ind w:left="0"/>
        <w:jc w:val="both"/>
      </w:pPr>
      <w:r>
        <w:rPr>
          <w:rFonts w:ascii="Times New Roman"/>
          <w:b w:val="false"/>
          <w:i w:val="false"/>
          <w:color w:val="000000"/>
          <w:sz w:val="28"/>
        </w:rPr>
        <w:t>
      "До внесения на подпись Президенту проект акта визируется в бумажном виде Руководителем Администрации Президента, а также Секретарем Совета Безопасности, первым заместителем Руководителя Администрации Президента, заместителями Руководителя Администрации Президента, начальником Канцелярии Президента, помощником или советником Президента, курирующими ответственный отдел Администрации Президента согласно распределению обязанностей, и руководителем Общего отдела Администрации Президента.";</w:t>
      </w:r>
    </w:p>
    <w:bookmarkEnd w:id="689"/>
    <w:bookmarkStart w:name="z777" w:id="690"/>
    <w:p>
      <w:pPr>
        <w:spacing w:after="0"/>
        <w:ind w:left="0"/>
        <w:jc w:val="both"/>
      </w:pPr>
      <w:r>
        <w:rPr>
          <w:rFonts w:ascii="Times New Roman"/>
          <w:b w:val="false"/>
          <w:i w:val="false"/>
          <w:color w:val="000000"/>
          <w:sz w:val="28"/>
        </w:rPr>
        <w:t>
      часть пятую изложить в следующей редакции:</w:t>
      </w:r>
    </w:p>
    <w:bookmarkEnd w:id="690"/>
    <w:bookmarkStart w:name="z778" w:id="691"/>
    <w:p>
      <w:pPr>
        <w:spacing w:after="0"/>
        <w:ind w:left="0"/>
        <w:jc w:val="both"/>
      </w:pPr>
      <w:r>
        <w:rPr>
          <w:rFonts w:ascii="Times New Roman"/>
          <w:b w:val="false"/>
          <w:i w:val="false"/>
          <w:color w:val="000000"/>
          <w:sz w:val="28"/>
        </w:rPr>
        <w:t>
      "При необходимости проект акта Президента в электронном виде визируется Вице-Президентом Республики Казахстан.";</w:t>
      </w:r>
    </w:p>
    <w:bookmarkEnd w:id="691"/>
    <w:bookmarkStart w:name="z779" w:id="69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28</w:t>
      </w:r>
      <w:r>
        <w:rPr>
          <w:rFonts w:ascii="Times New Roman"/>
          <w:b w:val="false"/>
          <w:i w:val="false"/>
          <w:color w:val="000000"/>
          <w:sz w:val="28"/>
        </w:rPr>
        <w:t>:</w:t>
      </w:r>
    </w:p>
    <w:bookmarkEnd w:id="6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части первой изложить в следующей редакции:</w:t>
      </w:r>
    </w:p>
    <w:bookmarkStart w:name="z781" w:id="693"/>
    <w:p>
      <w:pPr>
        <w:spacing w:after="0"/>
        <w:ind w:left="0"/>
        <w:jc w:val="both"/>
      </w:pPr>
      <w:r>
        <w:rPr>
          <w:rFonts w:ascii="Times New Roman"/>
          <w:b w:val="false"/>
          <w:i w:val="false"/>
          <w:color w:val="000000"/>
          <w:sz w:val="28"/>
        </w:rPr>
        <w:t>
      "7) заседаний консультативно-совещательных органов, Совета Безопасности и иных органов, возглавляемых Президентом.";</w:t>
      </w:r>
    </w:p>
    <w:bookmarkEnd w:id="693"/>
    <w:bookmarkStart w:name="z782" w:id="694"/>
    <w:p>
      <w:pPr>
        <w:spacing w:after="0"/>
        <w:ind w:left="0"/>
        <w:jc w:val="both"/>
      </w:pPr>
      <w:r>
        <w:rPr>
          <w:rFonts w:ascii="Times New Roman"/>
          <w:b w:val="false"/>
          <w:i w:val="false"/>
          <w:color w:val="000000"/>
          <w:sz w:val="28"/>
        </w:rPr>
        <w:t>
      часть вторую изложить в следующей редакции:</w:t>
      </w:r>
    </w:p>
    <w:bookmarkEnd w:id="694"/>
    <w:bookmarkStart w:name="z783" w:id="695"/>
    <w:p>
      <w:pPr>
        <w:spacing w:after="0"/>
        <w:ind w:left="0"/>
        <w:jc w:val="both"/>
      </w:pPr>
      <w:r>
        <w:rPr>
          <w:rFonts w:ascii="Times New Roman"/>
          <w:b w:val="false"/>
          <w:i w:val="false"/>
          <w:color w:val="000000"/>
          <w:sz w:val="28"/>
        </w:rPr>
        <w:t>
      "Проекты поручений по итогам мероприятий, предусмотренных подпунктами 1), 5), 6) и 7) части первой настоящего пункта, оформляются в виде протокола, а по итогам заседаний Совета Безопасности – в виде решения, которое, как правило, подписывается Президентом.";</w:t>
      </w:r>
    </w:p>
    <w:bookmarkEnd w:id="695"/>
    <w:bookmarkStart w:name="z784" w:id="696"/>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33</w:t>
      </w:r>
      <w:r>
        <w:rPr>
          <w:rFonts w:ascii="Times New Roman"/>
          <w:b w:val="false"/>
          <w:i w:val="false"/>
          <w:color w:val="000000"/>
          <w:sz w:val="28"/>
        </w:rPr>
        <w:t xml:space="preserve"> изложить в следующей редакции:</w:t>
      </w:r>
    </w:p>
    <w:bookmarkEnd w:id="696"/>
    <w:bookmarkStart w:name="z785" w:id="697"/>
    <w:p>
      <w:pPr>
        <w:spacing w:after="0"/>
        <w:ind w:left="0"/>
        <w:jc w:val="both"/>
      </w:pPr>
      <w:r>
        <w:rPr>
          <w:rFonts w:ascii="Times New Roman"/>
          <w:b w:val="false"/>
          <w:i w:val="false"/>
          <w:color w:val="000000"/>
          <w:sz w:val="28"/>
        </w:rPr>
        <w:t>
      "Проект поручений Президента согласовывается только в электронном виде с Государственно-правовым отделом, заинтересованными структурными подразделениями Администрации Президента, соответствующими курирующими их Секретарем Совета Безопасности, первым заместителем Руководителя Администрации Президента, заместителями Руководителя Администрации Президента, начальником Канцелярии Президента, помощниками и советниками Президента. Визы руководителя ответственного структурного подразделения Администрации Президента, соответствующего курирующего руководящего должностного лица, руководителя Общего отдела проставляются как в электронном виде, так и на бумажном носителе проекта поручений.";</w:t>
      </w:r>
    </w:p>
    <w:bookmarkEnd w:id="6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42 изложить в следующей редакции:</w:t>
      </w:r>
    </w:p>
    <w:bookmarkStart w:name="z787" w:id="698"/>
    <w:p>
      <w:pPr>
        <w:spacing w:after="0"/>
        <w:ind w:left="0"/>
        <w:jc w:val="both"/>
      </w:pPr>
      <w:r>
        <w:rPr>
          <w:rFonts w:ascii="Times New Roman"/>
          <w:b w:val="false"/>
          <w:i w:val="false"/>
          <w:color w:val="000000"/>
          <w:sz w:val="28"/>
        </w:rPr>
        <w:t>
      "2) поручения Президента (либо пункты поручений), данные по итогам региональных поездок, международных и общественно значимых мероприятий, заявлений (обращений) Президента, рабочих совещаний, расширенных заседаний Правительства с участием Президента, заседаний консультативно-совещательных органов, Совета Безопасности и иных органов, возглавляемых Президентом;";</w:t>
      </w:r>
    </w:p>
    <w:bookmarkEnd w:id="698"/>
    <w:bookmarkStart w:name="z788" w:id="69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42-1</w:t>
      </w:r>
      <w:r>
        <w:rPr>
          <w:rFonts w:ascii="Times New Roman"/>
          <w:b w:val="false"/>
          <w:i w:val="false"/>
          <w:color w:val="000000"/>
          <w:sz w:val="28"/>
        </w:rPr>
        <w:t>:</w:t>
      </w:r>
    </w:p>
    <w:bookmarkEnd w:id="699"/>
    <w:bookmarkStart w:name="z789" w:id="700"/>
    <w:p>
      <w:pPr>
        <w:spacing w:after="0"/>
        <w:ind w:left="0"/>
        <w:jc w:val="both"/>
      </w:pPr>
      <w:r>
        <w:rPr>
          <w:rFonts w:ascii="Times New Roman"/>
          <w:b w:val="false"/>
          <w:i w:val="false"/>
          <w:color w:val="000000"/>
          <w:sz w:val="28"/>
        </w:rPr>
        <w:t>
      в части первой:</w:t>
      </w:r>
    </w:p>
    <w:bookmarkEnd w:id="7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изложить в следующей редакции:</w:t>
      </w:r>
    </w:p>
    <w:bookmarkStart w:name="z791" w:id="701"/>
    <w:p>
      <w:pPr>
        <w:spacing w:after="0"/>
        <w:ind w:left="0"/>
        <w:jc w:val="both"/>
      </w:pPr>
      <w:r>
        <w:rPr>
          <w:rFonts w:ascii="Times New Roman"/>
          <w:b w:val="false"/>
          <w:i w:val="false"/>
          <w:color w:val="000000"/>
          <w:sz w:val="28"/>
        </w:rPr>
        <w:t>
      "2) поручения, требующие внесения изменений и дополнений в законы или принятия нового кодекса или закона;";</w:t>
      </w:r>
    </w:p>
    <w:bookmarkEnd w:id="7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изложить в следующей редакции:</w:t>
      </w:r>
    </w:p>
    <w:bookmarkStart w:name="z793" w:id="702"/>
    <w:p>
      <w:pPr>
        <w:spacing w:after="0"/>
        <w:ind w:left="0"/>
        <w:jc w:val="both"/>
      </w:pPr>
      <w:r>
        <w:rPr>
          <w:rFonts w:ascii="Times New Roman"/>
          <w:b w:val="false"/>
          <w:i w:val="false"/>
          <w:color w:val="000000"/>
          <w:sz w:val="28"/>
        </w:rPr>
        <w:t>
      "4) поручения, содержащиеся в решениях Совета Безопасности;";</w:t>
      </w:r>
    </w:p>
    <w:bookmarkEnd w:id="702"/>
    <w:bookmarkStart w:name="z794" w:id="703"/>
    <w:p>
      <w:pPr>
        <w:spacing w:after="0"/>
        <w:ind w:left="0"/>
        <w:jc w:val="both"/>
      </w:pPr>
      <w:r>
        <w:rPr>
          <w:rFonts w:ascii="Times New Roman"/>
          <w:b w:val="false"/>
          <w:i w:val="false"/>
          <w:color w:val="000000"/>
          <w:sz w:val="28"/>
        </w:rPr>
        <w:t>
      часть третью изложить в следующей редакции:</w:t>
      </w:r>
    </w:p>
    <w:bookmarkEnd w:id="703"/>
    <w:bookmarkStart w:name="z795" w:id="704"/>
    <w:p>
      <w:pPr>
        <w:spacing w:after="0"/>
        <w:ind w:left="0"/>
        <w:jc w:val="both"/>
      </w:pPr>
      <w:r>
        <w:rPr>
          <w:rFonts w:ascii="Times New Roman"/>
          <w:b w:val="false"/>
          <w:i w:val="false"/>
          <w:color w:val="000000"/>
          <w:sz w:val="28"/>
        </w:rPr>
        <w:t>
      "Все иные поручения ставятся на контроль Правительства или центрального государственного или местного исполнительного органа согласно закреплению контроля или содержанию резолюции Президента или Руководителя Администрации Президента, Вице-Президента Республики Казахстан, Секретаря Совета Безопасности.";</w:t>
      </w:r>
    </w:p>
    <w:bookmarkEnd w:id="704"/>
    <w:bookmarkStart w:name="z796" w:id="705"/>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50</w:t>
      </w:r>
      <w:r>
        <w:rPr>
          <w:rFonts w:ascii="Times New Roman"/>
          <w:b w:val="false"/>
          <w:i w:val="false"/>
          <w:color w:val="000000"/>
          <w:sz w:val="28"/>
        </w:rPr>
        <w:t xml:space="preserve"> изложить в следующей редакции:</w:t>
      </w:r>
    </w:p>
    <w:bookmarkEnd w:id="705"/>
    <w:bookmarkStart w:name="z797" w:id="706"/>
    <w:p>
      <w:pPr>
        <w:spacing w:after="0"/>
        <w:ind w:left="0"/>
        <w:jc w:val="both"/>
      </w:pPr>
      <w:r>
        <w:rPr>
          <w:rFonts w:ascii="Times New Roman"/>
          <w:b w:val="false"/>
          <w:i w:val="false"/>
          <w:color w:val="000000"/>
          <w:sz w:val="28"/>
        </w:rPr>
        <w:t>
      "50. Исполнение актов и поручений Президента обеспечивается в сроки, указанные в данных актах и поручениях либо закреплении контроля по их реализации, или в сроки, указанные в резолюциях Президента, Вице-Президента, Руководителя Администрации Президента, Секретаря Совета Безопасности.";</w:t>
      </w:r>
    </w:p>
    <w:bookmarkEnd w:id="706"/>
    <w:bookmarkStart w:name="z798" w:id="707"/>
    <w:p>
      <w:pPr>
        <w:spacing w:after="0"/>
        <w:ind w:left="0"/>
        <w:jc w:val="both"/>
      </w:pPr>
      <w:r>
        <w:rPr>
          <w:rFonts w:ascii="Times New Roman"/>
          <w:b w:val="false"/>
          <w:i w:val="false"/>
          <w:color w:val="000000"/>
          <w:sz w:val="28"/>
        </w:rPr>
        <w:t xml:space="preserve">
      часть третью </w:t>
      </w:r>
      <w:r>
        <w:rPr>
          <w:rFonts w:ascii="Times New Roman"/>
          <w:b w:val="false"/>
          <w:i w:val="false"/>
          <w:color w:val="000000"/>
          <w:sz w:val="28"/>
        </w:rPr>
        <w:t>пункта 57</w:t>
      </w:r>
      <w:r>
        <w:rPr>
          <w:rFonts w:ascii="Times New Roman"/>
          <w:b w:val="false"/>
          <w:i w:val="false"/>
          <w:color w:val="000000"/>
          <w:sz w:val="28"/>
        </w:rPr>
        <w:t xml:space="preserve"> изложить в следующей редакции:</w:t>
      </w:r>
    </w:p>
    <w:bookmarkEnd w:id="707"/>
    <w:bookmarkStart w:name="z799" w:id="708"/>
    <w:p>
      <w:pPr>
        <w:spacing w:after="0"/>
        <w:ind w:left="0"/>
        <w:jc w:val="both"/>
      </w:pPr>
      <w:r>
        <w:rPr>
          <w:rFonts w:ascii="Times New Roman"/>
          <w:b w:val="false"/>
          <w:i w:val="false"/>
          <w:color w:val="000000"/>
          <w:sz w:val="28"/>
        </w:rPr>
        <w:t>
      "План организационных мероприятий (дорожная карта), разработчиком которого (которой) является местный исполнительный орган, утверждается акимом столицы, соответствующей области, города республиканского значения.";</w:t>
      </w:r>
    </w:p>
    <w:bookmarkEnd w:id="708"/>
    <w:bookmarkStart w:name="z800" w:id="70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66-1</w:t>
      </w:r>
      <w:r>
        <w:rPr>
          <w:rFonts w:ascii="Times New Roman"/>
          <w:b w:val="false"/>
          <w:i w:val="false"/>
          <w:color w:val="000000"/>
          <w:sz w:val="28"/>
        </w:rPr>
        <w:t>:</w:t>
      </w:r>
    </w:p>
    <w:bookmarkEnd w:id="709"/>
    <w:bookmarkStart w:name="z801" w:id="710"/>
    <w:p>
      <w:pPr>
        <w:spacing w:after="0"/>
        <w:ind w:left="0"/>
        <w:jc w:val="both"/>
      </w:pPr>
      <w:r>
        <w:rPr>
          <w:rFonts w:ascii="Times New Roman"/>
          <w:b w:val="false"/>
          <w:i w:val="false"/>
          <w:color w:val="000000"/>
          <w:sz w:val="28"/>
        </w:rPr>
        <w:t>
      часть вторую изложить в следующей редакции:</w:t>
      </w:r>
    </w:p>
    <w:bookmarkEnd w:id="710"/>
    <w:bookmarkStart w:name="z802" w:id="711"/>
    <w:p>
      <w:pPr>
        <w:spacing w:after="0"/>
        <w:ind w:left="0"/>
        <w:jc w:val="both"/>
      </w:pPr>
      <w:r>
        <w:rPr>
          <w:rFonts w:ascii="Times New Roman"/>
          <w:b w:val="false"/>
          <w:i w:val="false"/>
          <w:color w:val="000000"/>
          <w:sz w:val="28"/>
        </w:rPr>
        <w:t>
      "Внесенная промежуточная отчетность государственных органов, за исключением сводных отчетов Аппарата Правительства о ходе выполнения поручений Президента по итогам международных мероприятий, подлежит рассмотрению Секретарем Совета Безопасности, первым заместителем Руководителя Администрации Президента, заместителем Руководителя Администрации Президента, начальником Канцелярии Президента, помощником или советником Президента в зависимости от курируемых направлений.";</w:t>
      </w:r>
    </w:p>
    <w:bookmarkEnd w:id="711"/>
    <w:bookmarkStart w:name="z803" w:id="712"/>
    <w:p>
      <w:pPr>
        <w:spacing w:after="0"/>
        <w:ind w:left="0"/>
        <w:jc w:val="both"/>
      </w:pPr>
      <w:r>
        <w:rPr>
          <w:rFonts w:ascii="Times New Roman"/>
          <w:b w:val="false"/>
          <w:i w:val="false"/>
          <w:color w:val="000000"/>
          <w:sz w:val="28"/>
        </w:rPr>
        <w:t>
      часть четвертую изложить в следующей редакции:</w:t>
      </w:r>
    </w:p>
    <w:bookmarkEnd w:id="712"/>
    <w:bookmarkStart w:name="z804" w:id="713"/>
    <w:p>
      <w:pPr>
        <w:spacing w:after="0"/>
        <w:ind w:left="0"/>
        <w:jc w:val="both"/>
      </w:pPr>
      <w:r>
        <w:rPr>
          <w:rFonts w:ascii="Times New Roman"/>
          <w:b w:val="false"/>
          <w:i w:val="false"/>
          <w:color w:val="000000"/>
          <w:sz w:val="28"/>
        </w:rPr>
        <w:t>
      "При наличии рисков несвоевременного исполнения и иных существенных проблем неисполнения поручений руководители ответственных структурных подразделений Администрации Президента информируют и вносят соответствующие предложения Руководителю Администрации Президента, по поручениям, данным персонально Вице-Президенту Республики Казахстан и не требующим личного информирования Президента, – Вице-Президенту Республики Казахстан, по поручениям, содержащимся в решениях Совета Безопасности, – Секретарю Совета Безопасности.";</w:t>
      </w:r>
    </w:p>
    <w:bookmarkEnd w:id="713"/>
    <w:bookmarkStart w:name="z805" w:id="71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66-3</w:t>
      </w:r>
      <w:r>
        <w:rPr>
          <w:rFonts w:ascii="Times New Roman"/>
          <w:b w:val="false"/>
          <w:i w:val="false"/>
          <w:color w:val="000000"/>
          <w:sz w:val="28"/>
        </w:rPr>
        <w:t>:</w:t>
      </w:r>
    </w:p>
    <w:bookmarkEnd w:id="714"/>
    <w:bookmarkStart w:name="z806" w:id="715"/>
    <w:p>
      <w:pPr>
        <w:spacing w:after="0"/>
        <w:ind w:left="0"/>
        <w:jc w:val="both"/>
      </w:pPr>
      <w:r>
        <w:rPr>
          <w:rFonts w:ascii="Times New Roman"/>
          <w:b w:val="false"/>
          <w:i w:val="false"/>
          <w:color w:val="000000"/>
          <w:sz w:val="28"/>
        </w:rPr>
        <w:t>
      подпункт 3) части первой изложить в следующей редакции:</w:t>
      </w:r>
    </w:p>
    <w:bookmarkEnd w:id="715"/>
    <w:bookmarkStart w:name="z807" w:id="716"/>
    <w:p>
      <w:pPr>
        <w:spacing w:after="0"/>
        <w:ind w:left="0"/>
        <w:jc w:val="both"/>
      </w:pPr>
      <w:r>
        <w:rPr>
          <w:rFonts w:ascii="Times New Roman"/>
          <w:b w:val="false"/>
          <w:i w:val="false"/>
          <w:color w:val="000000"/>
          <w:sz w:val="28"/>
        </w:rPr>
        <w:t>
      "3) принятия законодательных поправок или нового закона – посредством запроса в рабочем порядке у ответственных государственных органов информации о ходе реализации таких поручений, мониторинга состояния законодательного процесса в Курултае Республики Казахстан, а также использования информационной системы законотворческого процесса с предварительным официальным согласованием с Администрацией Президента в установленном порядке проектов законов или законодательных поправок с указанием конкретных наименований законов;";</w:t>
      </w:r>
    </w:p>
    <w:bookmarkEnd w:id="716"/>
    <w:bookmarkStart w:name="z808" w:id="717"/>
    <w:p>
      <w:pPr>
        <w:spacing w:after="0"/>
        <w:ind w:left="0"/>
        <w:jc w:val="both"/>
      </w:pPr>
      <w:r>
        <w:rPr>
          <w:rFonts w:ascii="Times New Roman"/>
          <w:b w:val="false"/>
          <w:i w:val="false"/>
          <w:color w:val="000000"/>
          <w:sz w:val="28"/>
        </w:rPr>
        <w:t>
      часть третью изложить в следующей редакции:</w:t>
      </w:r>
    </w:p>
    <w:bookmarkEnd w:id="717"/>
    <w:bookmarkStart w:name="z809" w:id="718"/>
    <w:p>
      <w:pPr>
        <w:spacing w:after="0"/>
        <w:ind w:left="0"/>
        <w:jc w:val="both"/>
      </w:pPr>
      <w:r>
        <w:rPr>
          <w:rFonts w:ascii="Times New Roman"/>
          <w:b w:val="false"/>
          <w:i w:val="false"/>
          <w:color w:val="000000"/>
          <w:sz w:val="28"/>
        </w:rPr>
        <w:t>
      "Руководители ответственных структурных подразделений Администрации Президента при установлении рисков несвоевременного, некачественного, неполного исполнения и иных существенных проблем неисполнения поручений, указанных в настоящем пункте Правил, информируют и вносят соответствующие предложения Руководителю Администрации Президента, по поручениям, данным персонально Вице-Президенту Республики Казахстан и не требующим личного информирования Президента, – Вице-Президенту Республики Казахстан, по поручениям, содержащимся в решениях Совета Безопасности, – Секретарю Совета Безопасности.";</w:t>
      </w:r>
    </w:p>
    <w:bookmarkEnd w:id="7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67</w:t>
      </w:r>
      <w:r>
        <w:rPr>
          <w:rFonts w:ascii="Times New Roman"/>
          <w:b w:val="false"/>
          <w:i w:val="false"/>
          <w:color w:val="000000"/>
          <w:sz w:val="28"/>
        </w:rPr>
        <w:t xml:space="preserve"> изложить в следующей редакции:</w:t>
      </w:r>
    </w:p>
    <w:bookmarkStart w:name="z811" w:id="719"/>
    <w:p>
      <w:pPr>
        <w:spacing w:after="0"/>
        <w:ind w:left="0"/>
        <w:jc w:val="both"/>
      </w:pPr>
      <w:r>
        <w:rPr>
          <w:rFonts w:ascii="Times New Roman"/>
          <w:b w:val="false"/>
          <w:i w:val="false"/>
          <w:color w:val="000000"/>
          <w:sz w:val="28"/>
        </w:rPr>
        <w:t>
      "67. Информация Правительства о ходе реализации актов и поручений Президента вносится в Администрацию Президента за подписью Премьер-Министра, соответствующего Заместителя Премьер-Министра или Руководителя Аппарата Правительства в зависимости от адресата резолюции Президента, Руководителя Администрации Президента или Секретаря Совета Безопасности.</w:t>
      </w:r>
    </w:p>
    <w:bookmarkEnd w:id="719"/>
    <w:bookmarkStart w:name="z812" w:id="720"/>
    <w:p>
      <w:pPr>
        <w:spacing w:after="0"/>
        <w:ind w:left="0"/>
        <w:jc w:val="both"/>
      </w:pPr>
      <w:r>
        <w:rPr>
          <w:rFonts w:ascii="Times New Roman"/>
          <w:b w:val="false"/>
          <w:i w:val="false"/>
          <w:color w:val="000000"/>
          <w:sz w:val="28"/>
        </w:rPr>
        <w:t>
      Промежуточная отчетная информация о ходе реализации актов и поручений Президента, адресованная первому заместителю Руководителя Администрации Президента, заместителям Руководителя Администрации Президента, начальнику Канцелярии Президента, помощникам и советникам Президента, может вноситься за подписью заместителей Руководителя Аппарата Правительства, заместителей первого руководителя государственного органа и членов коллегиальных органов.";</w:t>
      </w:r>
    </w:p>
    <w:bookmarkEnd w:id="7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71</w:t>
      </w:r>
      <w:r>
        <w:rPr>
          <w:rFonts w:ascii="Times New Roman"/>
          <w:b w:val="false"/>
          <w:i w:val="false"/>
          <w:color w:val="000000"/>
          <w:sz w:val="28"/>
        </w:rPr>
        <w:t xml:space="preserve"> изложить в следующей редакции:</w:t>
      </w:r>
    </w:p>
    <w:bookmarkStart w:name="z814" w:id="721"/>
    <w:p>
      <w:pPr>
        <w:spacing w:after="0"/>
        <w:ind w:left="0"/>
        <w:jc w:val="both"/>
      </w:pPr>
      <w:r>
        <w:rPr>
          <w:rFonts w:ascii="Times New Roman"/>
          <w:b w:val="false"/>
          <w:i w:val="false"/>
          <w:color w:val="000000"/>
          <w:sz w:val="28"/>
        </w:rPr>
        <w:t>
      "71. Продление сроков исполнения, перевод на среднесрочный и долгосрочный контроль, установление нового срока исполнения поручений Президента по служебным и иным документам, указанным в подпункте 5) пункта 42 настоящих Правил, данных персонально Вице-Президенту Республики Казахстан и не требующих личного информирования Президента, могут осуществляться решением Вице-Президента Республики Казахстан.";</w:t>
      </w:r>
    </w:p>
    <w:bookmarkEnd w:id="721"/>
    <w:bookmarkStart w:name="z815" w:id="722"/>
    <w:p>
      <w:pPr>
        <w:spacing w:after="0"/>
        <w:ind w:left="0"/>
        <w:jc w:val="both"/>
      </w:pPr>
      <w:r>
        <w:rPr>
          <w:rFonts w:ascii="Times New Roman"/>
          <w:b w:val="false"/>
          <w:i w:val="false"/>
          <w:color w:val="000000"/>
          <w:sz w:val="28"/>
        </w:rPr>
        <w:t xml:space="preserve">
      часть четвертую </w:t>
      </w:r>
      <w:r>
        <w:rPr>
          <w:rFonts w:ascii="Times New Roman"/>
          <w:b w:val="false"/>
          <w:i w:val="false"/>
          <w:color w:val="000000"/>
          <w:sz w:val="28"/>
        </w:rPr>
        <w:t>пункта 76</w:t>
      </w:r>
      <w:r>
        <w:rPr>
          <w:rFonts w:ascii="Times New Roman"/>
          <w:b w:val="false"/>
          <w:i w:val="false"/>
          <w:color w:val="000000"/>
          <w:sz w:val="28"/>
        </w:rPr>
        <w:t xml:space="preserve"> исключить;</w:t>
      </w:r>
    </w:p>
    <w:bookmarkEnd w:id="722"/>
    <w:bookmarkStart w:name="z816" w:id="723"/>
    <w:p>
      <w:pPr>
        <w:spacing w:after="0"/>
        <w:ind w:left="0"/>
        <w:jc w:val="both"/>
      </w:pPr>
      <w:r>
        <w:rPr>
          <w:rFonts w:ascii="Times New Roman"/>
          <w:b w:val="false"/>
          <w:i w:val="false"/>
          <w:color w:val="000000"/>
          <w:sz w:val="28"/>
        </w:rPr>
        <w:t xml:space="preserve">
      абзацы пятый и шестой </w:t>
      </w:r>
      <w:r>
        <w:rPr>
          <w:rFonts w:ascii="Times New Roman"/>
          <w:b w:val="false"/>
          <w:i w:val="false"/>
          <w:color w:val="000000"/>
          <w:sz w:val="28"/>
        </w:rPr>
        <w:t>пункта 76-1</w:t>
      </w:r>
      <w:r>
        <w:rPr>
          <w:rFonts w:ascii="Times New Roman"/>
          <w:b w:val="false"/>
          <w:i w:val="false"/>
          <w:color w:val="000000"/>
          <w:sz w:val="28"/>
        </w:rPr>
        <w:t xml:space="preserve"> изложить в следующей редакции:</w:t>
      </w:r>
    </w:p>
    <w:bookmarkEnd w:id="723"/>
    <w:bookmarkStart w:name="z817" w:id="724"/>
    <w:p>
      <w:pPr>
        <w:spacing w:after="0"/>
        <w:ind w:left="0"/>
        <w:jc w:val="both"/>
      </w:pPr>
      <w:r>
        <w:rPr>
          <w:rFonts w:ascii="Times New Roman"/>
          <w:b w:val="false"/>
          <w:i w:val="false"/>
          <w:color w:val="000000"/>
          <w:sz w:val="28"/>
        </w:rPr>
        <w:t>
      "в случае, если поручение по форме завершения и (или) конечному результату предусматривало принятие отдельного закона с указанием конкретного наименования, отражающего предмет регулирования, – по факту подписания Президентом, без представления официального отчета государственного органа и без внесения экспертного заключения ответственного структурного подразделения Администрации Президента;</w:t>
      </w:r>
    </w:p>
    <w:bookmarkEnd w:id="724"/>
    <w:bookmarkStart w:name="z818" w:id="725"/>
    <w:p>
      <w:pPr>
        <w:spacing w:after="0"/>
        <w:ind w:left="0"/>
        <w:jc w:val="both"/>
      </w:pPr>
      <w:r>
        <w:rPr>
          <w:rFonts w:ascii="Times New Roman"/>
          <w:b w:val="false"/>
          <w:i w:val="false"/>
          <w:color w:val="000000"/>
          <w:sz w:val="28"/>
        </w:rPr>
        <w:t>
      в случае, если содержанием поручения было предусмотрено принятие поправок в законодательство, – на основании экспертного заключения ответственного структурного подразделения Администрации Президента с указанием конкретных наименований принятых законов и краткого содержания исполнения поручения, без представления официального отчета ответственного государственного органа-исполнителя;";</w:t>
      </w:r>
    </w:p>
    <w:bookmarkEnd w:id="7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78</w:t>
      </w:r>
      <w:r>
        <w:rPr>
          <w:rFonts w:ascii="Times New Roman"/>
          <w:b w:val="false"/>
          <w:i w:val="false"/>
          <w:color w:val="000000"/>
          <w:sz w:val="28"/>
        </w:rPr>
        <w:t xml:space="preserve"> изложить в следующей редакции:</w:t>
      </w:r>
    </w:p>
    <w:bookmarkStart w:name="z820" w:id="726"/>
    <w:p>
      <w:pPr>
        <w:spacing w:after="0"/>
        <w:ind w:left="0"/>
        <w:jc w:val="both"/>
      </w:pPr>
      <w:r>
        <w:rPr>
          <w:rFonts w:ascii="Times New Roman"/>
          <w:b w:val="false"/>
          <w:i w:val="false"/>
          <w:color w:val="000000"/>
          <w:sz w:val="28"/>
        </w:rPr>
        <w:t xml:space="preserve">
      "78. Снятие с контроля поручений Президента по служебным и иным документам, указанным в подпункте 5) </w:t>
      </w:r>
      <w:r>
        <w:rPr>
          <w:rFonts w:ascii="Times New Roman"/>
          <w:b w:val="false"/>
          <w:i w:val="false"/>
          <w:color w:val="000000"/>
          <w:sz w:val="28"/>
        </w:rPr>
        <w:t>пункта 42</w:t>
      </w:r>
      <w:r>
        <w:rPr>
          <w:rFonts w:ascii="Times New Roman"/>
          <w:b w:val="false"/>
          <w:i w:val="false"/>
          <w:color w:val="000000"/>
          <w:sz w:val="28"/>
        </w:rPr>
        <w:t xml:space="preserve"> настоящих Правил, данных персонально Вице-Президенту Республики Казахстан и не требующих личного информирования Президента, может осуществляться решением Вице-Президента Республики Казахстан.". </w:t>
      </w:r>
    </w:p>
    <w:bookmarkEnd w:id="726"/>
    <w:bookmarkStart w:name="z821" w:id="727"/>
    <w:p>
      <w:pPr>
        <w:spacing w:after="0"/>
        <w:ind w:left="0"/>
        <w:jc w:val="both"/>
      </w:pPr>
      <w:r>
        <w:rPr>
          <w:rFonts w:ascii="Times New Roman"/>
          <w:b w:val="false"/>
          <w:i w:val="false"/>
          <w:color w:val="000000"/>
          <w:sz w:val="28"/>
        </w:rPr>
        <w:t xml:space="preserve">
      41.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 мая 2011 года № 67 "О совершенствовании органов внешнего государственного финансового контроля в регионах":</w:t>
      </w:r>
    </w:p>
    <w:bookmarkEnd w:id="727"/>
    <w:bookmarkStart w:name="z822" w:id="72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 xml:space="preserve"> слова "областей, столицы" заменить словами "столицы, областей";</w:t>
      </w:r>
    </w:p>
    <w:bookmarkEnd w:id="7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лимиты</w:t>
      </w:r>
      <w:r>
        <w:rPr>
          <w:rFonts w:ascii="Times New Roman"/>
          <w:b w:val="false"/>
          <w:i w:val="false"/>
          <w:color w:val="000000"/>
          <w:sz w:val="28"/>
        </w:rPr>
        <w:t xml:space="preserve"> штатной численности ревизионных комиссий областей, столицы, городов республиканского значения, утвержденные вышеназванным Указом,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изменениям и дополнениям, которые вносятся в некоторые акты Президента Республики Казахстан.</w:t>
      </w:r>
    </w:p>
    <w:bookmarkStart w:name="z824" w:id="729"/>
    <w:p>
      <w:pPr>
        <w:spacing w:after="0"/>
        <w:ind w:left="0"/>
        <w:jc w:val="both"/>
      </w:pPr>
      <w:r>
        <w:rPr>
          <w:rFonts w:ascii="Times New Roman"/>
          <w:b w:val="false"/>
          <w:i w:val="false"/>
          <w:color w:val="000000"/>
          <w:sz w:val="28"/>
        </w:rPr>
        <w:t xml:space="preserve">
      42.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25 августа 2011 года № 144 "О военной форме одежды и знаках различия Вооруженных Сил, других войск и воинских формирований Республики Казахстан":</w:t>
      </w:r>
    </w:p>
    <w:bookmarkEnd w:id="729"/>
    <w:bookmarkStart w:name="z825" w:id="7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описании</w:t>
      </w:r>
      <w:r>
        <w:rPr>
          <w:rFonts w:ascii="Times New Roman"/>
          <w:b w:val="false"/>
          <w:i w:val="false"/>
          <w:color w:val="000000"/>
          <w:sz w:val="28"/>
        </w:rPr>
        <w:t xml:space="preserve"> и рисунках образцов военной формы одежды и знаков различия Вооруженных Сил, других войск и воинских формирований Республики Казахстан, утвержденных вышеназванным Указом:</w:t>
      </w:r>
    </w:p>
    <w:bookmarkEnd w:id="7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60</w:t>
      </w:r>
      <w:r>
        <w:rPr>
          <w:rFonts w:ascii="Times New Roman"/>
          <w:b w:val="false"/>
          <w:i w:val="false"/>
          <w:color w:val="000000"/>
          <w:sz w:val="28"/>
        </w:rPr>
        <w:t xml:space="preserve"> изложить в следующей редакции:</w:t>
      </w:r>
    </w:p>
    <w:bookmarkStart w:name="z827" w:id="731"/>
    <w:p>
      <w:pPr>
        <w:spacing w:after="0"/>
        <w:ind w:left="0"/>
        <w:jc w:val="both"/>
      </w:pPr>
      <w:r>
        <w:rPr>
          <w:rFonts w:ascii="Times New Roman"/>
          <w:b w:val="false"/>
          <w:i w:val="false"/>
          <w:color w:val="000000"/>
          <w:sz w:val="28"/>
        </w:rPr>
        <w:t>
      "60. На погонах Верховного Главнокомандующего размещается на продольной осевой линии по центру погона вышитое позолоченной мишурой и шелком золотистого цвета изображение Государственного Герба Республики Казахстан (диаметр – 35 миллиметров). Расстояние от нижнего края погона до центра Государственного Герба – 60 миллиметров (рисунок 133).".</w:t>
      </w:r>
    </w:p>
    <w:bookmarkEnd w:id="731"/>
    <w:bookmarkStart w:name="z828" w:id="732"/>
    <w:p>
      <w:pPr>
        <w:spacing w:after="0"/>
        <w:ind w:left="0"/>
        <w:jc w:val="both"/>
      </w:pPr>
      <w:r>
        <w:rPr>
          <w:rFonts w:ascii="Times New Roman"/>
          <w:b w:val="false"/>
          <w:i w:val="false"/>
          <w:color w:val="000000"/>
          <w:sz w:val="28"/>
        </w:rPr>
        <w:t xml:space="preserve">
      43.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30 сентября 2011 года № 155 "О вопросах государственных символов и геральдики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Суда Республики Казахстан, Центральной избирательной комиссии Республики Казахстан, правоохранительных органов, судов, Вооруженных Сил, других войск и воинских формирований":</w:t>
      </w:r>
    </w:p>
    <w:bookmarkEnd w:id="7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830" w:id="733"/>
    <w:p>
      <w:pPr>
        <w:spacing w:after="0"/>
        <w:ind w:left="0"/>
        <w:jc w:val="both"/>
      </w:pPr>
      <w:r>
        <w:rPr>
          <w:rFonts w:ascii="Times New Roman"/>
          <w:b w:val="false"/>
          <w:i w:val="false"/>
          <w:color w:val="000000"/>
          <w:sz w:val="28"/>
        </w:rPr>
        <w:t>
      "В соответствии с подпунктом 3) пункта 2 статьи 26 Конституционного закона Республики Казахстан "О Президенте Республики Казахстан" ПОСТАНОВЛЯЮ:";</w:t>
      </w:r>
    </w:p>
    <w:bookmarkEnd w:id="733"/>
    <w:bookmarkStart w:name="z831" w:id="73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награждения ведомственными и иными, приравненными к ним, наградами (лишения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Суда Республики Казахстан, Центральной избирательной комиссии Республики Казахстан, правоохранительных органов, судов, Вооруженных Сил, других войск и воинских формирований, утвержденных вышеназванным Указом:</w:t>
      </w:r>
    </w:p>
    <w:bookmarkEnd w:id="7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25</w:t>
      </w:r>
      <w:r>
        <w:rPr>
          <w:rFonts w:ascii="Times New Roman"/>
          <w:b w:val="false"/>
          <w:i w:val="false"/>
          <w:color w:val="000000"/>
          <w:sz w:val="28"/>
        </w:rPr>
        <w:t xml:space="preserve"> изложить в следующей редакции:</w:t>
      </w:r>
    </w:p>
    <w:bookmarkStart w:name="z833" w:id="735"/>
    <w:p>
      <w:pPr>
        <w:spacing w:after="0"/>
        <w:ind w:left="0"/>
        <w:jc w:val="both"/>
      </w:pPr>
      <w:r>
        <w:rPr>
          <w:rFonts w:ascii="Times New Roman"/>
          <w:b w:val="false"/>
          <w:i w:val="false"/>
          <w:color w:val="000000"/>
          <w:sz w:val="28"/>
        </w:rPr>
        <w:t>
      "25. Медалью "Халықаралық ынтымақтастықты дамытуға косқан үлесі үшін" награждаются военнослужащие Вооруженных Сил, других войск и воинских формирований, судьи, работники Судебной администрации Республики Казахстан и ее территориальных подразделений, сотрудники специальных государственных органов, органов прокуратуры и внутренних дел Республики Казахстан, а также другие лица и иностранные граждане за заслуги в развитии международного сотрудничества по укреплению добрососедских отношений в области защиты прав и свобод человека с зарубежными правоохранительными и иными органами, выполняющими аналогичные функции.";</w:t>
      </w:r>
    </w:p>
    <w:bookmarkEnd w:id="7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27</w:t>
      </w:r>
      <w:r>
        <w:rPr>
          <w:rFonts w:ascii="Times New Roman"/>
          <w:b w:val="false"/>
          <w:i w:val="false"/>
          <w:color w:val="000000"/>
          <w:sz w:val="28"/>
        </w:rPr>
        <w:t xml:space="preserve"> и </w:t>
      </w:r>
      <w:r>
        <w:rPr>
          <w:rFonts w:ascii="Times New Roman"/>
          <w:b w:val="false"/>
          <w:i w:val="false"/>
          <w:color w:val="000000"/>
          <w:sz w:val="28"/>
        </w:rPr>
        <w:t>28</w:t>
      </w:r>
      <w:r>
        <w:rPr>
          <w:rFonts w:ascii="Times New Roman"/>
          <w:b w:val="false"/>
          <w:i w:val="false"/>
          <w:color w:val="000000"/>
          <w:sz w:val="28"/>
        </w:rPr>
        <w:t xml:space="preserve"> изложить в следующей редакции:</w:t>
      </w:r>
    </w:p>
    <w:bookmarkStart w:name="z835" w:id="736"/>
    <w:p>
      <w:pPr>
        <w:spacing w:after="0"/>
        <w:ind w:left="0"/>
        <w:jc w:val="both"/>
      </w:pPr>
      <w:r>
        <w:rPr>
          <w:rFonts w:ascii="Times New Roman"/>
          <w:b w:val="false"/>
          <w:i w:val="false"/>
          <w:color w:val="000000"/>
          <w:sz w:val="28"/>
        </w:rPr>
        <w:t>
      "27. Медалью "Сот жүйесінің ардагері" награждаются за значительный вклад в развитие судебной системы, за многолетнюю и плодотворную работу:</w:t>
      </w:r>
    </w:p>
    <w:bookmarkEnd w:id="736"/>
    <w:bookmarkStart w:name="z836" w:id="737"/>
    <w:p>
      <w:pPr>
        <w:spacing w:after="0"/>
        <w:ind w:left="0"/>
        <w:jc w:val="both"/>
      </w:pPr>
      <w:r>
        <w:rPr>
          <w:rFonts w:ascii="Times New Roman"/>
          <w:b w:val="false"/>
          <w:i w:val="false"/>
          <w:color w:val="000000"/>
          <w:sz w:val="28"/>
        </w:rPr>
        <w:t>
      судьи, в том числе полномочия которых прекращены, безупречно проработавшие в судебной системе 15 и более лет в календарном исчислении в соответствии с законодательством Республики Казахстан;</w:t>
      </w:r>
    </w:p>
    <w:bookmarkEnd w:id="737"/>
    <w:bookmarkStart w:name="z837" w:id="738"/>
    <w:p>
      <w:pPr>
        <w:spacing w:after="0"/>
        <w:ind w:left="0"/>
        <w:jc w:val="both"/>
      </w:pPr>
      <w:r>
        <w:rPr>
          <w:rFonts w:ascii="Times New Roman"/>
          <w:b w:val="false"/>
          <w:i w:val="false"/>
          <w:color w:val="000000"/>
          <w:sz w:val="28"/>
        </w:rPr>
        <w:t>
      работники Судебной администрации Республики Казахстан и ее территориальных подразделений, а также иные лица, обеспечивавшие деятельность судов, проработавшие на благо судебной системы 25 и более лет в календарном исчислении в соответствии с законодательством Республики Казахстан.</w:t>
      </w:r>
    </w:p>
    <w:bookmarkEnd w:id="738"/>
    <w:bookmarkStart w:name="z838" w:id="739"/>
    <w:p>
      <w:pPr>
        <w:spacing w:after="0"/>
        <w:ind w:left="0"/>
        <w:jc w:val="both"/>
      </w:pPr>
      <w:r>
        <w:rPr>
          <w:rFonts w:ascii="Times New Roman"/>
          <w:b w:val="false"/>
          <w:i w:val="false"/>
          <w:color w:val="000000"/>
          <w:sz w:val="28"/>
        </w:rPr>
        <w:t>
      28. Медалью "Прокуратура ардагері" награждаются сотрудники и пенсионеры органов прокуратуры за многолетнюю и плодотворную работу, безупречно проработавшие в органах прокуратуры 25 и более лет в календарном исчислении, в соответствии с законодательством Республики Казахстан.";</w:t>
      </w:r>
    </w:p>
    <w:bookmarkEnd w:id="7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32</w:t>
      </w:r>
      <w:r>
        <w:rPr>
          <w:rFonts w:ascii="Times New Roman"/>
          <w:b w:val="false"/>
          <w:i w:val="false"/>
          <w:color w:val="000000"/>
          <w:sz w:val="28"/>
        </w:rPr>
        <w:t xml:space="preserve"> изложить в следующей редакции:</w:t>
      </w:r>
    </w:p>
    <w:bookmarkStart w:name="z840" w:id="740"/>
    <w:p>
      <w:pPr>
        <w:spacing w:after="0"/>
        <w:ind w:left="0"/>
        <w:jc w:val="both"/>
      </w:pPr>
      <w:r>
        <w:rPr>
          <w:rFonts w:ascii="Times New Roman"/>
          <w:b w:val="false"/>
          <w:i w:val="false"/>
          <w:color w:val="000000"/>
          <w:sz w:val="28"/>
        </w:rPr>
        <w:t>
      "32. Медалью "Ұлттық қауіпсіздікті қамтамасыз етудегі үлесі үшін" награждаются:</w:t>
      </w:r>
    </w:p>
    <w:bookmarkEnd w:id="740"/>
    <w:bookmarkStart w:name="z841" w:id="741"/>
    <w:p>
      <w:pPr>
        <w:spacing w:after="0"/>
        <w:ind w:left="0"/>
        <w:jc w:val="both"/>
      </w:pPr>
      <w:r>
        <w:rPr>
          <w:rFonts w:ascii="Times New Roman"/>
          <w:b w:val="false"/>
          <w:i w:val="false"/>
          <w:color w:val="000000"/>
          <w:sz w:val="28"/>
        </w:rPr>
        <w:t>
      сотрудники и военнослужащие органов национальной безопасности Республики Казахстан за умелую организацию оперативно-служебной деятельности по обеспечению безопасности личности и общества, защиты конституционного строя, государственного Суверенитета, территориальной целостности, экономического, научно-технического и оборонного потенциала государства, по борьбе с коррупцией; успешную организацию, проведение и реализацию (в том числе следственной) разведывательной, контрразведывательной и боевой операции по защите интересов национальной безопасности Республики Казахстан; надежное обеспечение правительственной связью; профессиональное проведение сложных специальных технических мероприятий; подготовку и переподготовку высококвалифицированных кадров для органов безопасности Республики Казахстан; успехи в фундаментальных и прикладных научных исследованиях по проблемам обеспечения национальной безопасности, а также в обеспечении оперативно-служебной деятельности органов национальной безопасности Республики Казахстан;</w:t>
      </w:r>
    </w:p>
    <w:bookmarkEnd w:id="741"/>
    <w:bookmarkStart w:name="z842" w:id="742"/>
    <w:p>
      <w:pPr>
        <w:spacing w:after="0"/>
        <w:ind w:left="0"/>
        <w:jc w:val="both"/>
      </w:pPr>
      <w:r>
        <w:rPr>
          <w:rFonts w:ascii="Times New Roman"/>
          <w:b w:val="false"/>
          <w:i w:val="false"/>
          <w:color w:val="000000"/>
          <w:sz w:val="28"/>
        </w:rPr>
        <w:t>
      граждане Республики Казахстан и иностранных государств за вклад в решение задач по обеспечению национальной безопасности Республики Казахстан и за содействие в их реализации.";</w:t>
      </w:r>
    </w:p>
    <w:bookmarkEnd w:id="742"/>
    <w:bookmarkStart w:name="z843" w:id="743"/>
    <w:p>
      <w:pPr>
        <w:spacing w:after="0"/>
        <w:ind w:left="0"/>
        <w:jc w:val="both"/>
      </w:pPr>
      <w:r>
        <w:rPr>
          <w:rFonts w:ascii="Times New Roman"/>
          <w:b w:val="false"/>
          <w:i w:val="false"/>
          <w:color w:val="000000"/>
          <w:sz w:val="28"/>
        </w:rPr>
        <w:t>
      в пункт 38 вносится изменение в текст на казахском языке, текст на русском языке не изменяется;</w:t>
      </w:r>
    </w:p>
    <w:bookmarkEnd w:id="7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и </w:t>
      </w:r>
      <w:r>
        <w:rPr>
          <w:rFonts w:ascii="Times New Roman"/>
          <w:b w:val="false"/>
          <w:i w:val="false"/>
          <w:color w:val="000000"/>
          <w:sz w:val="28"/>
        </w:rPr>
        <w:t>45</w:t>
      </w:r>
      <w:r>
        <w:rPr>
          <w:rFonts w:ascii="Times New Roman"/>
          <w:b w:val="false"/>
          <w:i w:val="false"/>
          <w:color w:val="000000"/>
          <w:sz w:val="28"/>
        </w:rPr>
        <w:t xml:space="preserve"> изложить в следующей редакции:</w:t>
      </w:r>
    </w:p>
    <w:bookmarkStart w:name="z845" w:id="744"/>
    <w:p>
      <w:pPr>
        <w:spacing w:after="0"/>
        <w:ind w:left="0"/>
        <w:jc w:val="both"/>
      </w:pPr>
      <w:r>
        <w:rPr>
          <w:rFonts w:ascii="Times New Roman"/>
          <w:b w:val="false"/>
          <w:i w:val="false"/>
          <w:color w:val="000000"/>
          <w:sz w:val="28"/>
        </w:rPr>
        <w:t>
      "43. Медалью "Қазақстан Республикасы Қарулы Күштерінің ардагері" награждаются военнослужащие за многолетнюю и плодотворную работу, положительно характеризуемые по службе, имеющие общую выслугу в Вооруженных Силах, других войсках и воинских формированиях Республики Казахстан 25 и более лет в календарном исчислении в соответствии с законодательством Республики Казахстан.</w:t>
      </w:r>
    </w:p>
    <w:bookmarkEnd w:id="744"/>
    <w:bookmarkStart w:name="z846" w:id="745"/>
    <w:p>
      <w:pPr>
        <w:spacing w:after="0"/>
        <w:ind w:left="0"/>
        <w:jc w:val="both"/>
      </w:pPr>
      <w:r>
        <w:rPr>
          <w:rFonts w:ascii="Times New Roman"/>
          <w:b w:val="false"/>
          <w:i w:val="false"/>
          <w:color w:val="000000"/>
          <w:sz w:val="28"/>
        </w:rPr>
        <w:t>
      44. Медалью "Бітімгершілік операцияларына қатысқаны үшін" награждаются военнослужащие Вооруженных Сил, других войск и воинских формирований, а также другие лица Республики Казахстан и иностранные граждане, принимавшие участие в миротворческих операциях, проводимых за пределами Республики Казахстан.</w:t>
      </w:r>
    </w:p>
    <w:bookmarkEnd w:id="745"/>
    <w:bookmarkStart w:name="z847" w:id="746"/>
    <w:p>
      <w:pPr>
        <w:spacing w:after="0"/>
        <w:ind w:left="0"/>
        <w:jc w:val="both"/>
      </w:pPr>
      <w:r>
        <w:rPr>
          <w:rFonts w:ascii="Times New Roman"/>
          <w:b w:val="false"/>
          <w:i w:val="false"/>
          <w:color w:val="000000"/>
          <w:sz w:val="28"/>
        </w:rPr>
        <w:t>
      45. Медалью "Ішкі icтep органдарының ардагері" награждаются сотрудники органов внутренних дел Республики Казахстан за многолетнюю и плодотворную работу, положительно характеризуемые по службе и имеющие общую выслугу 25 и более лет в календарном исчислении в соответствии с законодательством Республики Казахстан.";</w:t>
      </w:r>
    </w:p>
    <w:bookmarkEnd w:id="7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48-2</w:t>
      </w:r>
      <w:r>
        <w:rPr>
          <w:rFonts w:ascii="Times New Roman"/>
          <w:b w:val="false"/>
          <w:i w:val="false"/>
          <w:color w:val="000000"/>
          <w:sz w:val="28"/>
        </w:rPr>
        <w:t xml:space="preserve"> изложить в следующей редакции:</w:t>
      </w:r>
    </w:p>
    <w:bookmarkStart w:name="z849" w:id="747"/>
    <w:p>
      <w:pPr>
        <w:spacing w:after="0"/>
        <w:ind w:left="0"/>
        <w:jc w:val="both"/>
      </w:pPr>
      <w:r>
        <w:rPr>
          <w:rFonts w:ascii="Times New Roman"/>
          <w:b w:val="false"/>
          <w:i w:val="false"/>
          <w:color w:val="000000"/>
          <w:sz w:val="28"/>
        </w:rPr>
        <w:t>
      "48-2. Медалью "Сайлау органдары жүйесін дамытуға қосқан үлесі үшін" награждаются:</w:t>
      </w:r>
    </w:p>
    <w:bookmarkEnd w:id="747"/>
    <w:bookmarkStart w:name="z850" w:id="748"/>
    <w:p>
      <w:pPr>
        <w:spacing w:after="0"/>
        <w:ind w:left="0"/>
        <w:jc w:val="both"/>
      </w:pPr>
      <w:r>
        <w:rPr>
          <w:rFonts w:ascii="Times New Roman"/>
          <w:b w:val="false"/>
          <w:i w:val="false"/>
          <w:color w:val="000000"/>
          <w:sz w:val="28"/>
        </w:rPr>
        <w:t>
      члены избирательных комиссий, в том числе члены избирательных комиссий, полномочия которых прекращены, внесшие значительный личный вклад в развитие избирательной системы Республики Казахстан, организацию и подготовку проведения выборов и всенародных референдумов;</w:t>
      </w:r>
    </w:p>
    <w:bookmarkEnd w:id="748"/>
    <w:bookmarkStart w:name="z851" w:id="749"/>
    <w:p>
      <w:pPr>
        <w:spacing w:after="0"/>
        <w:ind w:left="0"/>
        <w:jc w:val="both"/>
      </w:pPr>
      <w:r>
        <w:rPr>
          <w:rFonts w:ascii="Times New Roman"/>
          <w:b w:val="false"/>
          <w:i w:val="false"/>
          <w:color w:val="000000"/>
          <w:sz w:val="28"/>
        </w:rPr>
        <w:t>
      работники аппарата Центральной избирательной комиссии Республики Казахстан, подведомственных Центральной избирательной комиссии Республики Казахстан организаций, проработавшие в избирательной системе не менее 5 лет, за образцовое исполнение служебных обязанностей, достигшие высоких показателей в профессиональной деятельности; представители политических партий и других общественных объединений, государственные служащие центральных и местных государственных органов и иные лица, иностранные граждане и представители международных организаций, внесшие существенный вклад в развитие избирательной системы Республики Казахстан, организацию международного сотрудничества в избирательной сфере, принявшие активное участие в деятельности по совершенствованию законодательства о выборах, по электоральному обучению участников избирательного процесса.";</w:t>
      </w:r>
    </w:p>
    <w:bookmarkEnd w:id="749"/>
    <w:bookmarkStart w:name="z852" w:id="750"/>
    <w:p>
      <w:pPr>
        <w:spacing w:after="0"/>
        <w:ind w:left="0"/>
        <w:jc w:val="both"/>
      </w:pPr>
      <w:r>
        <w:rPr>
          <w:rFonts w:ascii="Times New Roman"/>
          <w:b w:val="false"/>
          <w:i w:val="false"/>
          <w:color w:val="000000"/>
          <w:sz w:val="28"/>
        </w:rPr>
        <w:t>
      в пункт 67 вносится изменение в текст на казахском языке, текст на русском языке не изменяется;</w:t>
      </w:r>
    </w:p>
    <w:bookmarkEnd w:id="7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90</w:t>
      </w:r>
      <w:r>
        <w:rPr>
          <w:rFonts w:ascii="Times New Roman"/>
          <w:b w:val="false"/>
          <w:i w:val="false"/>
          <w:color w:val="000000"/>
          <w:sz w:val="28"/>
        </w:rPr>
        <w:t xml:space="preserve"> изложить в следующей редакции:</w:t>
      </w:r>
    </w:p>
    <w:bookmarkStart w:name="z854" w:id="751"/>
    <w:p>
      <w:pPr>
        <w:spacing w:after="0"/>
        <w:ind w:left="0"/>
        <w:jc w:val="both"/>
      </w:pPr>
      <w:r>
        <w:rPr>
          <w:rFonts w:ascii="Times New Roman"/>
          <w:b w:val="false"/>
          <w:i w:val="false"/>
          <w:color w:val="000000"/>
          <w:sz w:val="28"/>
        </w:rPr>
        <w:t>
      "90. Нагрудным знаком "Монополияға қарсы қызметтің үздігі" награждаются граждане Республики Казахстан, возглавлявшие антимонопольный орган, работники антимонопольного органа, проработавшие в антимонопольном органе не менее 5 лет, внесшие большой вклад в развитие антимонопольной деятельности в республике, за образцовое выполнение должностных обязанностей, безупречную государственную службу, выполнение обязанностей особой важности и сложности, плодотворную трудовую деятельность и другие достижения в работе, а также иностранные граждане, внесшие вклад в развитие системы антимонопольной службы Республики Казахстан.";</w:t>
      </w:r>
    </w:p>
    <w:bookmarkEnd w:id="751"/>
    <w:bookmarkStart w:name="z855" w:id="75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Республиканской комиссии по вопросам государственных символов и геральдики ведомственных и иных, приравненных к ним, наград, образованной вышеназванным Указом:</w:t>
      </w:r>
    </w:p>
    <w:bookmarkEnd w:id="752"/>
    <w:bookmarkStart w:name="z856" w:id="753"/>
    <w:p>
      <w:pPr>
        <w:spacing w:after="0"/>
        <w:ind w:left="0"/>
        <w:jc w:val="both"/>
      </w:pPr>
      <w:r>
        <w:rPr>
          <w:rFonts w:ascii="Times New Roman"/>
          <w:b w:val="false"/>
          <w:i w:val="false"/>
          <w:color w:val="000000"/>
          <w:sz w:val="28"/>
        </w:rPr>
        <w:t>
      строку "Государственный советник Республики Казахстан, председатель" изложить в следующей редакции:</w:t>
      </w:r>
    </w:p>
    <w:bookmarkEnd w:id="753"/>
    <w:bookmarkStart w:name="z857" w:id="754"/>
    <w:p>
      <w:pPr>
        <w:spacing w:after="0"/>
        <w:ind w:left="0"/>
        <w:jc w:val="both"/>
      </w:pPr>
      <w:r>
        <w:rPr>
          <w:rFonts w:ascii="Times New Roman"/>
          <w:b w:val="false"/>
          <w:i w:val="false"/>
          <w:color w:val="000000"/>
          <w:sz w:val="28"/>
        </w:rPr>
        <w:t>
      "Руководитель Администрации Президента Республики Казахстан, председатель";</w:t>
      </w:r>
    </w:p>
    <w:bookmarkEnd w:id="754"/>
    <w:bookmarkStart w:name="z858" w:id="755"/>
    <w:p>
      <w:pPr>
        <w:spacing w:after="0"/>
        <w:ind w:left="0"/>
        <w:jc w:val="both"/>
      </w:pPr>
      <w:r>
        <w:rPr>
          <w:rFonts w:ascii="Times New Roman"/>
          <w:b w:val="false"/>
          <w:i w:val="false"/>
          <w:color w:val="000000"/>
          <w:sz w:val="28"/>
        </w:rPr>
        <w:t>
      дополнить строкой следующего содержания:</w:t>
      </w:r>
    </w:p>
    <w:bookmarkEnd w:id="755"/>
    <w:bookmarkStart w:name="z859" w:id="756"/>
    <w:p>
      <w:pPr>
        <w:spacing w:after="0"/>
        <w:ind w:left="0"/>
        <w:jc w:val="both"/>
      </w:pPr>
      <w:r>
        <w:rPr>
          <w:rFonts w:ascii="Times New Roman"/>
          <w:b w:val="false"/>
          <w:i w:val="false"/>
          <w:color w:val="000000"/>
          <w:sz w:val="28"/>
        </w:rPr>
        <w:t>
      "Заместитель Премьер-Министра – Министр культуры и информации Республики Казахстан, заместитель председателя";</w:t>
      </w:r>
    </w:p>
    <w:bookmarkEnd w:id="756"/>
    <w:bookmarkStart w:name="z860" w:id="757"/>
    <w:p>
      <w:pPr>
        <w:spacing w:after="0"/>
        <w:ind w:left="0"/>
        <w:jc w:val="both"/>
      </w:pPr>
      <w:r>
        <w:rPr>
          <w:rFonts w:ascii="Times New Roman"/>
          <w:b w:val="false"/>
          <w:i w:val="false"/>
          <w:color w:val="000000"/>
          <w:sz w:val="28"/>
        </w:rPr>
        <w:t>
      строку "Министр культуры и информации Республики Казахстан, заместитель председателя" исключить;</w:t>
      </w:r>
    </w:p>
    <w:bookmarkEnd w:id="757"/>
    <w:bookmarkStart w:name="z861" w:id="758"/>
    <w:p>
      <w:pPr>
        <w:spacing w:after="0"/>
        <w:ind w:left="0"/>
        <w:jc w:val="both"/>
      </w:pPr>
      <w:r>
        <w:rPr>
          <w:rFonts w:ascii="Times New Roman"/>
          <w:b w:val="false"/>
          <w:i w:val="false"/>
          <w:color w:val="000000"/>
          <w:sz w:val="28"/>
        </w:rPr>
        <w:t>
      строку "руководитель аппарата Министерства культуры и информации Республики Казахстан, секретарь" изложить в следующей редакции:</w:t>
      </w:r>
    </w:p>
    <w:bookmarkEnd w:id="758"/>
    <w:bookmarkStart w:name="z862" w:id="759"/>
    <w:p>
      <w:pPr>
        <w:spacing w:after="0"/>
        <w:ind w:left="0"/>
        <w:jc w:val="both"/>
      </w:pPr>
      <w:r>
        <w:rPr>
          <w:rFonts w:ascii="Times New Roman"/>
          <w:b w:val="false"/>
          <w:i w:val="false"/>
          <w:color w:val="000000"/>
          <w:sz w:val="28"/>
        </w:rPr>
        <w:t>
      "вице-министр культуры и информации Республики Казахстан, секретарь";</w:t>
      </w:r>
    </w:p>
    <w:bookmarkEnd w:id="759"/>
    <w:bookmarkStart w:name="z863" w:id="760"/>
    <w:p>
      <w:pPr>
        <w:spacing w:after="0"/>
        <w:ind w:left="0"/>
        <w:jc w:val="both"/>
      </w:pPr>
      <w:r>
        <w:rPr>
          <w:rFonts w:ascii="Times New Roman"/>
          <w:b w:val="false"/>
          <w:i w:val="false"/>
          <w:color w:val="000000"/>
          <w:sz w:val="28"/>
        </w:rPr>
        <w:t>
      строку "председатель Комитета по социально-культурному развитию и науке Сената Парламента Республики Казахстан (по согласованию)" исключить;</w:t>
      </w:r>
    </w:p>
    <w:bookmarkEnd w:id="760"/>
    <w:bookmarkStart w:name="z864" w:id="761"/>
    <w:p>
      <w:pPr>
        <w:spacing w:after="0"/>
        <w:ind w:left="0"/>
        <w:jc w:val="both"/>
      </w:pPr>
      <w:r>
        <w:rPr>
          <w:rFonts w:ascii="Times New Roman"/>
          <w:b w:val="false"/>
          <w:i w:val="false"/>
          <w:color w:val="000000"/>
          <w:sz w:val="28"/>
        </w:rPr>
        <w:t>
      строку "председатель Комитета по социально-культурному развитию Мажилиса Парламента Республики Казахстан (по согласованию)" изложить в следующей редакции;</w:t>
      </w:r>
    </w:p>
    <w:bookmarkEnd w:id="761"/>
    <w:bookmarkStart w:name="z865" w:id="762"/>
    <w:p>
      <w:pPr>
        <w:spacing w:after="0"/>
        <w:ind w:left="0"/>
        <w:jc w:val="both"/>
      </w:pPr>
      <w:r>
        <w:rPr>
          <w:rFonts w:ascii="Times New Roman"/>
          <w:b w:val="false"/>
          <w:i w:val="false"/>
          <w:color w:val="000000"/>
          <w:sz w:val="28"/>
        </w:rPr>
        <w:t>
      "председатель профильного комитета Курултая Республики Казахстан (по согласованию)";</w:t>
      </w:r>
    </w:p>
    <w:bookmarkEnd w:id="762"/>
    <w:bookmarkStart w:name="z866" w:id="763"/>
    <w:p>
      <w:pPr>
        <w:spacing w:after="0"/>
        <w:ind w:left="0"/>
        <w:jc w:val="both"/>
      </w:pPr>
      <w:r>
        <w:rPr>
          <w:rFonts w:ascii="Times New Roman"/>
          <w:b w:val="false"/>
          <w:i w:val="false"/>
          <w:color w:val="000000"/>
          <w:sz w:val="28"/>
        </w:rPr>
        <w:t>
      строку "заведующий Секретариатом Ассамблеи народа Казахстана Администрации Президента Республики Казахстан" исключить;</w:t>
      </w:r>
    </w:p>
    <w:bookmarkEnd w:id="763"/>
    <w:bookmarkStart w:name="z867" w:id="764"/>
    <w:p>
      <w:pPr>
        <w:spacing w:after="0"/>
        <w:ind w:left="0"/>
        <w:jc w:val="both"/>
      </w:pPr>
      <w:r>
        <w:rPr>
          <w:rFonts w:ascii="Times New Roman"/>
          <w:b w:val="false"/>
          <w:i w:val="false"/>
          <w:color w:val="000000"/>
          <w:sz w:val="28"/>
        </w:rPr>
        <w:t>
      строку "Мукашев Тулеубек Тулеуович – депутат Сената Парламента Республики Казахстан (по согласованию)" изложить в следующей редакции;</w:t>
      </w:r>
    </w:p>
    <w:bookmarkEnd w:id="764"/>
    <w:bookmarkStart w:name="z868" w:id="765"/>
    <w:p>
      <w:pPr>
        <w:spacing w:after="0"/>
        <w:ind w:left="0"/>
        <w:jc w:val="both"/>
      </w:pPr>
      <w:r>
        <w:rPr>
          <w:rFonts w:ascii="Times New Roman"/>
          <w:b w:val="false"/>
          <w:i w:val="false"/>
          <w:color w:val="000000"/>
          <w:sz w:val="28"/>
        </w:rPr>
        <w:t>
      "Мукашев Тулеубек Тулеуович – государственный и общественный деятель (по согласованию)";</w:t>
      </w:r>
    </w:p>
    <w:bookmarkEnd w:id="765"/>
    <w:bookmarkStart w:name="z869" w:id="766"/>
    <w:p>
      <w:pPr>
        <w:spacing w:after="0"/>
        <w:ind w:left="0"/>
        <w:jc w:val="both"/>
      </w:pPr>
      <w:r>
        <w:rPr>
          <w:rFonts w:ascii="Times New Roman"/>
          <w:b w:val="false"/>
          <w:i w:val="false"/>
          <w:color w:val="000000"/>
          <w:sz w:val="28"/>
        </w:rPr>
        <w:t>
      строку "Сарым Айдос Әміроллаұлы – депутат Мажилиса Парламента Республики Казахстан (по согласованию)," изложить в следующей редакции;</w:t>
      </w:r>
    </w:p>
    <w:bookmarkEnd w:id="766"/>
    <w:bookmarkStart w:name="z870" w:id="767"/>
    <w:p>
      <w:pPr>
        <w:spacing w:after="0"/>
        <w:ind w:left="0"/>
        <w:jc w:val="both"/>
      </w:pPr>
      <w:r>
        <w:rPr>
          <w:rFonts w:ascii="Times New Roman"/>
          <w:b w:val="false"/>
          <w:i w:val="false"/>
          <w:color w:val="000000"/>
          <w:sz w:val="28"/>
        </w:rPr>
        <w:t>
      "Сарым Айдос Әміроллаұлы – государственный и общественный деятель (по согласованию),";</w:t>
      </w:r>
    </w:p>
    <w:bookmarkEnd w:id="767"/>
    <w:bookmarkStart w:name="z871" w:id="768"/>
    <w:p>
      <w:pPr>
        <w:spacing w:after="0"/>
        <w:ind w:left="0"/>
        <w:jc w:val="both"/>
      </w:pPr>
      <w:r>
        <w:rPr>
          <w:rFonts w:ascii="Times New Roman"/>
          <w:b w:val="false"/>
          <w:i w:val="false"/>
          <w:color w:val="000000"/>
          <w:sz w:val="28"/>
        </w:rPr>
        <w:t>
      строку "Бейсенбаев Елнур Сабыржанович – депутат Мажилиса Парламента Республики Казахстан (по согласованию)," исключить;</w:t>
      </w:r>
    </w:p>
    <w:bookmarkEnd w:id="768"/>
    <w:bookmarkStart w:name="z872" w:id="76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Республиканской комиссии по вопросам государственных символов и геральдики ведомственных и иных, приравненных к ним, наград, утвержденном вышеназванным Указом:</w:t>
      </w:r>
    </w:p>
    <w:bookmarkEnd w:id="7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15</w:t>
      </w:r>
      <w:r>
        <w:rPr>
          <w:rFonts w:ascii="Times New Roman"/>
          <w:b w:val="false"/>
          <w:i w:val="false"/>
          <w:color w:val="000000"/>
          <w:sz w:val="28"/>
        </w:rPr>
        <w:t xml:space="preserve"> изложить в следующей редакции:</w:t>
      </w:r>
    </w:p>
    <w:bookmarkStart w:name="z874" w:id="770"/>
    <w:p>
      <w:pPr>
        <w:spacing w:after="0"/>
        <w:ind w:left="0"/>
        <w:jc w:val="both"/>
      </w:pPr>
      <w:r>
        <w:rPr>
          <w:rFonts w:ascii="Times New Roman"/>
          <w:b w:val="false"/>
          <w:i w:val="false"/>
          <w:color w:val="000000"/>
          <w:sz w:val="28"/>
        </w:rPr>
        <w:t>
      "15. Решения Комиссии носят рекомендательный характер и оформляются протоколом.".</w:t>
      </w:r>
    </w:p>
    <w:bookmarkEnd w:id="770"/>
    <w:bookmarkStart w:name="z875" w:id="771"/>
    <w:p>
      <w:pPr>
        <w:spacing w:after="0"/>
        <w:ind w:left="0"/>
        <w:jc w:val="both"/>
      </w:pPr>
      <w:r>
        <w:rPr>
          <w:rFonts w:ascii="Times New Roman"/>
          <w:b w:val="false"/>
          <w:i w:val="false"/>
          <w:color w:val="000000"/>
          <w:sz w:val="28"/>
        </w:rPr>
        <w:t xml:space="preserve">
      44.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20 октября 2011 года № 166 "О некоторых вопросах органов прокуратуры Республики Казахстан":</w:t>
      </w:r>
    </w:p>
    <w:bookmarkEnd w:id="7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877" w:id="772"/>
    <w:p>
      <w:pPr>
        <w:spacing w:after="0"/>
        <w:ind w:left="0"/>
        <w:jc w:val="both"/>
      </w:pPr>
      <w:r>
        <w:rPr>
          <w:rFonts w:ascii="Times New Roman"/>
          <w:b w:val="false"/>
          <w:i w:val="false"/>
          <w:color w:val="000000"/>
          <w:sz w:val="28"/>
        </w:rPr>
        <w:t xml:space="preserve">
      "В соответствии с подпунктом 3) </w:t>
      </w:r>
      <w:r>
        <w:rPr>
          <w:rFonts w:ascii="Times New Roman"/>
          <w:b w:val="false"/>
          <w:i w:val="false"/>
          <w:color w:val="000000"/>
          <w:sz w:val="28"/>
        </w:rPr>
        <w:t>пункта 2</w:t>
      </w:r>
      <w:r>
        <w:rPr>
          <w:rFonts w:ascii="Times New Roman"/>
          <w:b w:val="false"/>
          <w:i w:val="false"/>
          <w:color w:val="000000"/>
          <w:sz w:val="28"/>
        </w:rPr>
        <w:t xml:space="preserve"> статьи 26 Конституционного закона Республики Казахстан "О Президенте Республики Казахстан" ПОСТАНОВЛЯЮ:".</w:t>
      </w:r>
    </w:p>
    <w:bookmarkEnd w:id="772"/>
    <w:bookmarkStart w:name="z878" w:id="773"/>
    <w:p>
      <w:pPr>
        <w:spacing w:after="0"/>
        <w:ind w:left="0"/>
        <w:jc w:val="both"/>
      </w:pPr>
      <w:r>
        <w:rPr>
          <w:rFonts w:ascii="Times New Roman"/>
          <w:b w:val="false"/>
          <w:i w:val="false"/>
          <w:color w:val="000000"/>
          <w:sz w:val="28"/>
        </w:rPr>
        <w:t xml:space="preserve">
      45.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14 марта 2012 года № 285 "Об Энергетическом совете при Президенте Республики Казахстан":</w:t>
      </w:r>
    </w:p>
    <w:bookmarkEnd w:id="773"/>
    <w:bookmarkStart w:name="z879" w:id="77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преамбуле</w:t>
      </w:r>
      <w:r>
        <w:rPr>
          <w:rFonts w:ascii="Times New Roman"/>
          <w:b w:val="false"/>
          <w:i w:val="false"/>
          <w:color w:val="000000"/>
          <w:sz w:val="28"/>
        </w:rPr>
        <w:t xml:space="preserve"> слова "подпунктом 10) статьи 19" заменить словами "подпунктом 8) статьи 22";</w:t>
      </w:r>
    </w:p>
    <w:bookmarkEnd w:id="774"/>
    <w:bookmarkStart w:name="z880" w:id="77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Энергетическом совете при Президенте Республики Казахстан, утвержденном вышеназванным Указом:</w:t>
      </w:r>
    </w:p>
    <w:bookmarkEnd w:id="7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w:t>
      </w:r>
      <w:r>
        <w:rPr>
          <w:rFonts w:ascii="Times New Roman"/>
          <w:b w:val="false"/>
          <w:i w:val="false"/>
          <w:color w:val="000000"/>
          <w:sz w:val="28"/>
        </w:rPr>
        <w:t xml:space="preserve"> изложить в следующей редакции:</w:t>
      </w:r>
    </w:p>
    <w:bookmarkStart w:name="z882" w:id="776"/>
    <w:p>
      <w:pPr>
        <w:spacing w:after="0"/>
        <w:ind w:left="0"/>
        <w:jc w:val="both"/>
      </w:pPr>
      <w:r>
        <w:rPr>
          <w:rFonts w:ascii="Times New Roman"/>
          <w:b w:val="false"/>
          <w:i w:val="false"/>
          <w:color w:val="000000"/>
          <w:sz w:val="28"/>
        </w:rPr>
        <w:t>
      "14. Решения Совета могут быть опубликованы в средствах массовой информации или доведены до сведения субъектов энергетической отрасли любым иным способом в соответствии с законодательством Республики Казахстан. Перечень и объем информации для публикации либо передачи субъектам энергетической отрасли определяются Советом.".</w:t>
      </w:r>
    </w:p>
    <w:bookmarkEnd w:id="776"/>
    <w:bookmarkStart w:name="z883" w:id="777"/>
    <w:p>
      <w:pPr>
        <w:spacing w:after="0"/>
        <w:ind w:left="0"/>
        <w:jc w:val="both"/>
      </w:pPr>
      <w:r>
        <w:rPr>
          <w:rFonts w:ascii="Times New Roman"/>
          <w:b w:val="false"/>
          <w:i w:val="false"/>
          <w:color w:val="000000"/>
          <w:sz w:val="28"/>
        </w:rPr>
        <w:t xml:space="preserve">
      46.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7 мая 2012 года № 319 "Об утверждении текста присяги сотрудника специального государственного органа Республики Казахстан и Правил ее принесения":</w:t>
      </w:r>
    </w:p>
    <w:bookmarkEnd w:id="777"/>
    <w:bookmarkStart w:name="z884" w:id="77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Присяге</w:t>
      </w:r>
      <w:r>
        <w:rPr>
          <w:rFonts w:ascii="Times New Roman"/>
          <w:b w:val="false"/>
          <w:i w:val="false"/>
          <w:color w:val="000000"/>
          <w:sz w:val="28"/>
        </w:rPr>
        <w:t xml:space="preserve"> сотрудника специального государственного органа Республики Казахстан, утвержденном вышеназванным Указом:</w:t>
      </w:r>
    </w:p>
    <w:bookmarkEnd w:id="778"/>
    <w:bookmarkStart w:name="z885" w:id="779"/>
    <w:p>
      <w:pPr>
        <w:spacing w:after="0"/>
        <w:ind w:left="0"/>
        <w:jc w:val="both"/>
      </w:pPr>
      <w:r>
        <w:rPr>
          <w:rFonts w:ascii="Times New Roman"/>
          <w:b w:val="false"/>
          <w:i w:val="false"/>
          <w:color w:val="000000"/>
          <w:sz w:val="28"/>
        </w:rPr>
        <w:t>
      абзацы первый и второй части первой изложить в следующей редакции:</w:t>
      </w:r>
    </w:p>
    <w:bookmarkEnd w:id="779"/>
    <w:bookmarkStart w:name="z886" w:id="780"/>
    <w:p>
      <w:pPr>
        <w:spacing w:after="0"/>
        <w:ind w:left="0"/>
        <w:jc w:val="both"/>
      </w:pPr>
      <w:r>
        <w:rPr>
          <w:rFonts w:ascii="Times New Roman"/>
          <w:b w:val="false"/>
          <w:i w:val="false"/>
          <w:color w:val="000000"/>
          <w:sz w:val="28"/>
        </w:rPr>
        <w:t>
      "Я, ________________________ (Ф.И.О.), гражданин Республики Казахстан, поступая на службу в специальный государственный орган Республики Казахстан, осознавая особое доверие со стороны общества и государства, свою высокую ответственность в деле защиты Суверенитета и национальной безопасности Республики Казахстан, торжественно клянусь:</w:t>
      </w:r>
    </w:p>
    <w:bookmarkEnd w:id="780"/>
    <w:bookmarkStart w:name="z887" w:id="781"/>
    <w:p>
      <w:pPr>
        <w:spacing w:after="0"/>
        <w:ind w:left="0"/>
        <w:jc w:val="both"/>
      </w:pPr>
      <w:r>
        <w:rPr>
          <w:rFonts w:ascii="Times New Roman"/>
          <w:b w:val="false"/>
          <w:i w:val="false"/>
          <w:color w:val="000000"/>
          <w:sz w:val="28"/>
        </w:rPr>
        <w:t>
      быть преданным единому народу и Президенту Республики Казахстан;".</w:t>
      </w:r>
    </w:p>
    <w:bookmarkEnd w:id="781"/>
    <w:bookmarkStart w:name="z888" w:id="782"/>
    <w:p>
      <w:pPr>
        <w:spacing w:after="0"/>
        <w:ind w:left="0"/>
        <w:jc w:val="both"/>
      </w:pPr>
      <w:r>
        <w:rPr>
          <w:rFonts w:ascii="Times New Roman"/>
          <w:b w:val="false"/>
          <w:i w:val="false"/>
          <w:color w:val="000000"/>
          <w:sz w:val="28"/>
        </w:rPr>
        <w:t xml:space="preserve">
      47.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7 марта 2013 года № 520 "О Национальной комиссии по кадровой политике при Президенте Республики Казахстан и кадровых комиссиях областей, городов республиканского значения, столицы":</w:t>
      </w:r>
    </w:p>
    <w:bookmarkEnd w:id="782"/>
    <w:bookmarkStart w:name="z889" w:id="78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Национальной комиссии по кадровой политике при Президенте Республики Казахстан, утвержденном вышеназванным Указом:</w:t>
      </w:r>
    </w:p>
    <w:bookmarkEnd w:id="783"/>
    <w:bookmarkStart w:name="z890" w:id="784"/>
    <w:p>
      <w:pPr>
        <w:spacing w:after="0"/>
        <w:ind w:left="0"/>
        <w:jc w:val="both"/>
      </w:pPr>
      <w:r>
        <w:rPr>
          <w:rFonts w:ascii="Times New Roman"/>
          <w:b w:val="false"/>
          <w:i w:val="false"/>
          <w:color w:val="000000"/>
          <w:sz w:val="28"/>
        </w:rPr>
        <w:t>
      по всему тексту слова "законодательными актами", "Парламента" заменить соответственно словами "законами", "Курултая";</w:t>
      </w:r>
    </w:p>
    <w:bookmarkEnd w:id="784"/>
    <w:bookmarkStart w:name="z891" w:id="78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должностном cоставе</w:t>
      </w:r>
      <w:r>
        <w:rPr>
          <w:rFonts w:ascii="Times New Roman"/>
          <w:b w:val="false"/>
          <w:i w:val="false"/>
          <w:color w:val="000000"/>
          <w:sz w:val="28"/>
        </w:rPr>
        <w:t xml:space="preserve"> Национальной комиссии по кадровой политике при Президенте Республики Казахстан, утвержденном вышеназванным Указом:</w:t>
      </w:r>
    </w:p>
    <w:bookmarkEnd w:id="785"/>
    <w:bookmarkStart w:name="z892" w:id="786"/>
    <w:p>
      <w:pPr>
        <w:spacing w:after="0"/>
        <w:ind w:left="0"/>
        <w:jc w:val="both"/>
      </w:pPr>
      <w:r>
        <w:rPr>
          <w:rFonts w:ascii="Times New Roman"/>
          <w:b w:val="false"/>
          <w:i w:val="false"/>
          <w:color w:val="000000"/>
          <w:sz w:val="28"/>
        </w:rPr>
        <w:t>
      строку "заместитель Председателя Сената Парламента Республики Казахстан" изложить в следующей редакции:</w:t>
      </w:r>
    </w:p>
    <w:bookmarkEnd w:id="786"/>
    <w:bookmarkStart w:name="z893" w:id="787"/>
    <w:p>
      <w:pPr>
        <w:spacing w:after="0"/>
        <w:ind w:left="0"/>
        <w:jc w:val="both"/>
      </w:pPr>
      <w:r>
        <w:rPr>
          <w:rFonts w:ascii="Times New Roman"/>
          <w:b w:val="false"/>
          <w:i w:val="false"/>
          <w:color w:val="000000"/>
          <w:sz w:val="28"/>
        </w:rPr>
        <w:t>
      "заместитель Председателя Курултая Республики Казахстан";</w:t>
      </w:r>
    </w:p>
    <w:bookmarkEnd w:id="787"/>
    <w:bookmarkStart w:name="z894" w:id="788"/>
    <w:p>
      <w:pPr>
        <w:spacing w:after="0"/>
        <w:ind w:left="0"/>
        <w:jc w:val="both"/>
      </w:pPr>
      <w:r>
        <w:rPr>
          <w:rFonts w:ascii="Times New Roman"/>
          <w:b w:val="false"/>
          <w:i w:val="false"/>
          <w:color w:val="000000"/>
          <w:sz w:val="28"/>
        </w:rPr>
        <w:t>
      строку "заместитель Председателя Мажилиса Парламента Республики Казахстан" исключить;</w:t>
      </w:r>
    </w:p>
    <w:bookmarkEnd w:id="788"/>
    <w:bookmarkStart w:name="z895" w:id="78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Типовом положении</w:t>
      </w:r>
      <w:r>
        <w:rPr>
          <w:rFonts w:ascii="Times New Roman"/>
          <w:b w:val="false"/>
          <w:i w:val="false"/>
          <w:color w:val="000000"/>
          <w:sz w:val="28"/>
        </w:rPr>
        <w:t xml:space="preserve"> о кадровой комиссии области, города республиканского значения, столицы, утвержденном вышеназванным Указом:</w:t>
      </w:r>
    </w:p>
    <w:bookmarkEnd w:id="789"/>
    <w:bookmarkStart w:name="z896" w:id="79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"законодательными актами" заменить словом "законами".</w:t>
      </w:r>
    </w:p>
    <w:bookmarkEnd w:id="790"/>
    <w:bookmarkStart w:name="z897" w:id="791"/>
    <w:p>
      <w:pPr>
        <w:spacing w:after="0"/>
        <w:ind w:left="0"/>
        <w:jc w:val="both"/>
      </w:pPr>
      <w:r>
        <w:rPr>
          <w:rFonts w:ascii="Times New Roman"/>
          <w:b w:val="false"/>
          <w:i w:val="false"/>
          <w:color w:val="000000"/>
          <w:sz w:val="28"/>
        </w:rPr>
        <w:t xml:space="preserve">
      48.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 апреля 2013 года № 537 "О некоторых вопросах кадровой политики в правоохранительных органах Республики Казахстан":</w:t>
      </w:r>
    </w:p>
    <w:bookmarkEnd w:id="791"/>
    <w:bookmarkStart w:name="z898" w:id="79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Комиссии при Президенте Республики Казахстан по вопросам кадровой политики в правоохранительных органах Республики Казахстан, утвержденном вышеназванным Указом:</w:t>
      </w:r>
    </w:p>
    <w:bookmarkEnd w:id="792"/>
    <w:bookmarkStart w:name="z899" w:id="79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"законодательными актами" заменить словом "законами".</w:t>
      </w:r>
    </w:p>
    <w:bookmarkEnd w:id="793"/>
    <w:bookmarkStart w:name="z900" w:id="794"/>
    <w:p>
      <w:pPr>
        <w:spacing w:after="0"/>
        <w:ind w:left="0"/>
        <w:jc w:val="both"/>
      </w:pPr>
      <w:r>
        <w:rPr>
          <w:rFonts w:ascii="Times New Roman"/>
          <w:b w:val="false"/>
          <w:i w:val="false"/>
          <w:color w:val="000000"/>
          <w:sz w:val="28"/>
        </w:rPr>
        <w:t xml:space="preserve">
      49.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28 августа 2013 года № 624 "О формировании Президентского кадрового резерва специальных государственных органов Республики Казахстан":</w:t>
      </w:r>
    </w:p>
    <w:bookmarkEnd w:id="794"/>
    <w:bookmarkStart w:name="z901" w:id="79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формирования Президентского кадрового резерва специальных государственных органов Республики Казахстан, утвержденных вышеназванным Указом:</w:t>
      </w:r>
    </w:p>
    <w:bookmarkEnd w:id="795"/>
    <w:bookmarkStart w:name="z902" w:id="796"/>
    <w:p>
      <w:pPr>
        <w:spacing w:after="0"/>
        <w:ind w:left="0"/>
        <w:jc w:val="both"/>
      </w:pPr>
      <w:r>
        <w:rPr>
          <w:rFonts w:ascii="Times New Roman"/>
          <w:b w:val="false"/>
          <w:i w:val="false"/>
          <w:color w:val="000000"/>
          <w:sz w:val="28"/>
        </w:rPr>
        <w:t>
      в часть вторую пункта 5 вносится изменение в текст на казахском языке, текст на русском языке не изменяется.</w:t>
      </w:r>
    </w:p>
    <w:bookmarkEnd w:id="796"/>
    <w:bookmarkStart w:name="z903" w:id="797"/>
    <w:p>
      <w:pPr>
        <w:spacing w:after="0"/>
        <w:ind w:left="0"/>
        <w:jc w:val="both"/>
      </w:pPr>
      <w:r>
        <w:rPr>
          <w:rFonts w:ascii="Times New Roman"/>
          <w:b w:val="false"/>
          <w:i w:val="false"/>
          <w:color w:val="000000"/>
          <w:sz w:val="28"/>
        </w:rPr>
        <w:t xml:space="preserve">
      50.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 декабря 2013 года № 704 "Об утверждении Типового регламента маслихата":</w:t>
      </w:r>
    </w:p>
    <w:bookmarkEnd w:id="797"/>
    <w:bookmarkStart w:name="z904" w:id="79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Типовом регламенте маслихата</w:t>
      </w:r>
      <w:r>
        <w:rPr>
          <w:rFonts w:ascii="Times New Roman"/>
          <w:b w:val="false"/>
          <w:i w:val="false"/>
          <w:color w:val="000000"/>
          <w:sz w:val="28"/>
        </w:rPr>
        <w:t>, утвержденном вышеназванным Указом:</w:t>
      </w:r>
    </w:p>
    <w:bookmarkEnd w:id="7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906" w:id="799"/>
    <w:p>
      <w:pPr>
        <w:spacing w:after="0"/>
        <w:ind w:left="0"/>
        <w:jc w:val="both"/>
      </w:pPr>
      <w:r>
        <w:rPr>
          <w:rFonts w:ascii="Times New Roman"/>
          <w:b w:val="false"/>
          <w:i w:val="false"/>
          <w:color w:val="000000"/>
          <w:sz w:val="28"/>
        </w:rPr>
        <w:t>
      "2. Маслихат (местный представительный орган) является выборным органом, избираемым населением столицы, области и города республиканского значения или района (города областного значения), выражающим волю населения и в соответствии с законодательством Республики Казахстан определяющим меры, необходимые для ее реализации, контролирующим их осуществление. Маслихат не обладает правами юридического лица.";</w:t>
      </w:r>
    </w:p>
    <w:bookmarkEnd w:id="799"/>
    <w:bookmarkStart w:name="z907" w:id="800"/>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14</w:t>
      </w:r>
      <w:r>
        <w:rPr>
          <w:rFonts w:ascii="Times New Roman"/>
          <w:b w:val="false"/>
          <w:i w:val="false"/>
          <w:color w:val="000000"/>
          <w:sz w:val="28"/>
        </w:rPr>
        <w:t xml:space="preserve"> изложить в следующей редакции:</w:t>
      </w:r>
    </w:p>
    <w:bookmarkEnd w:id="800"/>
    <w:bookmarkStart w:name="z908" w:id="801"/>
    <w:p>
      <w:pPr>
        <w:spacing w:after="0"/>
        <w:ind w:left="0"/>
        <w:jc w:val="both"/>
      </w:pPr>
      <w:r>
        <w:rPr>
          <w:rFonts w:ascii="Times New Roman"/>
          <w:b w:val="false"/>
          <w:i w:val="false"/>
          <w:color w:val="000000"/>
          <w:sz w:val="28"/>
        </w:rPr>
        <w:t>
      "14. По вопросам, относящимся к ведению маслихата, на сессии маслихата столицы, областей и городов республиканского значения приглашаются председатели маслихатов районов (города областного значения), депутаты Курултая Республики Казахстан, акимы столицы, областей и городов республиканского значения, районов (города областного значения), соответствующей территории, руководители и иные должностные лица организаций, информация о работе которых рассматривается на сессии. Допускается присутствие на сессиях представителей средств массовой информации, государственных органов и общественных объединений по приглашению председателя маслихата.";</w:t>
      </w:r>
    </w:p>
    <w:bookmarkEnd w:id="801"/>
    <w:bookmarkStart w:name="z909" w:id="802"/>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20</w:t>
      </w:r>
      <w:r>
        <w:rPr>
          <w:rFonts w:ascii="Times New Roman"/>
          <w:b w:val="false"/>
          <w:i w:val="false"/>
          <w:color w:val="000000"/>
          <w:sz w:val="28"/>
        </w:rPr>
        <w:t xml:space="preserve"> изложить в следующей редакции:</w:t>
      </w:r>
    </w:p>
    <w:bookmarkEnd w:id="802"/>
    <w:bookmarkStart w:name="z910" w:id="803"/>
    <w:p>
      <w:pPr>
        <w:spacing w:after="0"/>
        <w:ind w:left="0"/>
        <w:jc w:val="both"/>
      </w:pPr>
      <w:r>
        <w:rPr>
          <w:rFonts w:ascii="Times New Roman"/>
          <w:b w:val="false"/>
          <w:i w:val="false"/>
          <w:color w:val="000000"/>
          <w:sz w:val="28"/>
        </w:rPr>
        <w:t>
      "Принятые к рассмотрению проекты решений с приложением всех необходимых материалов направляются председателем маслихата в постоянные комиссии для рассмотрения и подготовки предложений. Одновременно одной из постоянных комиссий на уровне маслихатов столицы, областей и городов республиканского значения могут быть поручены подготовка заключения по проекту акта маслихата, содоклада на сессию, проведение сбора и анализа дополнительной информации.";</w:t>
      </w:r>
    </w:p>
    <w:bookmarkEnd w:id="803"/>
    <w:bookmarkStart w:name="z911" w:id="804"/>
    <w:p>
      <w:pPr>
        <w:spacing w:after="0"/>
        <w:ind w:left="0"/>
        <w:jc w:val="both"/>
      </w:pPr>
      <w:r>
        <w:rPr>
          <w:rFonts w:ascii="Times New Roman"/>
          <w:b w:val="false"/>
          <w:i w:val="false"/>
          <w:color w:val="000000"/>
          <w:sz w:val="28"/>
        </w:rPr>
        <w:t xml:space="preserve">
      часть пятую </w:t>
      </w:r>
      <w:r>
        <w:rPr>
          <w:rFonts w:ascii="Times New Roman"/>
          <w:b w:val="false"/>
          <w:i w:val="false"/>
          <w:color w:val="000000"/>
          <w:sz w:val="28"/>
        </w:rPr>
        <w:t>пункта 29</w:t>
      </w:r>
      <w:r>
        <w:rPr>
          <w:rFonts w:ascii="Times New Roman"/>
          <w:b w:val="false"/>
          <w:i w:val="false"/>
          <w:color w:val="000000"/>
          <w:sz w:val="28"/>
        </w:rPr>
        <w:t xml:space="preserve"> изложить в следующей редакции:</w:t>
      </w:r>
    </w:p>
    <w:bookmarkEnd w:id="804"/>
    <w:bookmarkStart w:name="z912" w:id="805"/>
    <w:p>
      <w:pPr>
        <w:spacing w:after="0"/>
        <w:ind w:left="0"/>
        <w:jc w:val="both"/>
      </w:pPr>
      <w:r>
        <w:rPr>
          <w:rFonts w:ascii="Times New Roman"/>
          <w:b w:val="false"/>
          <w:i w:val="false"/>
          <w:color w:val="000000"/>
          <w:sz w:val="28"/>
        </w:rPr>
        <w:t>
      "Бюджет столицы, областной бюджет, бюджет города республиканского значения утверждаются на сессии соответствующего маслихата не позднее двухнедельного срока после подписания Президентом Республики Казахстан закона о республиканском бюджете. Районный (города областного значения) бюджет утверждается соответствующим маслихатом не позднее двухнедельного срока после подписания решения областного маслихата об утверждении областного бюджета. Бюджеты городов районного значения, сел, поселков, сельских округов утверждаются маслихатом района (города областного значения) до конца финансового года со дня подписания решения маслихата района (города областного значения) об утверждении районного (города областного значения) бюджета.";</w:t>
      </w:r>
    </w:p>
    <w:bookmarkEnd w:id="8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37</w:t>
      </w:r>
      <w:r>
        <w:rPr>
          <w:rFonts w:ascii="Times New Roman"/>
          <w:b w:val="false"/>
          <w:i w:val="false"/>
          <w:color w:val="000000"/>
          <w:sz w:val="28"/>
        </w:rPr>
        <w:t xml:space="preserve"> изложить в следующей редакции:</w:t>
      </w:r>
    </w:p>
    <w:bookmarkStart w:name="z914" w:id="806"/>
    <w:p>
      <w:pPr>
        <w:spacing w:after="0"/>
        <w:ind w:left="0"/>
        <w:jc w:val="both"/>
      </w:pPr>
      <w:r>
        <w:rPr>
          <w:rFonts w:ascii="Times New Roman"/>
          <w:b w:val="false"/>
          <w:i w:val="false"/>
          <w:color w:val="000000"/>
          <w:sz w:val="28"/>
        </w:rPr>
        <w:t>
      "37. Отчеты ревизионных комиссий столицы, областей, городов республиканского значения об исполнении бюджета рассматриваются маслихатом ежегодно.";</w:t>
      </w:r>
    </w:p>
    <w:bookmarkEnd w:id="806"/>
    <w:bookmarkStart w:name="z915" w:id="807"/>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39</w:t>
      </w:r>
      <w:r>
        <w:rPr>
          <w:rFonts w:ascii="Times New Roman"/>
          <w:b w:val="false"/>
          <w:i w:val="false"/>
          <w:color w:val="000000"/>
          <w:sz w:val="28"/>
        </w:rPr>
        <w:t xml:space="preserve"> изложить в следующей редакции:</w:t>
      </w:r>
    </w:p>
    <w:bookmarkEnd w:id="807"/>
    <w:bookmarkStart w:name="z916" w:id="808"/>
    <w:p>
      <w:pPr>
        <w:spacing w:after="0"/>
        <w:ind w:left="0"/>
        <w:jc w:val="both"/>
      </w:pPr>
      <w:r>
        <w:rPr>
          <w:rFonts w:ascii="Times New Roman"/>
          <w:b w:val="false"/>
          <w:i w:val="false"/>
          <w:color w:val="000000"/>
          <w:sz w:val="28"/>
        </w:rPr>
        <w:t>
      "39. Отчет маслихата столицы, области, города республиканского значения представляется населению не реже одного раза в год на отчетных встречах группой депутатов, возглавляемой председателем маслихата либо лицом, его замещающим, либо председателями постоянных комиссий.";</w:t>
      </w:r>
    </w:p>
    <w:bookmarkEnd w:id="808"/>
    <w:bookmarkStart w:name="z917" w:id="809"/>
    <w:p>
      <w:pPr>
        <w:spacing w:after="0"/>
        <w:ind w:left="0"/>
        <w:jc w:val="both"/>
      </w:pPr>
      <w:r>
        <w:rPr>
          <w:rFonts w:ascii="Times New Roman"/>
          <w:b w:val="false"/>
          <w:i w:val="false"/>
          <w:color w:val="000000"/>
          <w:sz w:val="28"/>
        </w:rPr>
        <w:t xml:space="preserve">
      заголовок </w:t>
      </w:r>
      <w:r>
        <w:rPr>
          <w:rFonts w:ascii="Times New Roman"/>
          <w:b w:val="false"/>
          <w:i w:val="false"/>
          <w:color w:val="000000"/>
          <w:sz w:val="28"/>
        </w:rPr>
        <w:t>параграфа 4</w:t>
      </w:r>
      <w:r>
        <w:rPr>
          <w:rFonts w:ascii="Times New Roman"/>
          <w:b w:val="false"/>
          <w:i w:val="false"/>
          <w:color w:val="000000"/>
          <w:sz w:val="28"/>
        </w:rPr>
        <w:t xml:space="preserve"> изложить в следующей редакции:</w:t>
      </w:r>
    </w:p>
    <w:bookmarkEnd w:id="809"/>
    <w:bookmarkStart w:name="z918" w:id="810"/>
    <w:p>
      <w:pPr>
        <w:spacing w:after="0"/>
        <w:ind w:left="0"/>
        <w:jc w:val="both"/>
      </w:pPr>
      <w:r>
        <w:rPr>
          <w:rFonts w:ascii="Times New Roman"/>
          <w:b w:val="false"/>
          <w:i w:val="false"/>
          <w:color w:val="000000"/>
          <w:sz w:val="28"/>
        </w:rPr>
        <w:t>
      "Параграф 4. Председатель постоянной комиссии маслихата столицы, области, города республиканского значения, осуществляющий свою деятельность на постоянной основе";</w:t>
      </w:r>
    </w:p>
    <w:bookmarkEnd w:id="8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57</w:t>
      </w:r>
      <w:r>
        <w:rPr>
          <w:rFonts w:ascii="Times New Roman"/>
          <w:b w:val="false"/>
          <w:i w:val="false"/>
          <w:color w:val="000000"/>
          <w:sz w:val="28"/>
        </w:rPr>
        <w:t xml:space="preserve"> изложить в следующей редакции:</w:t>
      </w:r>
    </w:p>
    <w:bookmarkStart w:name="z920" w:id="811"/>
    <w:p>
      <w:pPr>
        <w:spacing w:after="0"/>
        <w:ind w:left="0"/>
        <w:jc w:val="both"/>
      </w:pPr>
      <w:r>
        <w:rPr>
          <w:rFonts w:ascii="Times New Roman"/>
          <w:b w:val="false"/>
          <w:i w:val="false"/>
          <w:color w:val="000000"/>
          <w:sz w:val="28"/>
        </w:rPr>
        <w:t>
      "57. Председатель постоянной комиссии маслихата столицы, области, города республиканского значения (далее – председатель постоянной комиссии, работающий на постоянной основе) может являться должностным лицом, работающим на постоянной основе.</w:t>
      </w:r>
    </w:p>
    <w:bookmarkEnd w:id="811"/>
    <w:bookmarkStart w:name="z921" w:id="812"/>
    <w:p>
      <w:pPr>
        <w:spacing w:after="0"/>
        <w:ind w:left="0"/>
        <w:jc w:val="both"/>
      </w:pPr>
      <w:r>
        <w:rPr>
          <w:rFonts w:ascii="Times New Roman"/>
          <w:b w:val="false"/>
          <w:i w:val="false"/>
          <w:color w:val="000000"/>
          <w:sz w:val="28"/>
        </w:rPr>
        <w:t>
      Председатель постоянной комиссии, работающий на постоянной основе, избирается в соответствии с пунктом 54 настоящего Регламента.</w:t>
      </w:r>
    </w:p>
    <w:bookmarkEnd w:id="812"/>
    <w:bookmarkStart w:name="z922" w:id="813"/>
    <w:p>
      <w:pPr>
        <w:spacing w:after="0"/>
        <w:ind w:left="0"/>
        <w:jc w:val="both"/>
      </w:pPr>
      <w:r>
        <w:rPr>
          <w:rFonts w:ascii="Times New Roman"/>
          <w:b w:val="false"/>
          <w:i w:val="false"/>
          <w:color w:val="000000"/>
          <w:sz w:val="28"/>
        </w:rPr>
        <w:t>
      Маслихатом столицы, области, города республиканского значения на сессии определяется не более двух постоянных комиссий, возглавляемых председателями постоянной комиссии, работающими на постоянной основе.";</w:t>
      </w:r>
    </w:p>
    <w:bookmarkEnd w:id="8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60</w:t>
      </w:r>
      <w:r>
        <w:rPr>
          <w:rFonts w:ascii="Times New Roman"/>
          <w:b w:val="false"/>
          <w:i w:val="false"/>
          <w:color w:val="000000"/>
          <w:sz w:val="28"/>
        </w:rPr>
        <w:t xml:space="preserve"> изложить в следующей редакции:</w:t>
      </w:r>
    </w:p>
    <w:bookmarkStart w:name="z924" w:id="814"/>
    <w:p>
      <w:pPr>
        <w:spacing w:after="0"/>
        <w:ind w:left="0"/>
        <w:jc w:val="both"/>
      </w:pPr>
      <w:r>
        <w:rPr>
          <w:rFonts w:ascii="Times New Roman"/>
          <w:b w:val="false"/>
          <w:i w:val="false"/>
          <w:color w:val="000000"/>
          <w:sz w:val="28"/>
        </w:rPr>
        <w:t>
      "60. При отсутствии председателя маслихата столицы, области и города республиканского значения его полномочия временно осуществляются председателем одной из постоянных комиссий, работающим на постоянной основе, который определяется на сессии маслихата на весь срок очередного созыва.</w:t>
      </w:r>
    </w:p>
    <w:bookmarkEnd w:id="814"/>
    <w:bookmarkStart w:name="z925" w:id="815"/>
    <w:p>
      <w:pPr>
        <w:spacing w:after="0"/>
        <w:ind w:left="0"/>
        <w:jc w:val="both"/>
      </w:pPr>
      <w:r>
        <w:rPr>
          <w:rFonts w:ascii="Times New Roman"/>
          <w:b w:val="false"/>
          <w:i w:val="false"/>
          <w:color w:val="000000"/>
          <w:sz w:val="28"/>
        </w:rPr>
        <w:t>
      Председатель постоянной комиссии, работающий на постоянной основе, при временном осуществлении полномочий председателя маслихата столицы, области и города республиканского значения не имеет права решающего голоса в случае, если ответственным за рассмотрение вопроса была постоянная комиссия, председателем которой он является.</w:t>
      </w:r>
    </w:p>
    <w:bookmarkEnd w:id="815"/>
    <w:bookmarkStart w:name="z926" w:id="816"/>
    <w:p>
      <w:pPr>
        <w:spacing w:after="0"/>
        <w:ind w:left="0"/>
        <w:jc w:val="both"/>
      </w:pPr>
      <w:r>
        <w:rPr>
          <w:rFonts w:ascii="Times New Roman"/>
          <w:b w:val="false"/>
          <w:i w:val="false"/>
          <w:color w:val="000000"/>
          <w:sz w:val="28"/>
        </w:rPr>
        <w:t>
      При отсутствии председателя одной из постоянных комиссий, работающего на постоянной основе, его полномочия временно осуществляются другим председателем постоянной комиссии, работающим на постоянной основе, или по решению председателя маслихата депутатом, являющимся членом данной постоянной комиссии маслихата.".</w:t>
      </w:r>
    </w:p>
    <w:bookmarkEnd w:id="816"/>
    <w:bookmarkStart w:name="z927" w:id="817"/>
    <w:p>
      <w:pPr>
        <w:spacing w:after="0"/>
        <w:ind w:left="0"/>
        <w:jc w:val="both"/>
      </w:pPr>
      <w:r>
        <w:rPr>
          <w:rFonts w:ascii="Times New Roman"/>
          <w:b w:val="false"/>
          <w:i w:val="false"/>
          <w:color w:val="000000"/>
          <w:sz w:val="28"/>
        </w:rPr>
        <w:t xml:space="preserve">
      51.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13 января 2014 года № 722 "Об утверждении Правил оформления, выдачи, замены, сдачи, изъятия, учета, хранения и уничтожения дипломатических и служебных паспортов Республики Казахстан и перечня должностных лиц Республики Казахстан, которым выдаются дипломатические и служебные паспорта Республики Казахстан":</w:t>
      </w:r>
    </w:p>
    <w:bookmarkEnd w:id="817"/>
    <w:bookmarkStart w:name="z928" w:id="81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оформления, выдачи, замены, сдачи, изъятия, учета, хранения и уничтожения дипломатических и служебных паспортов Республики Казахстан, утвержденных вышеназванным Указом:</w:t>
      </w:r>
    </w:p>
    <w:bookmarkEnd w:id="818"/>
    <w:bookmarkStart w:name="z929" w:id="819"/>
    <w:p>
      <w:pPr>
        <w:spacing w:after="0"/>
        <w:ind w:left="0"/>
        <w:jc w:val="both"/>
      </w:pPr>
      <w:r>
        <w:rPr>
          <w:rFonts w:ascii="Times New Roman"/>
          <w:b w:val="false"/>
          <w:i w:val="false"/>
          <w:color w:val="000000"/>
          <w:sz w:val="28"/>
        </w:rPr>
        <w:t xml:space="preserve">
      подпункты 4) и 5) </w:t>
      </w:r>
      <w:r>
        <w:rPr>
          <w:rFonts w:ascii="Times New Roman"/>
          <w:b w:val="false"/>
          <w:i w:val="false"/>
          <w:color w:val="000000"/>
          <w:sz w:val="28"/>
        </w:rPr>
        <w:t>пункта 9</w:t>
      </w:r>
      <w:r>
        <w:rPr>
          <w:rFonts w:ascii="Times New Roman"/>
          <w:b w:val="false"/>
          <w:i w:val="false"/>
          <w:color w:val="000000"/>
          <w:sz w:val="28"/>
        </w:rPr>
        <w:t xml:space="preserve"> изложить в следующей редакции:</w:t>
      </w:r>
    </w:p>
    <w:bookmarkEnd w:id="819"/>
    <w:bookmarkStart w:name="z930" w:id="820"/>
    <w:p>
      <w:pPr>
        <w:spacing w:after="0"/>
        <w:ind w:left="0"/>
        <w:jc w:val="both"/>
      </w:pPr>
      <w:r>
        <w:rPr>
          <w:rFonts w:ascii="Times New Roman"/>
          <w:b w:val="false"/>
          <w:i w:val="false"/>
          <w:color w:val="000000"/>
          <w:sz w:val="28"/>
        </w:rPr>
        <w:t>
      "4) две цветные фотографии размером 3,5 х 4,5 см. Фотография должна соответствовать возрасту гражданина Республики Казахстан на момент оформления документа, должна быть выполнена строго в анфас на светлом фоне, причем лицо должно занимать около 70-80 % общей площади фотографии. Не допускается использование изображений, изготовленных методом компьютерного сканирования, моделирования или ксерокопирования;</w:t>
      </w:r>
    </w:p>
    <w:bookmarkEnd w:id="820"/>
    <w:bookmarkStart w:name="z931" w:id="821"/>
    <w:p>
      <w:pPr>
        <w:spacing w:after="0"/>
        <w:ind w:left="0"/>
        <w:jc w:val="both"/>
      </w:pPr>
      <w:r>
        <w:rPr>
          <w:rFonts w:ascii="Times New Roman"/>
          <w:b w:val="false"/>
          <w:i w:val="false"/>
          <w:color w:val="000000"/>
          <w:sz w:val="28"/>
        </w:rPr>
        <w:t>
      5) копию удостоверения личности или паспорта гражданина Республики Казахстан.";</w:t>
      </w:r>
    </w:p>
    <w:bookmarkEnd w:id="8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w:t>
      </w:r>
      <w:r>
        <w:rPr>
          <w:rFonts w:ascii="Times New Roman"/>
          <w:b w:val="false"/>
          <w:i w:val="false"/>
          <w:color w:val="000000"/>
          <w:sz w:val="28"/>
        </w:rPr>
        <w:t xml:space="preserve"> изложить в следующей редакции:</w:t>
      </w:r>
    </w:p>
    <w:bookmarkStart w:name="z933" w:id="822"/>
    <w:p>
      <w:pPr>
        <w:spacing w:after="0"/>
        <w:ind w:left="0"/>
        <w:jc w:val="both"/>
      </w:pPr>
      <w:r>
        <w:rPr>
          <w:rFonts w:ascii="Times New Roman"/>
          <w:b w:val="false"/>
          <w:i w:val="false"/>
          <w:color w:val="000000"/>
          <w:sz w:val="28"/>
        </w:rPr>
        <w:t>
      "17. После возвращения граждан Республики Казахстан из заграничной поездки, если его владелец в месячный срок вновь не выезжает за пределы Республики Казахстан, паспорт подлежит сдаче в архив Министерства в десятидневный срок. В случае необоснованной задержки сдачи паспорта Министерство признает его недействительным.";</w:t>
      </w:r>
    </w:p>
    <w:bookmarkEnd w:id="822"/>
    <w:bookmarkStart w:name="z934" w:id="823"/>
    <w:p>
      <w:pPr>
        <w:spacing w:after="0"/>
        <w:ind w:left="0"/>
        <w:jc w:val="both"/>
      </w:pPr>
      <w:r>
        <w:rPr>
          <w:rFonts w:ascii="Times New Roman"/>
          <w:b w:val="false"/>
          <w:i w:val="false"/>
          <w:color w:val="000000"/>
          <w:sz w:val="28"/>
        </w:rPr>
        <w:t>
      подпункт 4) в приложении 1 к указанным Правилам изложить в следующей редакции:</w:t>
      </w:r>
    </w:p>
    <w:bookmarkEnd w:id="823"/>
    <w:bookmarkStart w:name="z935" w:id="824"/>
    <w:p>
      <w:pPr>
        <w:spacing w:after="0"/>
        <w:ind w:left="0"/>
        <w:jc w:val="both"/>
      </w:pPr>
      <w:r>
        <w:rPr>
          <w:rFonts w:ascii="Times New Roman"/>
          <w:b w:val="false"/>
          <w:i w:val="false"/>
          <w:color w:val="000000"/>
          <w:sz w:val="28"/>
        </w:rPr>
        <w:t>
      "4) копия документа, удостоверяющего личность гражданина Республики Казахстан.";</w:t>
      </w:r>
    </w:p>
    <w:bookmarkEnd w:id="824"/>
    <w:bookmarkStart w:name="z936" w:id="82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должностных лиц Республики Казахстан, которым выдаются дипломатические и служебные паспорта Республики Казахстан, утвержденном вышеназванным Указом:</w:t>
      </w:r>
    </w:p>
    <w:bookmarkEnd w:id="825"/>
    <w:bookmarkStart w:name="z937" w:id="82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 лиц</w:t>
      </w:r>
      <w:r>
        <w:rPr>
          <w:rFonts w:ascii="Times New Roman"/>
          <w:b w:val="false"/>
          <w:i w:val="false"/>
          <w:color w:val="000000"/>
          <w:sz w:val="28"/>
        </w:rPr>
        <w:t>, которым выдается дипломатический паспорт Республики Казахстан:</w:t>
      </w:r>
    </w:p>
    <w:bookmarkEnd w:id="826"/>
    <w:bookmarkStart w:name="z938" w:id="827"/>
    <w:p>
      <w:pPr>
        <w:spacing w:after="0"/>
        <w:ind w:left="0"/>
        <w:jc w:val="both"/>
      </w:pPr>
      <w:r>
        <w:rPr>
          <w:rFonts w:ascii="Times New Roman"/>
          <w:b w:val="false"/>
          <w:i w:val="false"/>
          <w:color w:val="000000"/>
          <w:sz w:val="28"/>
        </w:rPr>
        <w:t>
      дополнить строкой, порядковый номер 2-2, следующего содержания:</w:t>
      </w:r>
    </w:p>
    <w:bookmarkEnd w:id="827"/>
    <w:bookmarkStart w:name="z939" w:id="828"/>
    <w:p>
      <w:pPr>
        <w:spacing w:after="0"/>
        <w:ind w:left="0"/>
        <w:jc w:val="both"/>
      </w:pPr>
      <w:r>
        <w:rPr>
          <w:rFonts w:ascii="Times New Roman"/>
          <w:b w:val="false"/>
          <w:i w:val="false"/>
          <w:color w:val="000000"/>
          <w:sz w:val="28"/>
        </w:rPr>
        <w:t>
      "2-2. Вице-Президент Республики Казахстан.";</w:t>
      </w:r>
    </w:p>
    <w:bookmarkEnd w:id="828"/>
    <w:bookmarkStart w:name="z940" w:id="829"/>
    <w:p>
      <w:pPr>
        <w:spacing w:after="0"/>
        <w:ind w:left="0"/>
        <w:jc w:val="both"/>
      </w:pPr>
      <w:r>
        <w:rPr>
          <w:rFonts w:ascii="Times New Roman"/>
          <w:b w:val="false"/>
          <w:i w:val="false"/>
          <w:color w:val="000000"/>
          <w:sz w:val="28"/>
        </w:rPr>
        <w:t>
      строку, порядковый номер 4, изложить в следующей редакции:</w:t>
      </w:r>
    </w:p>
    <w:bookmarkEnd w:id="829"/>
    <w:bookmarkStart w:name="z941" w:id="830"/>
    <w:p>
      <w:pPr>
        <w:spacing w:after="0"/>
        <w:ind w:left="0"/>
        <w:jc w:val="both"/>
      </w:pPr>
      <w:r>
        <w:rPr>
          <w:rFonts w:ascii="Times New Roman"/>
          <w:b w:val="false"/>
          <w:i w:val="false"/>
          <w:color w:val="000000"/>
          <w:sz w:val="28"/>
        </w:rPr>
        <w:t>
      "4. Председатель Курултая Республики Казахстан.";</w:t>
      </w:r>
    </w:p>
    <w:bookmarkEnd w:id="830"/>
    <w:bookmarkStart w:name="z942" w:id="831"/>
    <w:p>
      <w:pPr>
        <w:spacing w:after="0"/>
        <w:ind w:left="0"/>
        <w:jc w:val="both"/>
      </w:pPr>
      <w:r>
        <w:rPr>
          <w:rFonts w:ascii="Times New Roman"/>
          <w:b w:val="false"/>
          <w:i w:val="false"/>
          <w:color w:val="000000"/>
          <w:sz w:val="28"/>
        </w:rPr>
        <w:t>
      строки, порядковые номера 5 и 6, исключить;</w:t>
      </w:r>
    </w:p>
    <w:bookmarkEnd w:id="831"/>
    <w:bookmarkStart w:name="z943" w:id="832"/>
    <w:p>
      <w:pPr>
        <w:spacing w:after="0"/>
        <w:ind w:left="0"/>
        <w:jc w:val="both"/>
      </w:pPr>
      <w:r>
        <w:rPr>
          <w:rFonts w:ascii="Times New Roman"/>
          <w:b w:val="false"/>
          <w:i w:val="false"/>
          <w:color w:val="000000"/>
          <w:sz w:val="28"/>
        </w:rPr>
        <w:t>
      в строку, порядковый номер 18-1, вносится изменение в текст на казахском языке, текст на русском языке не изменяется;</w:t>
      </w:r>
    </w:p>
    <w:bookmarkEnd w:id="832"/>
    <w:bookmarkStart w:name="z944" w:id="833"/>
    <w:p>
      <w:pPr>
        <w:spacing w:after="0"/>
        <w:ind w:left="0"/>
        <w:jc w:val="both"/>
      </w:pPr>
      <w:r>
        <w:rPr>
          <w:rFonts w:ascii="Times New Roman"/>
          <w:b w:val="false"/>
          <w:i w:val="false"/>
          <w:color w:val="000000"/>
          <w:sz w:val="28"/>
        </w:rPr>
        <w:t>
      строки, порядковые номера 20 и 21, изложить в следующей редакции:</w:t>
      </w:r>
    </w:p>
    <w:bookmarkEnd w:id="833"/>
    <w:bookmarkStart w:name="z945" w:id="834"/>
    <w:p>
      <w:pPr>
        <w:spacing w:after="0"/>
        <w:ind w:left="0"/>
        <w:jc w:val="both"/>
      </w:pPr>
      <w:r>
        <w:rPr>
          <w:rFonts w:ascii="Times New Roman"/>
          <w:b w:val="false"/>
          <w:i w:val="false"/>
          <w:color w:val="000000"/>
          <w:sz w:val="28"/>
        </w:rPr>
        <w:t>
      "20. Акимы столицы, областей и городов республиканского значения.</w:t>
      </w:r>
    </w:p>
    <w:bookmarkEnd w:id="834"/>
    <w:bookmarkStart w:name="z946" w:id="835"/>
    <w:p>
      <w:pPr>
        <w:spacing w:after="0"/>
        <w:ind w:left="0"/>
        <w:jc w:val="both"/>
      </w:pPr>
      <w:r>
        <w:rPr>
          <w:rFonts w:ascii="Times New Roman"/>
          <w:b w:val="false"/>
          <w:i w:val="false"/>
          <w:color w:val="000000"/>
          <w:sz w:val="28"/>
        </w:rPr>
        <w:t>
      21. Депутаты Курултая Республики Казахстан.".</w:t>
      </w:r>
    </w:p>
    <w:bookmarkEnd w:id="835"/>
    <w:bookmarkStart w:name="z947" w:id="836"/>
    <w:p>
      <w:pPr>
        <w:spacing w:after="0"/>
        <w:ind w:left="0"/>
        <w:jc w:val="both"/>
      </w:pPr>
      <w:r>
        <w:rPr>
          <w:rFonts w:ascii="Times New Roman"/>
          <w:b w:val="false"/>
          <w:i w:val="false"/>
          <w:color w:val="000000"/>
          <w:sz w:val="28"/>
        </w:rPr>
        <w:t xml:space="preserve">
      52.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9 апреля 2014 года № 791 "Об образовании Совета национальных инвесторов при Президенте Республики Казахстан":</w:t>
      </w:r>
    </w:p>
    <w:bookmarkEnd w:id="836"/>
    <w:bookmarkStart w:name="z948" w:id="837"/>
    <w:p>
      <w:pPr>
        <w:spacing w:after="0"/>
        <w:ind w:left="0"/>
        <w:jc w:val="both"/>
      </w:pPr>
      <w:r>
        <w:rPr>
          <w:rFonts w:ascii="Times New Roman"/>
          <w:b w:val="false"/>
          <w:i w:val="false"/>
          <w:color w:val="000000"/>
          <w:sz w:val="28"/>
        </w:rPr>
        <w:t>
      в преамбуле слова "подпунктом 20) статьи 44" заменить словами "</w:t>
      </w:r>
      <w:r>
        <w:rPr>
          <w:rFonts w:ascii="Times New Roman"/>
          <w:b w:val="false"/>
          <w:i w:val="false"/>
          <w:color w:val="000000"/>
          <w:sz w:val="28"/>
        </w:rPr>
        <w:t>подпунктом 21)</w:t>
      </w:r>
      <w:r>
        <w:rPr>
          <w:rFonts w:ascii="Times New Roman"/>
          <w:b w:val="false"/>
          <w:i w:val="false"/>
          <w:color w:val="000000"/>
          <w:sz w:val="28"/>
        </w:rPr>
        <w:t xml:space="preserve"> статьи 46".</w:t>
      </w:r>
    </w:p>
    <w:bookmarkEnd w:id="837"/>
    <w:bookmarkStart w:name="z949" w:id="838"/>
    <w:p>
      <w:pPr>
        <w:spacing w:after="0"/>
        <w:ind w:left="0"/>
        <w:jc w:val="both"/>
      </w:pPr>
      <w:r>
        <w:rPr>
          <w:rFonts w:ascii="Times New Roman"/>
          <w:b w:val="false"/>
          <w:i w:val="false"/>
          <w:color w:val="000000"/>
          <w:sz w:val="28"/>
        </w:rPr>
        <w:t xml:space="preserve">
      53.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4 мая 2014 года № 814 "Об утверждении Положения о Службе государственной охраны Республики Казахстан":</w:t>
      </w:r>
    </w:p>
    <w:bookmarkEnd w:id="838"/>
    <w:bookmarkStart w:name="z950" w:id="839"/>
    <w:p>
      <w:pPr>
        <w:spacing w:after="0"/>
        <w:ind w:left="0"/>
        <w:jc w:val="both"/>
      </w:pPr>
      <w:r>
        <w:rPr>
          <w:rFonts w:ascii="Times New Roman"/>
          <w:b w:val="false"/>
          <w:i w:val="false"/>
          <w:color w:val="000000"/>
          <w:sz w:val="28"/>
        </w:rPr>
        <w:t>
      в преамбуле слова "статьи 17-1" заменить словами "</w:t>
      </w:r>
      <w:r>
        <w:rPr>
          <w:rFonts w:ascii="Times New Roman"/>
          <w:b w:val="false"/>
          <w:i w:val="false"/>
          <w:color w:val="000000"/>
          <w:sz w:val="28"/>
        </w:rPr>
        <w:t>статьи 20</w:t>
      </w:r>
      <w:r>
        <w:rPr>
          <w:rFonts w:ascii="Times New Roman"/>
          <w:b w:val="false"/>
          <w:i w:val="false"/>
          <w:color w:val="000000"/>
          <w:sz w:val="28"/>
        </w:rPr>
        <w:t>";</w:t>
      </w:r>
    </w:p>
    <w:bookmarkEnd w:id="839"/>
    <w:bookmarkStart w:name="z951" w:id="84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Службе государственной охраны Республики Казахстан, утвержденном вышеназванным Указом:</w:t>
      </w:r>
    </w:p>
    <w:bookmarkEnd w:id="840"/>
    <w:bookmarkStart w:name="z952" w:id="841"/>
    <w:p>
      <w:pPr>
        <w:spacing w:after="0"/>
        <w:ind w:left="0"/>
        <w:jc w:val="both"/>
      </w:pPr>
      <w:r>
        <w:rPr>
          <w:rFonts w:ascii="Times New Roman"/>
          <w:b w:val="false"/>
          <w:i w:val="false"/>
          <w:color w:val="000000"/>
          <w:sz w:val="28"/>
        </w:rPr>
        <w:t>
      в пункты 7 и 8 вносятся изменения в текст на казахском языке, текст на русском языке не изменяется;</w:t>
      </w:r>
    </w:p>
    <w:bookmarkEnd w:id="841"/>
    <w:bookmarkStart w:name="z953" w:id="84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12</w:t>
      </w:r>
      <w:r>
        <w:rPr>
          <w:rFonts w:ascii="Times New Roman"/>
          <w:b w:val="false"/>
          <w:i w:val="false"/>
          <w:color w:val="000000"/>
          <w:sz w:val="28"/>
        </w:rPr>
        <w:t xml:space="preserve"> слова "законодательными актами" заменить словом "законами".</w:t>
      </w:r>
    </w:p>
    <w:bookmarkEnd w:id="8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13 изложить в следующей редакции:</w:t>
      </w:r>
    </w:p>
    <w:bookmarkStart w:name="z955" w:id="843"/>
    <w:p>
      <w:pPr>
        <w:spacing w:after="0"/>
        <w:ind w:left="0"/>
        <w:jc w:val="both"/>
      </w:pPr>
      <w:r>
        <w:rPr>
          <w:rFonts w:ascii="Times New Roman"/>
          <w:b w:val="false"/>
          <w:i w:val="false"/>
          <w:color w:val="000000"/>
          <w:sz w:val="28"/>
        </w:rPr>
        <w:t>
      "2) выявление, предупреждение и пресечение правонарушений, направленных против жизни, здоровья, прав, свобод, чести, достоинства и собственности Президента Республики Казахстан и других охраняемых лиц;";</w:t>
      </w:r>
    </w:p>
    <w:bookmarkEnd w:id="843"/>
    <w:bookmarkStart w:name="z956" w:id="84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16</w:t>
      </w:r>
      <w:r>
        <w:rPr>
          <w:rFonts w:ascii="Times New Roman"/>
          <w:b w:val="false"/>
          <w:i w:val="false"/>
          <w:color w:val="000000"/>
          <w:sz w:val="28"/>
        </w:rPr>
        <w:t>:</w:t>
      </w:r>
    </w:p>
    <w:bookmarkEnd w:id="844"/>
    <w:bookmarkStart w:name="z957" w:id="84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w:t>
      </w:r>
    </w:p>
    <w:bookmarkEnd w:id="845"/>
    <w:bookmarkStart w:name="z958" w:id="846"/>
    <w:p>
      <w:pPr>
        <w:spacing w:after="0"/>
        <w:ind w:left="0"/>
        <w:jc w:val="both"/>
      </w:pPr>
      <w:r>
        <w:rPr>
          <w:rFonts w:ascii="Times New Roman"/>
          <w:b w:val="false"/>
          <w:i w:val="false"/>
          <w:color w:val="000000"/>
          <w:sz w:val="28"/>
        </w:rPr>
        <w:t>
      абзац седьмой изложить в следующей редакции:</w:t>
      </w:r>
    </w:p>
    <w:bookmarkEnd w:id="846"/>
    <w:bookmarkStart w:name="z959" w:id="847"/>
    <w:p>
      <w:pPr>
        <w:spacing w:after="0"/>
        <w:ind w:left="0"/>
        <w:jc w:val="both"/>
      </w:pPr>
      <w:r>
        <w:rPr>
          <w:rFonts w:ascii="Times New Roman"/>
          <w:b w:val="false"/>
          <w:i w:val="false"/>
          <w:color w:val="000000"/>
          <w:sz w:val="28"/>
        </w:rPr>
        <w:t>
      "вносить предложения и (или) предписания об устранении обстоятельств, способствующих совершению правонарушений, посягающих на жизнь, здоровье, права, свободы, честь, достоинство и собственность охраняемых лиц;";</w:t>
      </w:r>
    </w:p>
    <w:bookmarkEnd w:id="847"/>
    <w:bookmarkStart w:name="z960" w:id="848"/>
    <w:p>
      <w:pPr>
        <w:spacing w:after="0"/>
        <w:ind w:left="0"/>
        <w:jc w:val="both"/>
      </w:pPr>
      <w:r>
        <w:rPr>
          <w:rFonts w:ascii="Times New Roman"/>
          <w:b w:val="false"/>
          <w:i w:val="false"/>
          <w:color w:val="000000"/>
          <w:sz w:val="28"/>
        </w:rPr>
        <w:t>
      абзац тринадцатый изложить в следующей редакции:</w:t>
      </w:r>
    </w:p>
    <w:bookmarkEnd w:id="848"/>
    <w:bookmarkStart w:name="z961" w:id="849"/>
    <w:p>
      <w:pPr>
        <w:spacing w:after="0"/>
        <w:ind w:left="0"/>
        <w:jc w:val="both"/>
      </w:pPr>
      <w:r>
        <w:rPr>
          <w:rFonts w:ascii="Times New Roman"/>
          <w:b w:val="false"/>
          <w:i w:val="false"/>
          <w:color w:val="000000"/>
          <w:sz w:val="28"/>
        </w:rPr>
        <w:t>
      "направлять в служебные командировки сотрудников и (или) военнослужащих Службы государственной охраны Республики Казахстан, в том числе в иностранные государства;";</w:t>
      </w:r>
    </w:p>
    <w:bookmarkEnd w:id="849"/>
    <w:bookmarkStart w:name="z962" w:id="850"/>
    <w:p>
      <w:pPr>
        <w:spacing w:after="0"/>
        <w:ind w:left="0"/>
        <w:jc w:val="both"/>
      </w:pPr>
      <w:r>
        <w:rPr>
          <w:rFonts w:ascii="Times New Roman"/>
          <w:b w:val="false"/>
          <w:i w:val="false"/>
          <w:color w:val="000000"/>
          <w:sz w:val="28"/>
        </w:rPr>
        <w:t>
      в абзац семнадцатый вносится изменение в текст на казахском языке, текст на русском языке не изменяется;</w:t>
      </w:r>
    </w:p>
    <w:bookmarkEnd w:id="850"/>
    <w:bookmarkStart w:name="z963" w:id="851"/>
    <w:p>
      <w:pPr>
        <w:spacing w:after="0"/>
        <w:ind w:left="0"/>
        <w:jc w:val="both"/>
      </w:pPr>
      <w:r>
        <w:rPr>
          <w:rFonts w:ascii="Times New Roman"/>
          <w:b w:val="false"/>
          <w:i w:val="false"/>
          <w:color w:val="000000"/>
          <w:sz w:val="28"/>
        </w:rPr>
        <w:t>
      в абзац двадцать третий вносится изменение в текст на казахском языке, текст на русском языке не изменяется;</w:t>
      </w:r>
    </w:p>
    <w:bookmarkEnd w:id="851"/>
    <w:bookmarkStart w:name="z964" w:id="852"/>
    <w:p>
      <w:pPr>
        <w:spacing w:after="0"/>
        <w:ind w:left="0"/>
        <w:jc w:val="both"/>
      </w:pPr>
      <w:r>
        <w:rPr>
          <w:rFonts w:ascii="Times New Roman"/>
          <w:b w:val="false"/>
          <w:i w:val="false"/>
          <w:color w:val="000000"/>
          <w:sz w:val="28"/>
        </w:rPr>
        <w:t>
      абзац сороковой изложить в следующей редакции:</w:t>
      </w:r>
    </w:p>
    <w:bookmarkEnd w:id="852"/>
    <w:bookmarkStart w:name="z965" w:id="853"/>
    <w:p>
      <w:pPr>
        <w:spacing w:after="0"/>
        <w:ind w:left="0"/>
        <w:jc w:val="both"/>
      </w:pPr>
      <w:r>
        <w:rPr>
          <w:rFonts w:ascii="Times New Roman"/>
          <w:b w:val="false"/>
          <w:i w:val="false"/>
          <w:color w:val="000000"/>
          <w:sz w:val="28"/>
        </w:rPr>
        <w:t>
      "получать безвозмездно и использовать имеющую значение для решения задач оперативно-розыскной деятельности информацию от других организаций с соблюдением установленных законами Республики Казахстан требований к разглашению сведений, составляющих коммерческую, банковскую и иную охраняемую законом тайну;";</w:t>
      </w:r>
    </w:p>
    <w:bookmarkEnd w:id="853"/>
    <w:bookmarkStart w:name="z966" w:id="85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w:t>
      </w:r>
    </w:p>
    <w:bookmarkEnd w:id="854"/>
    <w:bookmarkStart w:name="z967" w:id="855"/>
    <w:p>
      <w:pPr>
        <w:spacing w:after="0"/>
        <w:ind w:left="0"/>
        <w:jc w:val="both"/>
      </w:pPr>
      <w:r>
        <w:rPr>
          <w:rFonts w:ascii="Times New Roman"/>
          <w:b w:val="false"/>
          <w:i w:val="false"/>
          <w:color w:val="000000"/>
          <w:sz w:val="28"/>
        </w:rPr>
        <w:t>
      абзац второй изложить в следующей редакции:</w:t>
      </w:r>
    </w:p>
    <w:bookmarkEnd w:id="855"/>
    <w:bookmarkStart w:name="z968" w:id="856"/>
    <w:p>
      <w:pPr>
        <w:spacing w:after="0"/>
        <w:ind w:left="0"/>
        <w:jc w:val="both"/>
      </w:pPr>
      <w:r>
        <w:rPr>
          <w:rFonts w:ascii="Times New Roman"/>
          <w:b w:val="false"/>
          <w:i w:val="false"/>
          <w:color w:val="000000"/>
          <w:sz w:val="28"/>
        </w:rPr>
        <w:t>
      "предотвращать и пресекать правонарушения, посягающие на жизнь, здоровье, права, свободы, честь, достоинство и собственность Президента Республики Казахстан, других охраняемых лиц, выявлять обстоятельства, способствующие их возможному совершению, и в пределах своих прав принимать меры по их устранению;";</w:t>
      </w:r>
    </w:p>
    <w:bookmarkEnd w:id="856"/>
    <w:bookmarkStart w:name="z969" w:id="857"/>
    <w:p>
      <w:pPr>
        <w:spacing w:after="0"/>
        <w:ind w:left="0"/>
        <w:jc w:val="both"/>
      </w:pPr>
      <w:r>
        <w:rPr>
          <w:rFonts w:ascii="Times New Roman"/>
          <w:b w:val="false"/>
          <w:i w:val="false"/>
          <w:color w:val="000000"/>
          <w:sz w:val="28"/>
        </w:rPr>
        <w:t>
      абзац пятый изложить в следующей редакции:</w:t>
      </w:r>
    </w:p>
    <w:bookmarkEnd w:id="857"/>
    <w:bookmarkStart w:name="z970" w:id="858"/>
    <w:p>
      <w:pPr>
        <w:spacing w:after="0"/>
        <w:ind w:left="0"/>
        <w:jc w:val="both"/>
      </w:pPr>
      <w:r>
        <w:rPr>
          <w:rFonts w:ascii="Times New Roman"/>
          <w:b w:val="false"/>
          <w:i w:val="false"/>
          <w:color w:val="000000"/>
          <w:sz w:val="28"/>
        </w:rPr>
        <w:t>
      "оказывать правоохранительным органам содействие в выявлении и розыске лиц, совершивших уголовные правонарушения против жизни, здоровья, прав, свобод, чести, достоинства и собственности охраняемых лиц;";</w:t>
      </w:r>
    </w:p>
    <w:bookmarkEnd w:id="858"/>
    <w:bookmarkStart w:name="z971" w:id="859"/>
    <w:p>
      <w:pPr>
        <w:spacing w:after="0"/>
        <w:ind w:left="0"/>
        <w:jc w:val="both"/>
      </w:pPr>
      <w:r>
        <w:rPr>
          <w:rFonts w:ascii="Times New Roman"/>
          <w:b w:val="false"/>
          <w:i w:val="false"/>
          <w:color w:val="000000"/>
          <w:sz w:val="28"/>
        </w:rPr>
        <w:t>
      абзац семнадцатый изложить в следующей редакции:</w:t>
      </w:r>
    </w:p>
    <w:bookmarkEnd w:id="859"/>
    <w:bookmarkStart w:name="z972" w:id="860"/>
    <w:p>
      <w:pPr>
        <w:spacing w:after="0"/>
        <w:ind w:left="0"/>
        <w:jc w:val="both"/>
      </w:pPr>
      <w:r>
        <w:rPr>
          <w:rFonts w:ascii="Times New Roman"/>
          <w:b w:val="false"/>
          <w:i w:val="false"/>
          <w:color w:val="000000"/>
          <w:sz w:val="28"/>
        </w:rPr>
        <w:t>
      "принимать необходимые меры по защите основ конституционного строя, государственного Суверенитета и Независимости, территориальной целостности, экономического, научно-технического и оборонного потенциала Республики Казахстан;";</w:t>
      </w:r>
    </w:p>
    <w:bookmarkEnd w:id="860"/>
    <w:bookmarkStart w:name="z973" w:id="86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17</w:t>
      </w:r>
      <w:r>
        <w:rPr>
          <w:rFonts w:ascii="Times New Roman"/>
          <w:b w:val="false"/>
          <w:i w:val="false"/>
          <w:color w:val="000000"/>
          <w:sz w:val="28"/>
        </w:rPr>
        <w:t>:</w:t>
      </w:r>
    </w:p>
    <w:bookmarkEnd w:id="8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изложить в следующей редакции:</w:t>
      </w:r>
    </w:p>
    <w:bookmarkStart w:name="z975" w:id="862"/>
    <w:p>
      <w:pPr>
        <w:spacing w:after="0"/>
        <w:ind w:left="0"/>
        <w:jc w:val="both"/>
      </w:pPr>
      <w:r>
        <w:rPr>
          <w:rFonts w:ascii="Times New Roman"/>
          <w:b w:val="false"/>
          <w:i w:val="false"/>
          <w:color w:val="000000"/>
          <w:sz w:val="28"/>
        </w:rPr>
        <w:t>
      "2) осуществляет в порядке, определяемом Начальником Службы государственной охраны, охрану и оборону охраняемых объектов, организует несение боевого дежурства по обеспечению безопасности охраняемых лиц и объектов;";</w:t>
      </w:r>
    </w:p>
    <w:bookmarkEnd w:id="862"/>
    <w:bookmarkStart w:name="z976" w:id="863"/>
    <w:p>
      <w:pPr>
        <w:spacing w:after="0"/>
        <w:ind w:left="0"/>
        <w:jc w:val="both"/>
      </w:pPr>
      <w:r>
        <w:rPr>
          <w:rFonts w:ascii="Times New Roman"/>
          <w:b w:val="false"/>
          <w:i w:val="false"/>
          <w:color w:val="000000"/>
          <w:sz w:val="28"/>
        </w:rPr>
        <w:t>
      в подпункт 5) вносится изменение в текст на казахском языке, текст на русском языке не изменяется;</w:t>
      </w:r>
    </w:p>
    <w:bookmarkEnd w:id="863"/>
    <w:bookmarkStart w:name="z977" w:id="864"/>
    <w:p>
      <w:pPr>
        <w:spacing w:after="0"/>
        <w:ind w:left="0"/>
        <w:jc w:val="both"/>
      </w:pPr>
      <w:r>
        <w:rPr>
          <w:rFonts w:ascii="Times New Roman"/>
          <w:b w:val="false"/>
          <w:i w:val="false"/>
          <w:color w:val="000000"/>
          <w:sz w:val="28"/>
        </w:rPr>
        <w:t>
      в заголовок главы 3 вносятся изменения в текст на казахском языке, текст на русском языке не меняется;</w:t>
      </w:r>
    </w:p>
    <w:bookmarkEnd w:id="864"/>
    <w:bookmarkStart w:name="z978" w:id="865"/>
    <w:p>
      <w:pPr>
        <w:spacing w:after="0"/>
        <w:ind w:left="0"/>
        <w:jc w:val="both"/>
      </w:pPr>
      <w:r>
        <w:rPr>
          <w:rFonts w:ascii="Times New Roman"/>
          <w:b w:val="false"/>
          <w:i w:val="false"/>
          <w:color w:val="000000"/>
          <w:sz w:val="28"/>
        </w:rPr>
        <w:t>
      в пункты 18, 19 и 20 вносятся изменения в текст на казахском языке, текст на русском языке не изменяется;</w:t>
      </w:r>
    </w:p>
    <w:bookmarkEnd w:id="865"/>
    <w:bookmarkStart w:name="z979" w:id="86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21</w:t>
      </w:r>
      <w:r>
        <w:rPr>
          <w:rFonts w:ascii="Times New Roman"/>
          <w:b w:val="false"/>
          <w:i w:val="false"/>
          <w:color w:val="000000"/>
          <w:sz w:val="28"/>
        </w:rPr>
        <w:t>:</w:t>
      </w:r>
    </w:p>
    <w:bookmarkEnd w:id="866"/>
    <w:bookmarkStart w:name="z980" w:id="867"/>
    <w:p>
      <w:pPr>
        <w:spacing w:after="0"/>
        <w:ind w:left="0"/>
        <w:jc w:val="both"/>
      </w:pPr>
      <w:r>
        <w:rPr>
          <w:rFonts w:ascii="Times New Roman"/>
          <w:b w:val="false"/>
          <w:i w:val="false"/>
          <w:color w:val="000000"/>
          <w:sz w:val="28"/>
        </w:rPr>
        <w:t>
      в части первой:</w:t>
      </w:r>
    </w:p>
    <w:bookmarkEnd w:id="867"/>
    <w:bookmarkStart w:name="z981" w:id="868"/>
    <w:p>
      <w:pPr>
        <w:spacing w:after="0"/>
        <w:ind w:left="0"/>
        <w:jc w:val="both"/>
      </w:pPr>
      <w:r>
        <w:rPr>
          <w:rFonts w:ascii="Times New Roman"/>
          <w:b w:val="false"/>
          <w:i w:val="false"/>
          <w:color w:val="000000"/>
          <w:sz w:val="28"/>
        </w:rPr>
        <w:t>
      в абзац первый вносится изменение в текст на казахском языке, текст на русском языке не изменяется;</w:t>
      </w:r>
    </w:p>
    <w:bookmarkEnd w:id="8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изложить в следующей редакции:</w:t>
      </w:r>
    </w:p>
    <w:bookmarkStart w:name="z983" w:id="869"/>
    <w:p>
      <w:pPr>
        <w:spacing w:after="0"/>
        <w:ind w:left="0"/>
        <w:jc w:val="both"/>
      </w:pPr>
      <w:r>
        <w:rPr>
          <w:rFonts w:ascii="Times New Roman"/>
          <w:b w:val="false"/>
          <w:i w:val="false"/>
          <w:color w:val="000000"/>
          <w:sz w:val="28"/>
        </w:rPr>
        <w:t>
      "2) руководит республиканским оперативным штабом по проведению охранных мероприятий. Определяет руководителей оперативных штабов столицы, областей, городов республиканского значения из числа представителей государственных органов, входящих в состав республиканского оперативного штаба по проведению охранных мероприятий или их территориальных органов;";</w:t>
      </w:r>
    </w:p>
    <w:bookmarkEnd w:id="8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37)</w:t>
      </w:r>
      <w:r>
        <w:rPr>
          <w:rFonts w:ascii="Times New Roman"/>
          <w:b w:val="false"/>
          <w:i w:val="false"/>
          <w:color w:val="000000"/>
          <w:sz w:val="28"/>
        </w:rPr>
        <w:t xml:space="preserve"> изложить в следующей редакции:</w:t>
      </w:r>
    </w:p>
    <w:bookmarkStart w:name="z985" w:id="870"/>
    <w:p>
      <w:pPr>
        <w:spacing w:after="0"/>
        <w:ind w:left="0"/>
        <w:jc w:val="both"/>
      </w:pPr>
      <w:r>
        <w:rPr>
          <w:rFonts w:ascii="Times New Roman"/>
          <w:b w:val="false"/>
          <w:i w:val="false"/>
          <w:color w:val="000000"/>
          <w:sz w:val="28"/>
        </w:rPr>
        <w:t>
      "37) определяет порядок внесения предписаний об устранении обстоятельств, способствующих совершению правонарушений, посягающих на жизнь, здоровье, права, свободы, честь, достоинство и собственность охраняемых лиц;";</w:t>
      </w:r>
    </w:p>
    <w:bookmarkEnd w:id="870"/>
    <w:bookmarkStart w:name="z986" w:id="871"/>
    <w:p>
      <w:pPr>
        <w:spacing w:after="0"/>
        <w:ind w:left="0"/>
        <w:jc w:val="both"/>
      </w:pPr>
      <w:r>
        <w:rPr>
          <w:rFonts w:ascii="Times New Roman"/>
          <w:b w:val="false"/>
          <w:i w:val="false"/>
          <w:color w:val="000000"/>
          <w:sz w:val="28"/>
        </w:rPr>
        <w:t>
      в часть вторую пункта 21, в пункты 22, 23, в часть третью пункта 24 вносится изменение в текст на казахском языке, текст на русском языке не изменяется.</w:t>
      </w:r>
    </w:p>
    <w:bookmarkEnd w:id="871"/>
    <w:bookmarkStart w:name="z987" w:id="872"/>
    <w:p>
      <w:pPr>
        <w:spacing w:after="0"/>
        <w:ind w:left="0"/>
        <w:jc w:val="both"/>
      </w:pPr>
      <w:r>
        <w:rPr>
          <w:rFonts w:ascii="Times New Roman"/>
          <w:b w:val="false"/>
          <w:i w:val="false"/>
          <w:color w:val="000000"/>
          <w:sz w:val="28"/>
        </w:rPr>
        <w:t xml:space="preserve">
      54.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26 мая 2014 года № 823 "Об образовании Совета по переходу к "зеленой экономике" при Президенте Республики Казахстан":</w:t>
      </w:r>
    </w:p>
    <w:bookmarkEnd w:id="872"/>
    <w:bookmarkStart w:name="z988" w:id="87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Совете по переходу к "зеленой экономике" при Президенте Республики Казахстан, утвержденном вышеназванным Указом:</w:t>
      </w:r>
    </w:p>
    <w:bookmarkEnd w:id="873"/>
    <w:bookmarkStart w:name="z989" w:id="874"/>
    <w:p>
      <w:pPr>
        <w:spacing w:after="0"/>
        <w:ind w:left="0"/>
        <w:jc w:val="both"/>
      </w:pPr>
      <w:r>
        <w:rPr>
          <w:rFonts w:ascii="Times New Roman"/>
          <w:b w:val="false"/>
          <w:i w:val="false"/>
          <w:color w:val="000000"/>
          <w:sz w:val="28"/>
        </w:rPr>
        <w:t xml:space="preserve">
      в подпункте 4) </w:t>
      </w:r>
      <w:r>
        <w:rPr>
          <w:rFonts w:ascii="Times New Roman"/>
          <w:b w:val="false"/>
          <w:i w:val="false"/>
          <w:color w:val="000000"/>
          <w:sz w:val="28"/>
        </w:rPr>
        <w:t>пункта 6</w:t>
      </w:r>
      <w:r>
        <w:rPr>
          <w:rFonts w:ascii="Times New Roman"/>
          <w:b w:val="false"/>
          <w:i w:val="false"/>
          <w:color w:val="000000"/>
          <w:sz w:val="28"/>
        </w:rPr>
        <w:t xml:space="preserve"> слова "законодательных" заменить словом "законов".</w:t>
      </w:r>
    </w:p>
    <w:bookmarkEnd w:id="874"/>
    <w:bookmarkStart w:name="z990" w:id="875"/>
    <w:p>
      <w:pPr>
        <w:spacing w:after="0"/>
        <w:ind w:left="0"/>
        <w:jc w:val="both"/>
      </w:pPr>
      <w:r>
        <w:rPr>
          <w:rFonts w:ascii="Times New Roman"/>
          <w:b w:val="false"/>
          <w:i w:val="false"/>
          <w:color w:val="000000"/>
          <w:sz w:val="28"/>
        </w:rPr>
        <w:t xml:space="preserve">
      55.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6 октября 2014 года № 922 "Некоторые вопросы Службы государственной охраны Республики Казахстан":</w:t>
      </w:r>
    </w:p>
    <w:bookmarkEnd w:id="8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992" w:id="876"/>
    <w:p>
      <w:pPr>
        <w:spacing w:after="0"/>
        <w:ind w:left="0"/>
        <w:jc w:val="both"/>
      </w:pPr>
      <w:r>
        <w:rPr>
          <w:rFonts w:ascii="Times New Roman"/>
          <w:b w:val="false"/>
          <w:i w:val="false"/>
          <w:color w:val="000000"/>
          <w:sz w:val="28"/>
        </w:rPr>
        <w:t xml:space="preserve">
      "В соответствии с подпунктом 3) </w:t>
      </w:r>
      <w:r>
        <w:rPr>
          <w:rFonts w:ascii="Times New Roman"/>
          <w:b w:val="false"/>
          <w:i w:val="false"/>
          <w:color w:val="000000"/>
          <w:sz w:val="28"/>
        </w:rPr>
        <w:t>пункта 2</w:t>
      </w:r>
      <w:r>
        <w:rPr>
          <w:rFonts w:ascii="Times New Roman"/>
          <w:b w:val="false"/>
          <w:i w:val="false"/>
          <w:color w:val="000000"/>
          <w:sz w:val="28"/>
        </w:rPr>
        <w:t xml:space="preserve"> статьи 26 Конституционного закона Республики Казахстан "О Президенте Республики Казахстан" и со </w:t>
      </w:r>
      <w:r>
        <w:rPr>
          <w:rFonts w:ascii="Times New Roman"/>
          <w:b w:val="false"/>
          <w:i w:val="false"/>
          <w:color w:val="000000"/>
          <w:sz w:val="28"/>
        </w:rPr>
        <w:t>статьей 1</w:t>
      </w:r>
      <w:r>
        <w:rPr>
          <w:rFonts w:ascii="Times New Roman"/>
          <w:b w:val="false"/>
          <w:i w:val="false"/>
          <w:color w:val="000000"/>
          <w:sz w:val="28"/>
        </w:rPr>
        <w:t xml:space="preserve"> Закона Республики Казахстан "О Службе государственной охраны Республики Казахстан" ПОСТАНОВЛЯЮ:".</w:t>
      </w:r>
    </w:p>
    <w:bookmarkEnd w:id="876"/>
    <w:bookmarkStart w:name="z993" w:id="877"/>
    <w:p>
      <w:pPr>
        <w:spacing w:after="0"/>
        <w:ind w:left="0"/>
        <w:jc w:val="both"/>
      </w:pPr>
      <w:r>
        <w:rPr>
          <w:rFonts w:ascii="Times New Roman"/>
          <w:b w:val="false"/>
          <w:i w:val="false"/>
          <w:color w:val="000000"/>
          <w:sz w:val="28"/>
        </w:rPr>
        <w:t xml:space="preserve">
      56.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14 ноября 2014 года № 954 "О мерах по дальнейшему совершенствованию деятельности органов национальной безопасности Республики Казахстан":</w:t>
      </w:r>
    </w:p>
    <w:bookmarkEnd w:id="8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995" w:id="878"/>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20</w:t>
      </w:r>
      <w:r>
        <w:rPr>
          <w:rFonts w:ascii="Times New Roman"/>
          <w:b w:val="false"/>
          <w:i w:val="false"/>
          <w:color w:val="000000"/>
          <w:sz w:val="28"/>
        </w:rPr>
        <w:t xml:space="preserve"> Конституционного закона Республики Казахстан "О Президенте Республики Казахстан" ПОСТАНОВЛЯЮ:".</w:t>
      </w:r>
    </w:p>
    <w:bookmarkEnd w:id="878"/>
    <w:bookmarkStart w:name="z996" w:id="87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Службе правительственной связи Комитета национальной безопасности Республики Казахстан, утвержденном вышеназванным Указом:</w:t>
      </w:r>
    </w:p>
    <w:bookmarkEnd w:id="879"/>
    <w:bookmarkStart w:name="z997" w:id="8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12</w:t>
      </w:r>
      <w:r>
        <w:rPr>
          <w:rFonts w:ascii="Times New Roman"/>
          <w:b w:val="false"/>
          <w:i w:val="false"/>
          <w:color w:val="000000"/>
          <w:sz w:val="28"/>
        </w:rPr>
        <w:t xml:space="preserve"> слова "законодательными актами" заменить словом "законами".</w:t>
      </w:r>
    </w:p>
    <w:bookmarkEnd w:id="880"/>
    <w:bookmarkStart w:name="z998" w:id="881"/>
    <w:p>
      <w:pPr>
        <w:spacing w:after="0"/>
        <w:ind w:left="0"/>
        <w:jc w:val="both"/>
      </w:pPr>
      <w:r>
        <w:rPr>
          <w:rFonts w:ascii="Times New Roman"/>
          <w:b w:val="false"/>
          <w:i w:val="false"/>
          <w:color w:val="000000"/>
          <w:sz w:val="28"/>
        </w:rPr>
        <w:t xml:space="preserve">
      57.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21 января 2015 года № 993 "О государственных премиях Республики Казахстан в области науки и техники имени аль-Фараби, гуманитарных наук имени А. Байтурсынулы и литературы и искусства имени Абая":</w:t>
      </w:r>
    </w:p>
    <w:bookmarkEnd w:id="881"/>
    <w:bookmarkStart w:name="z999" w:id="88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государственных премиях Республики Казахстан в области науки и техники имени аль-Фараби, гуманитарных наук имени А. Байтурсынулы и литературы и искусства имени Абая, утвержденном вышеназванным Указом:</w:t>
      </w:r>
    </w:p>
    <w:bookmarkEnd w:id="882"/>
    <w:bookmarkStart w:name="z1000" w:id="883"/>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w:t>
      </w:r>
    </w:p>
    <w:bookmarkEnd w:id="883"/>
    <w:bookmarkStart w:name="z1001" w:id="884"/>
    <w:p>
      <w:pPr>
        <w:spacing w:after="0"/>
        <w:ind w:left="0"/>
        <w:jc w:val="both"/>
      </w:pPr>
      <w:r>
        <w:rPr>
          <w:rFonts w:ascii="Times New Roman"/>
          <w:b w:val="false"/>
          <w:i w:val="false"/>
          <w:color w:val="000000"/>
          <w:sz w:val="28"/>
        </w:rPr>
        <w:t>
      "Государственная премия в области литературы и искусства имени Абая присуждается гражданам Республики Казахстан и иностранным гражданам за выдающиеся произведения в области литературы и искусства, признанные особо ценным вкладом в развитие культуры Казахстана.";</w:t>
      </w:r>
    </w:p>
    <w:bookmarkEnd w:id="8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1003" w:id="885"/>
    <w:p>
      <w:pPr>
        <w:spacing w:after="0"/>
        <w:ind w:left="0"/>
        <w:jc w:val="both"/>
      </w:pPr>
      <w:r>
        <w:rPr>
          <w:rFonts w:ascii="Times New Roman"/>
          <w:b w:val="false"/>
          <w:i w:val="false"/>
          <w:color w:val="000000"/>
          <w:sz w:val="28"/>
        </w:rPr>
        <w:t>
      "10. Объявления о приеме работ на соискание Государственной премии в области науки и техники имени аль-Фараби, Государственной премии в области гуманитарных наук имени А. Байтурсынулы и Государственной премии в области литературы и искусства имени Абая, а также требования по их оформлению размещаются на официальных интернет ресурсах.";</w:t>
      </w:r>
    </w:p>
    <w:bookmarkEnd w:id="885"/>
    <w:bookmarkStart w:name="z1004" w:id="88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Комиссии по присуждению государственных премий Республики Казахстан в области науки и техники имени аль-Фараби и гуманитарных наук имени А. Байтурсынулы, утвержденном вышеназванным Указом:</w:t>
      </w:r>
    </w:p>
    <w:bookmarkEnd w:id="8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изложить в следующей редакции:</w:t>
      </w:r>
    </w:p>
    <w:bookmarkStart w:name="z1006" w:id="887"/>
    <w:p>
      <w:pPr>
        <w:spacing w:after="0"/>
        <w:ind w:left="0"/>
        <w:jc w:val="both"/>
      </w:pPr>
      <w:r>
        <w:rPr>
          <w:rFonts w:ascii="Times New Roman"/>
          <w:b w:val="false"/>
          <w:i w:val="false"/>
          <w:color w:val="000000"/>
          <w:sz w:val="28"/>
        </w:rPr>
        <w:t>
      "3. Состав Комиссии утверждается Президентом Республики Казахстан. Возглавляет Комиссию Руководитель Администрации Президента Республики Казахстан.</w:t>
      </w:r>
    </w:p>
    <w:bookmarkEnd w:id="887"/>
    <w:bookmarkStart w:name="z1007" w:id="888"/>
    <w:p>
      <w:pPr>
        <w:spacing w:after="0"/>
        <w:ind w:left="0"/>
        <w:jc w:val="both"/>
      </w:pPr>
      <w:r>
        <w:rPr>
          <w:rFonts w:ascii="Times New Roman"/>
          <w:b w:val="false"/>
          <w:i w:val="false"/>
          <w:color w:val="000000"/>
          <w:sz w:val="28"/>
        </w:rPr>
        <w:t>
      4. Рабочим органом Комиссии является Министерство науки и высшего образования Республики Казахстан.</w:t>
      </w:r>
    </w:p>
    <w:bookmarkEnd w:id="888"/>
    <w:bookmarkStart w:name="z1008" w:id="889"/>
    <w:p>
      <w:pPr>
        <w:spacing w:after="0"/>
        <w:ind w:left="0"/>
        <w:jc w:val="both"/>
      </w:pPr>
      <w:r>
        <w:rPr>
          <w:rFonts w:ascii="Times New Roman"/>
          <w:b w:val="false"/>
          <w:i w:val="false"/>
          <w:color w:val="000000"/>
          <w:sz w:val="28"/>
        </w:rPr>
        <w:t>
      Рабочий орган создает секции по направлениям наук для проведения экспертно-аналитической оценки работ, представленных на соискание Государственной премии. Составы секций должны состоять из нечетного числа членов.</w:t>
      </w:r>
    </w:p>
    <w:bookmarkEnd w:id="889"/>
    <w:bookmarkStart w:name="z1009" w:id="890"/>
    <w:p>
      <w:pPr>
        <w:spacing w:after="0"/>
        <w:ind w:left="0"/>
        <w:jc w:val="both"/>
      </w:pPr>
      <w:r>
        <w:rPr>
          <w:rFonts w:ascii="Times New Roman"/>
          <w:b w:val="false"/>
          <w:i w:val="false"/>
          <w:color w:val="000000"/>
          <w:sz w:val="28"/>
        </w:rPr>
        <w:t>
      Ученые, избираемые в составы секций, должны быть гражданами Республики Казахстан, имеющими степень доктора философии (PhD), доктора по профилю, доктора или кандидата наук, действующими работниками аккредитованных субъектов научной и (или) научно-технической деятельности и иметь:</w:t>
      </w:r>
    </w:p>
    <w:bookmarkEnd w:id="890"/>
    <w:bookmarkStart w:name="z1010" w:id="891"/>
    <w:p>
      <w:pPr>
        <w:spacing w:after="0"/>
        <w:ind w:left="0"/>
        <w:jc w:val="both"/>
      </w:pPr>
      <w:r>
        <w:rPr>
          <w:rFonts w:ascii="Times New Roman"/>
          <w:b w:val="false"/>
          <w:i w:val="false"/>
          <w:color w:val="000000"/>
          <w:sz w:val="28"/>
        </w:rPr>
        <w:t>
      1) стаж научно-исследовательской и (или) научно-педагогической работы по направлению секции не менее 10 (десять) лет;</w:t>
      </w:r>
    </w:p>
    <w:bookmarkEnd w:id="891"/>
    <w:bookmarkStart w:name="z1011" w:id="892"/>
    <w:p>
      <w:pPr>
        <w:spacing w:after="0"/>
        <w:ind w:left="0"/>
        <w:jc w:val="both"/>
      </w:pPr>
      <w:r>
        <w:rPr>
          <w:rFonts w:ascii="Times New Roman"/>
          <w:b w:val="false"/>
          <w:i w:val="false"/>
          <w:color w:val="000000"/>
          <w:sz w:val="28"/>
        </w:rPr>
        <w:t>
      2) индекс Хирша не менее 3 (три) согласно международным базам "Web of Science" и (или) "Scopus" на дату представления кандидатуры.</w:t>
      </w:r>
    </w:p>
    <w:bookmarkEnd w:id="892"/>
    <w:bookmarkStart w:name="z1012" w:id="893"/>
    <w:p>
      <w:pPr>
        <w:spacing w:after="0"/>
        <w:ind w:left="0"/>
        <w:jc w:val="both"/>
      </w:pPr>
      <w:r>
        <w:rPr>
          <w:rFonts w:ascii="Times New Roman"/>
          <w:b w:val="false"/>
          <w:i w:val="false"/>
          <w:color w:val="000000"/>
          <w:sz w:val="28"/>
        </w:rPr>
        <w:t>
      На ученых в области гуманитарных, общественных, политических и социальных наук требование о наличии индекса Хирша не распространяется.";</w:t>
      </w:r>
    </w:p>
    <w:bookmarkEnd w:id="8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1014" w:id="894"/>
    <w:p>
      <w:pPr>
        <w:spacing w:after="0"/>
        <w:ind w:left="0"/>
        <w:jc w:val="both"/>
      </w:pPr>
      <w:r>
        <w:rPr>
          <w:rFonts w:ascii="Times New Roman"/>
          <w:b w:val="false"/>
          <w:i w:val="false"/>
          <w:color w:val="000000"/>
          <w:sz w:val="28"/>
        </w:rPr>
        <w:t>
      "9. Решения Комиссии принимаются простым большинством голосов:</w:t>
      </w:r>
    </w:p>
    <w:bookmarkEnd w:id="894"/>
    <w:bookmarkStart w:name="z1015" w:id="895"/>
    <w:p>
      <w:pPr>
        <w:spacing w:after="0"/>
        <w:ind w:left="0"/>
        <w:jc w:val="both"/>
      </w:pPr>
      <w:r>
        <w:rPr>
          <w:rFonts w:ascii="Times New Roman"/>
          <w:b w:val="false"/>
          <w:i w:val="false"/>
          <w:color w:val="000000"/>
          <w:sz w:val="28"/>
        </w:rPr>
        <w:t>
      1) при предварительном отборе – открытым голосованием;</w:t>
      </w:r>
    </w:p>
    <w:bookmarkEnd w:id="895"/>
    <w:bookmarkStart w:name="z1016" w:id="896"/>
    <w:p>
      <w:pPr>
        <w:spacing w:after="0"/>
        <w:ind w:left="0"/>
        <w:jc w:val="both"/>
      </w:pPr>
      <w:r>
        <w:rPr>
          <w:rFonts w:ascii="Times New Roman"/>
          <w:b w:val="false"/>
          <w:i w:val="false"/>
          <w:color w:val="000000"/>
          <w:sz w:val="28"/>
        </w:rPr>
        <w:t>
      2) при окончательном отборе – тайным голосованием.</w:t>
      </w:r>
    </w:p>
    <w:bookmarkEnd w:id="896"/>
    <w:bookmarkStart w:name="z1017" w:id="897"/>
    <w:p>
      <w:pPr>
        <w:spacing w:after="0"/>
        <w:ind w:left="0"/>
        <w:jc w:val="both"/>
      </w:pPr>
      <w:r>
        <w:rPr>
          <w:rFonts w:ascii="Times New Roman"/>
          <w:b w:val="false"/>
          <w:i w:val="false"/>
          <w:color w:val="000000"/>
          <w:sz w:val="28"/>
        </w:rPr>
        <w:t>
      Окончательное решение Комиссии принимается тайным голосованием простым большинством голосов от числа присутствующих на заседании членов Комиссии. В рассмотрении работ с грифом "секретно" и принятии решения по ним принимают участие только члены Комиссии, имеющие допуск соответствующей формы к секретным работам и сведениям.</w:t>
      </w:r>
    </w:p>
    <w:bookmarkEnd w:id="897"/>
    <w:bookmarkStart w:name="z1018" w:id="898"/>
    <w:p>
      <w:pPr>
        <w:spacing w:after="0"/>
        <w:ind w:left="0"/>
        <w:jc w:val="both"/>
      </w:pPr>
      <w:r>
        <w:rPr>
          <w:rFonts w:ascii="Times New Roman"/>
          <w:b w:val="false"/>
          <w:i w:val="false"/>
          <w:color w:val="000000"/>
          <w:sz w:val="28"/>
        </w:rPr>
        <w:t xml:space="preserve">
      Государственная премия присуждается работе, набравшей не менее 50% голосов от числа голосов членов Комиссии, присутствующих на заседании. </w:t>
      </w:r>
    </w:p>
    <w:bookmarkEnd w:id="898"/>
    <w:bookmarkStart w:name="z1019" w:id="899"/>
    <w:p>
      <w:pPr>
        <w:spacing w:after="0"/>
        <w:ind w:left="0"/>
        <w:jc w:val="both"/>
      </w:pPr>
      <w:r>
        <w:rPr>
          <w:rFonts w:ascii="Times New Roman"/>
          <w:b w:val="false"/>
          <w:i w:val="false"/>
          <w:color w:val="000000"/>
          <w:sz w:val="28"/>
        </w:rPr>
        <w:t>
      Члены Комиссии принимают положительные решения о присуждении Государственной премии не более чем по трем работам.</w:t>
      </w:r>
    </w:p>
    <w:bookmarkEnd w:id="899"/>
    <w:bookmarkStart w:name="z1020" w:id="900"/>
    <w:p>
      <w:pPr>
        <w:spacing w:after="0"/>
        <w:ind w:left="0"/>
        <w:jc w:val="both"/>
      </w:pPr>
      <w:r>
        <w:rPr>
          <w:rFonts w:ascii="Times New Roman"/>
          <w:b w:val="false"/>
          <w:i w:val="false"/>
          <w:color w:val="000000"/>
          <w:sz w:val="28"/>
        </w:rPr>
        <w:t>
      Если по итогам тайного голосования одинаковое количество голосов набирает более чем три работы, решающим является голос председателя.</w:t>
      </w:r>
    </w:p>
    <w:bookmarkEnd w:id="900"/>
    <w:bookmarkStart w:name="z1021" w:id="901"/>
    <w:p>
      <w:pPr>
        <w:spacing w:after="0"/>
        <w:ind w:left="0"/>
        <w:jc w:val="both"/>
      </w:pPr>
      <w:r>
        <w:rPr>
          <w:rFonts w:ascii="Times New Roman"/>
          <w:b w:val="false"/>
          <w:i w:val="false"/>
          <w:color w:val="000000"/>
          <w:sz w:val="28"/>
        </w:rPr>
        <w:t>
      Если по итогам тайного голосования более чем три работы набрали не менее 50% голосов от числа голосов членов Комиссии, присутствующих на заседании, то государственные премии присуждаются трем работам, набравшим наибольшее число голосов.";</w:t>
      </w:r>
    </w:p>
    <w:bookmarkEnd w:id="901"/>
    <w:bookmarkStart w:name="z1022" w:id="90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11</w:t>
      </w:r>
      <w:r>
        <w:rPr>
          <w:rFonts w:ascii="Times New Roman"/>
          <w:b w:val="false"/>
          <w:i w:val="false"/>
          <w:color w:val="000000"/>
          <w:sz w:val="28"/>
        </w:rPr>
        <w:t>:</w:t>
      </w:r>
    </w:p>
    <w:bookmarkEnd w:id="9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изложить в следующей редакции:</w:t>
      </w:r>
    </w:p>
    <w:bookmarkStart w:name="z1024" w:id="903"/>
    <w:p>
      <w:pPr>
        <w:spacing w:after="0"/>
        <w:ind w:left="0"/>
        <w:jc w:val="both"/>
      </w:pPr>
      <w:r>
        <w:rPr>
          <w:rFonts w:ascii="Times New Roman"/>
          <w:b w:val="false"/>
          <w:i w:val="false"/>
          <w:color w:val="000000"/>
          <w:sz w:val="28"/>
        </w:rPr>
        <w:t>
      "2) публикует на официальных интернет-ресурсах от имени Комиссии объявление о приеме работ на соискание Государственной премии и требования по их оформлению в год присуждения Государственной премии;";</w:t>
      </w:r>
    </w:p>
    <w:bookmarkEnd w:id="9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изложить в следующей редакции:</w:t>
      </w:r>
    </w:p>
    <w:bookmarkStart w:name="z1026" w:id="904"/>
    <w:p>
      <w:pPr>
        <w:spacing w:after="0"/>
        <w:ind w:left="0"/>
        <w:jc w:val="both"/>
      </w:pPr>
      <w:r>
        <w:rPr>
          <w:rFonts w:ascii="Times New Roman"/>
          <w:b w:val="false"/>
          <w:i w:val="false"/>
          <w:color w:val="000000"/>
          <w:sz w:val="28"/>
        </w:rPr>
        <w:t>
      "8) публикует на официальных интернет-ресурсах в целях широкого обсуждения список работ, прошедших предварительный отбор, с указанием авторов и организаций, выдвинувших эти работы, кроме работ, содержащих сведения, отнесенные к государственным секретам;";</w:t>
      </w:r>
    </w:p>
    <w:bookmarkEnd w:id="9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11)</w:t>
      </w:r>
      <w:r>
        <w:rPr>
          <w:rFonts w:ascii="Times New Roman"/>
          <w:b w:val="false"/>
          <w:i w:val="false"/>
          <w:color w:val="000000"/>
          <w:sz w:val="28"/>
        </w:rPr>
        <w:t xml:space="preserve"> изложить в следующей редакции:</w:t>
      </w:r>
    </w:p>
    <w:bookmarkStart w:name="z1028" w:id="905"/>
    <w:p>
      <w:pPr>
        <w:spacing w:after="0"/>
        <w:ind w:left="0"/>
        <w:jc w:val="both"/>
      </w:pPr>
      <w:r>
        <w:rPr>
          <w:rFonts w:ascii="Times New Roman"/>
          <w:b w:val="false"/>
          <w:i w:val="false"/>
          <w:color w:val="000000"/>
          <w:sz w:val="28"/>
        </w:rPr>
        <w:t>
      "11) вносит на рассмотрение Комиссии работы, прошедшие предварительный отбор, заключения государственной научно-технической экспертизы и секций, рассылает материалы членам Комиссии;";</w:t>
      </w:r>
    </w:p>
    <w:bookmarkEnd w:id="905"/>
    <w:bookmarkStart w:name="z1029" w:id="90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Комиссии по присуждению Государственной премии Республики Казахстан в области литературы и искусства имени Абая, утвержденном вышеназванным Указом:</w:t>
      </w:r>
    </w:p>
    <w:bookmarkEnd w:id="9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1031" w:id="907"/>
    <w:p>
      <w:pPr>
        <w:spacing w:after="0"/>
        <w:ind w:left="0"/>
        <w:jc w:val="both"/>
      </w:pPr>
      <w:r>
        <w:rPr>
          <w:rFonts w:ascii="Times New Roman"/>
          <w:b w:val="false"/>
          <w:i w:val="false"/>
          <w:color w:val="000000"/>
          <w:sz w:val="28"/>
        </w:rPr>
        <w:t>
      "3. Состав Комиссии утверждается Президентом Республики Казахстан и формируется из числа деятелей культуры в области литературы и в области искусства, а также из представителей государственных органов. Возглавляет Комиссию Руководитель Администрации Президента Республики Казахстан.";</w:t>
      </w:r>
    </w:p>
    <w:bookmarkEnd w:id="907"/>
    <w:bookmarkStart w:name="z1032" w:id="90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Комиссии по присуждению государственных премий Республики Казахстан в области науки и техники имени аль-Фараби и гуманитарных наук имени А. Байтурсынулы, утвержденном вышеназванным Указом:</w:t>
      </w:r>
    </w:p>
    <w:bookmarkEnd w:id="908"/>
    <w:bookmarkStart w:name="z1033" w:id="909"/>
    <w:p>
      <w:pPr>
        <w:spacing w:after="0"/>
        <w:ind w:left="0"/>
        <w:jc w:val="both"/>
      </w:pPr>
      <w:r>
        <w:rPr>
          <w:rFonts w:ascii="Times New Roman"/>
          <w:b w:val="false"/>
          <w:i w:val="false"/>
          <w:color w:val="000000"/>
          <w:sz w:val="28"/>
        </w:rPr>
        <w:t>
      строку "Государственный советник Республики Казахстан, председатель" изложить в следующей редакции:</w:t>
      </w:r>
    </w:p>
    <w:bookmarkEnd w:id="909"/>
    <w:bookmarkStart w:name="z1034" w:id="910"/>
    <w:p>
      <w:pPr>
        <w:spacing w:after="0"/>
        <w:ind w:left="0"/>
        <w:jc w:val="both"/>
      </w:pPr>
      <w:r>
        <w:rPr>
          <w:rFonts w:ascii="Times New Roman"/>
          <w:b w:val="false"/>
          <w:i w:val="false"/>
          <w:color w:val="000000"/>
          <w:sz w:val="28"/>
        </w:rPr>
        <w:t>
      "Руководитель Администрации Президента Республики Казахстан, председатель";</w:t>
      </w:r>
    </w:p>
    <w:bookmarkEnd w:id="910"/>
    <w:bookmarkStart w:name="z1035" w:id="911"/>
    <w:p>
      <w:pPr>
        <w:spacing w:after="0"/>
        <w:ind w:left="0"/>
        <w:jc w:val="both"/>
      </w:pPr>
      <w:r>
        <w:rPr>
          <w:rFonts w:ascii="Times New Roman"/>
          <w:b w:val="false"/>
          <w:i w:val="false"/>
          <w:color w:val="000000"/>
          <w:sz w:val="28"/>
        </w:rPr>
        <w:t>
      строку "председатель Комитета по социально-культурному развитию и науке Сената Парламента Республики Казахстан (по согласованию)" изложить в следующей редакции:</w:t>
      </w:r>
    </w:p>
    <w:bookmarkEnd w:id="911"/>
    <w:bookmarkStart w:name="z1036" w:id="912"/>
    <w:p>
      <w:pPr>
        <w:spacing w:after="0"/>
        <w:ind w:left="0"/>
        <w:jc w:val="both"/>
      </w:pPr>
      <w:r>
        <w:rPr>
          <w:rFonts w:ascii="Times New Roman"/>
          <w:b w:val="false"/>
          <w:i w:val="false"/>
          <w:color w:val="000000"/>
          <w:sz w:val="28"/>
        </w:rPr>
        <w:t>
      "председатель профильного комитета Курултая Республики Казахстан (по согласованию)";</w:t>
      </w:r>
    </w:p>
    <w:bookmarkEnd w:id="912"/>
    <w:bookmarkStart w:name="z1037" w:id="913"/>
    <w:p>
      <w:pPr>
        <w:spacing w:after="0"/>
        <w:ind w:left="0"/>
        <w:jc w:val="both"/>
      </w:pPr>
      <w:r>
        <w:rPr>
          <w:rFonts w:ascii="Times New Roman"/>
          <w:b w:val="false"/>
          <w:i w:val="false"/>
          <w:color w:val="000000"/>
          <w:sz w:val="28"/>
        </w:rPr>
        <w:t>
      строку "член Комитета по социально-культурному развитию Мажилиса Парламента Республики Казахстан (по согласованию)" исключить;</w:t>
      </w:r>
    </w:p>
    <w:bookmarkEnd w:id="913"/>
    <w:bookmarkStart w:name="z1038" w:id="914"/>
    <w:p>
      <w:pPr>
        <w:spacing w:after="0"/>
        <w:ind w:left="0"/>
        <w:jc w:val="both"/>
      </w:pPr>
      <w:r>
        <w:rPr>
          <w:rFonts w:ascii="Times New Roman"/>
          <w:b w:val="false"/>
          <w:i w:val="false"/>
          <w:color w:val="000000"/>
          <w:sz w:val="28"/>
        </w:rPr>
        <w:t>
      строку "Сембаева Алия Муратовна – доктор химических наук, заместитель председателя правления акционерного общества "Фонд науки" (по согласованию)" изложить в следующей редакции:</w:t>
      </w:r>
    </w:p>
    <w:bookmarkEnd w:id="914"/>
    <w:bookmarkStart w:name="z1039" w:id="915"/>
    <w:p>
      <w:pPr>
        <w:spacing w:after="0"/>
        <w:ind w:left="0"/>
        <w:jc w:val="both"/>
      </w:pPr>
      <w:r>
        <w:rPr>
          <w:rFonts w:ascii="Times New Roman"/>
          <w:b w:val="false"/>
          <w:i w:val="false"/>
          <w:color w:val="000000"/>
          <w:sz w:val="28"/>
        </w:rPr>
        <w:t>
      "Сембаева Алия Муратовна – доктор химических наук, советник CEO автономного кластерного фонда "Astana Hub" (по согласованию)";</w:t>
      </w:r>
    </w:p>
    <w:bookmarkEnd w:id="915"/>
    <w:bookmarkStart w:name="z1040" w:id="91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Комиссии по присуждению Государственной премии Республики Казахстан в области литературы и искусства имени Абая, утвержденном вышеназванным Указом:</w:t>
      </w:r>
    </w:p>
    <w:bookmarkEnd w:id="916"/>
    <w:bookmarkStart w:name="z1041" w:id="917"/>
    <w:p>
      <w:pPr>
        <w:spacing w:after="0"/>
        <w:ind w:left="0"/>
        <w:jc w:val="both"/>
      </w:pPr>
      <w:r>
        <w:rPr>
          <w:rFonts w:ascii="Times New Roman"/>
          <w:b w:val="false"/>
          <w:i w:val="false"/>
          <w:color w:val="000000"/>
          <w:sz w:val="28"/>
        </w:rPr>
        <w:t>
      строку "Государственный советник Республики Казахстан, председатель" изложить в следующей редакции:</w:t>
      </w:r>
    </w:p>
    <w:bookmarkEnd w:id="917"/>
    <w:bookmarkStart w:name="z1042" w:id="918"/>
    <w:p>
      <w:pPr>
        <w:spacing w:after="0"/>
        <w:ind w:left="0"/>
        <w:jc w:val="both"/>
      </w:pPr>
      <w:r>
        <w:rPr>
          <w:rFonts w:ascii="Times New Roman"/>
          <w:b w:val="false"/>
          <w:i w:val="false"/>
          <w:color w:val="000000"/>
          <w:sz w:val="28"/>
        </w:rPr>
        <w:t>
      "Руководитель Администрации Президента Республики Казахстан, председатель";</w:t>
      </w:r>
    </w:p>
    <w:bookmarkEnd w:id="918"/>
    <w:bookmarkStart w:name="z1043" w:id="919"/>
    <w:p>
      <w:pPr>
        <w:spacing w:after="0"/>
        <w:ind w:left="0"/>
        <w:jc w:val="both"/>
      </w:pPr>
      <w:r>
        <w:rPr>
          <w:rFonts w:ascii="Times New Roman"/>
          <w:b w:val="false"/>
          <w:i w:val="false"/>
          <w:color w:val="000000"/>
          <w:sz w:val="28"/>
        </w:rPr>
        <w:t>
      строку "Заместитель Премьер-Министра Республики Казахстан, заместитель председателя" изложить в следующей редакции:</w:t>
      </w:r>
    </w:p>
    <w:bookmarkEnd w:id="919"/>
    <w:bookmarkStart w:name="z1044" w:id="920"/>
    <w:p>
      <w:pPr>
        <w:spacing w:after="0"/>
        <w:ind w:left="0"/>
        <w:jc w:val="both"/>
      </w:pPr>
      <w:r>
        <w:rPr>
          <w:rFonts w:ascii="Times New Roman"/>
          <w:b w:val="false"/>
          <w:i w:val="false"/>
          <w:color w:val="000000"/>
          <w:sz w:val="28"/>
        </w:rPr>
        <w:t>
      "Заместитель Премьер-Министра – Министр культуры и информации Республики Казахстан, заместитель председателя";</w:t>
      </w:r>
    </w:p>
    <w:bookmarkEnd w:id="920"/>
    <w:bookmarkStart w:name="z1045" w:id="921"/>
    <w:p>
      <w:pPr>
        <w:spacing w:after="0"/>
        <w:ind w:left="0"/>
        <w:jc w:val="both"/>
      </w:pPr>
      <w:r>
        <w:rPr>
          <w:rFonts w:ascii="Times New Roman"/>
          <w:b w:val="false"/>
          <w:i w:val="false"/>
          <w:color w:val="000000"/>
          <w:sz w:val="28"/>
        </w:rPr>
        <w:t>
      строку "Министр культуры и информации Республики Казахстан" исключить;</w:t>
      </w:r>
    </w:p>
    <w:bookmarkEnd w:id="921"/>
    <w:bookmarkStart w:name="z1046" w:id="922"/>
    <w:p>
      <w:pPr>
        <w:spacing w:after="0"/>
        <w:ind w:left="0"/>
        <w:jc w:val="both"/>
      </w:pPr>
      <w:r>
        <w:rPr>
          <w:rFonts w:ascii="Times New Roman"/>
          <w:b w:val="false"/>
          <w:i w:val="false"/>
          <w:color w:val="000000"/>
          <w:sz w:val="28"/>
        </w:rPr>
        <w:t>
      строку "Әлтай Аманжол Дүйсенбайұлы – айтыскер, доктор филологических наук, кавалер ордена "Құрмет", заслуженный деятель Казахстана, депутат Мажилиса Парламента Республики Казахстан (по согласованию)" изложить в следующей редакции:</w:t>
      </w:r>
    </w:p>
    <w:bookmarkEnd w:id="922"/>
    <w:bookmarkStart w:name="z1047" w:id="923"/>
    <w:p>
      <w:pPr>
        <w:spacing w:after="0"/>
        <w:ind w:left="0"/>
        <w:jc w:val="both"/>
      </w:pPr>
      <w:r>
        <w:rPr>
          <w:rFonts w:ascii="Times New Roman"/>
          <w:b w:val="false"/>
          <w:i w:val="false"/>
          <w:color w:val="000000"/>
          <w:sz w:val="28"/>
        </w:rPr>
        <w:t>
      "Әлтай Аманжол Дүйсенбайұлы – айтыскер, доктор филологических наук, кавалер ордена "Құрмет", заслуженный деятель Казахстана (по согласованию)";</w:t>
      </w:r>
    </w:p>
    <w:bookmarkEnd w:id="923"/>
    <w:bookmarkStart w:name="z1048" w:id="924"/>
    <w:p>
      <w:pPr>
        <w:spacing w:after="0"/>
        <w:ind w:left="0"/>
        <w:jc w:val="both"/>
      </w:pPr>
      <w:r>
        <w:rPr>
          <w:rFonts w:ascii="Times New Roman"/>
          <w:b w:val="false"/>
          <w:i w:val="false"/>
          <w:color w:val="000000"/>
          <w:sz w:val="28"/>
        </w:rPr>
        <w:t>
      строку "Ашимжанов Жанарбек Садыканович – поэт, кавалер ордена "Құрмет", заслуженный деятель Казахстана, обладатель молодежной премии "Дарын", депутат Мажилиса Парламента Республики Казахстан (по согласованию)" изложить в следующей редакции:</w:t>
      </w:r>
    </w:p>
    <w:bookmarkEnd w:id="924"/>
    <w:bookmarkStart w:name="z1049" w:id="925"/>
    <w:p>
      <w:pPr>
        <w:spacing w:after="0"/>
        <w:ind w:left="0"/>
        <w:jc w:val="both"/>
      </w:pPr>
      <w:r>
        <w:rPr>
          <w:rFonts w:ascii="Times New Roman"/>
          <w:b w:val="false"/>
          <w:i w:val="false"/>
          <w:color w:val="000000"/>
          <w:sz w:val="28"/>
        </w:rPr>
        <w:t>
      "Ашимжанов Жанарбек Садыканович – поэт, кавалер ордена "Құрмет", заслуженный деятель Казахстана, обладатель молодежной премии "Дарын" (по согласованию)";</w:t>
      </w:r>
    </w:p>
    <w:bookmarkEnd w:id="925"/>
    <w:bookmarkStart w:name="z1050" w:id="926"/>
    <w:p>
      <w:pPr>
        <w:spacing w:after="0"/>
        <w:ind w:left="0"/>
        <w:jc w:val="both"/>
      </w:pPr>
      <w:r>
        <w:rPr>
          <w:rFonts w:ascii="Times New Roman"/>
          <w:b w:val="false"/>
          <w:i w:val="false"/>
          <w:color w:val="000000"/>
          <w:sz w:val="28"/>
        </w:rPr>
        <w:t>
      строки "Медетбек Темірхан - поэт, кавалер орденов "Парасат" и "Құрмет", лауреат Государственной премии Республики Казахстан (по согласованию)", "Ашимов Асанали - актер и режиссер театра и кино, Қазақстанның Еңбек Epi, кавалер орденов "Отан" и "Достық" I степени, лауреат Государственной премии Республики Казахстан (по согласованию)", "Дузельханов Агимсалы Дузельханович - художник, кавалер ордена "Құрмет", заслуженный деятель Казахстана, лауреат Государственной премии Республики Казахстан (по согласованию)", "Обаев Исмухан Несипбаевич - режиссер, кавалер орденов "Барыс" I и II степени и "Парасат", Қазақстанның халық әpтici (по согласованию)", "Тәуекел Сламбек Тлеуғабылұлы - кинорежиссер, сценарист, кинопродюсер, кавалер ордена "Құрмет", заслуженный деятель Казахстана (по согласованию)" исключить.</w:t>
      </w:r>
    </w:p>
    <w:bookmarkEnd w:id="926"/>
    <w:bookmarkStart w:name="z1051" w:id="927"/>
    <w:p>
      <w:pPr>
        <w:spacing w:after="0"/>
        <w:ind w:left="0"/>
        <w:jc w:val="both"/>
      </w:pPr>
      <w:r>
        <w:rPr>
          <w:rFonts w:ascii="Times New Roman"/>
          <w:b w:val="false"/>
          <w:i w:val="false"/>
          <w:color w:val="000000"/>
          <w:sz w:val="28"/>
        </w:rPr>
        <w:t xml:space="preserve">
      58.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150 "Об утверждении Реестра должностей политических и административных государственных служащих":</w:t>
      </w:r>
    </w:p>
    <w:bookmarkEnd w:id="927"/>
    <w:bookmarkStart w:name="z1052" w:id="92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Реестре</w:t>
      </w:r>
      <w:r>
        <w:rPr>
          <w:rFonts w:ascii="Times New Roman"/>
          <w:b w:val="false"/>
          <w:i w:val="false"/>
          <w:color w:val="000000"/>
          <w:sz w:val="28"/>
        </w:rPr>
        <w:t xml:space="preserve"> должностей политических и административных государственных служащих, утвержденном вышеназванным Указом:</w:t>
      </w:r>
    </w:p>
    <w:bookmarkEnd w:id="928"/>
    <w:bookmarkStart w:name="z1053" w:id="92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главе 1</w:t>
      </w:r>
      <w:r>
        <w:rPr>
          <w:rFonts w:ascii="Times New Roman"/>
          <w:b w:val="false"/>
          <w:i w:val="false"/>
          <w:color w:val="000000"/>
          <w:sz w:val="28"/>
        </w:rPr>
        <w:t xml:space="preserve"> "Политические государственные должности":</w:t>
      </w:r>
    </w:p>
    <w:bookmarkEnd w:id="929"/>
    <w:bookmarkStart w:name="z1054" w:id="930"/>
    <w:p>
      <w:pPr>
        <w:spacing w:after="0"/>
        <w:ind w:left="0"/>
        <w:jc w:val="both"/>
      </w:pPr>
      <w:r>
        <w:rPr>
          <w:rFonts w:ascii="Times New Roman"/>
          <w:b w:val="false"/>
          <w:i w:val="false"/>
          <w:color w:val="000000"/>
          <w:sz w:val="28"/>
        </w:rPr>
        <w:t>
      перед строкой "Премьер-Министр Республики Казахстан, его Первый заместитель и заместители" дополнить строкой следующего содержания:</w:t>
      </w:r>
    </w:p>
    <w:bookmarkEnd w:id="930"/>
    <w:bookmarkStart w:name="z1055" w:id="931"/>
    <w:p>
      <w:pPr>
        <w:spacing w:after="0"/>
        <w:ind w:left="0"/>
        <w:jc w:val="both"/>
      </w:pPr>
      <w:r>
        <w:rPr>
          <w:rFonts w:ascii="Times New Roman"/>
          <w:b w:val="false"/>
          <w:i w:val="false"/>
          <w:color w:val="000000"/>
          <w:sz w:val="28"/>
        </w:rPr>
        <w:t>
      "Вице-Президент Республики Казахстан";</w:t>
      </w:r>
    </w:p>
    <w:bookmarkEnd w:id="931"/>
    <w:bookmarkStart w:name="z1056" w:id="932"/>
    <w:p>
      <w:pPr>
        <w:spacing w:after="0"/>
        <w:ind w:left="0"/>
        <w:jc w:val="both"/>
      </w:pPr>
      <w:r>
        <w:rPr>
          <w:rFonts w:ascii="Times New Roman"/>
          <w:b w:val="false"/>
          <w:i w:val="false"/>
          <w:color w:val="000000"/>
          <w:sz w:val="28"/>
        </w:rPr>
        <w:t>
      строку "Государственный советник Республики Казахстан" исключить;</w:t>
      </w:r>
    </w:p>
    <w:bookmarkEnd w:id="932"/>
    <w:bookmarkStart w:name="z1057" w:id="933"/>
    <w:p>
      <w:pPr>
        <w:spacing w:after="0"/>
        <w:ind w:left="0"/>
        <w:jc w:val="both"/>
      </w:pPr>
      <w:r>
        <w:rPr>
          <w:rFonts w:ascii="Times New Roman"/>
          <w:b w:val="false"/>
          <w:i w:val="false"/>
          <w:color w:val="000000"/>
          <w:sz w:val="28"/>
        </w:rPr>
        <w:t>
      строку "Акимы областей, городов республиканского значения, столицы, их первые заместители, заместители и руководители их аппаратов" изложить в следующей редакции:</w:t>
      </w:r>
    </w:p>
    <w:bookmarkEnd w:id="933"/>
    <w:bookmarkStart w:name="z1058" w:id="934"/>
    <w:p>
      <w:pPr>
        <w:spacing w:after="0"/>
        <w:ind w:left="0"/>
        <w:jc w:val="both"/>
      </w:pPr>
      <w:r>
        <w:rPr>
          <w:rFonts w:ascii="Times New Roman"/>
          <w:b w:val="false"/>
          <w:i w:val="false"/>
          <w:color w:val="000000"/>
          <w:sz w:val="28"/>
        </w:rPr>
        <w:t>
      "Акимы столицы, областей, городов республиканского значения, их первые заместители, заместители и руководители их аппаратов";</w:t>
      </w:r>
    </w:p>
    <w:bookmarkEnd w:id="934"/>
    <w:bookmarkStart w:name="z1059" w:id="935"/>
    <w:p>
      <w:pPr>
        <w:spacing w:after="0"/>
        <w:ind w:left="0"/>
        <w:jc w:val="both"/>
      </w:pPr>
      <w:r>
        <w:rPr>
          <w:rFonts w:ascii="Times New Roman"/>
          <w:b w:val="false"/>
          <w:i w:val="false"/>
          <w:color w:val="000000"/>
          <w:sz w:val="28"/>
        </w:rPr>
        <w:t>
      строку "Первый заместитель Руководителя Аппарата Правительства Республики Казахстан, Представитель Правительства Республики Казахстан в Парламенте Республики Казахстан" изложить в следующей редакции:</w:t>
      </w:r>
    </w:p>
    <w:bookmarkEnd w:id="935"/>
    <w:bookmarkStart w:name="z1060" w:id="936"/>
    <w:p>
      <w:pPr>
        <w:spacing w:after="0"/>
        <w:ind w:left="0"/>
        <w:jc w:val="both"/>
      </w:pPr>
      <w:r>
        <w:rPr>
          <w:rFonts w:ascii="Times New Roman"/>
          <w:b w:val="false"/>
          <w:i w:val="false"/>
          <w:color w:val="000000"/>
          <w:sz w:val="28"/>
        </w:rPr>
        <w:t>
      "Первый заместитель Руководителя Аппарата Правительства Республики Казахстан, Представитель Правительства Республики Казахстан в Курултае Республики Казахстан";</w:t>
      </w:r>
    </w:p>
    <w:bookmarkEnd w:id="936"/>
    <w:bookmarkStart w:name="z1061" w:id="937"/>
    <w:p>
      <w:pPr>
        <w:spacing w:after="0"/>
        <w:ind w:left="0"/>
        <w:jc w:val="both"/>
      </w:pPr>
      <w:r>
        <w:rPr>
          <w:rFonts w:ascii="Times New Roman"/>
          <w:b w:val="false"/>
          <w:i w:val="false"/>
          <w:color w:val="000000"/>
          <w:sz w:val="28"/>
        </w:rPr>
        <w:t>
      строку "Руководители аппаратов Сената и Мажилиса Парламента Республики Казахстан и их заместители" изложить в следующей редакции:</w:t>
      </w:r>
    </w:p>
    <w:bookmarkEnd w:id="937"/>
    <w:bookmarkStart w:name="z1062" w:id="938"/>
    <w:p>
      <w:pPr>
        <w:spacing w:after="0"/>
        <w:ind w:left="0"/>
        <w:jc w:val="both"/>
      </w:pPr>
      <w:r>
        <w:rPr>
          <w:rFonts w:ascii="Times New Roman"/>
          <w:b w:val="false"/>
          <w:i w:val="false"/>
          <w:color w:val="000000"/>
          <w:sz w:val="28"/>
        </w:rPr>
        <w:t>
      "Руководитель Аппарата Курултая Республики Казахстан и его заместители";</w:t>
      </w:r>
    </w:p>
    <w:bookmarkEnd w:id="938"/>
    <w:bookmarkStart w:name="z1063" w:id="93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главе 2</w:t>
      </w:r>
      <w:r>
        <w:rPr>
          <w:rFonts w:ascii="Times New Roman"/>
          <w:b w:val="false"/>
          <w:i w:val="false"/>
          <w:color w:val="000000"/>
          <w:sz w:val="28"/>
        </w:rPr>
        <w:t xml:space="preserve"> "Административные государственные должности":</w:t>
      </w:r>
    </w:p>
    <w:bookmarkEnd w:id="939"/>
    <w:bookmarkStart w:name="z1064" w:id="94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"Корпус "Б":</w:t>
      </w:r>
    </w:p>
    <w:bookmarkEnd w:id="940"/>
    <w:bookmarkStart w:name="z1065" w:id="94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группе</w:t>
      </w:r>
      <w:r>
        <w:rPr>
          <w:rFonts w:ascii="Times New Roman"/>
          <w:b w:val="false"/>
          <w:i w:val="false"/>
          <w:color w:val="000000"/>
          <w:sz w:val="28"/>
        </w:rPr>
        <w:t xml:space="preserve"> категории В:</w:t>
      </w:r>
    </w:p>
    <w:bookmarkEnd w:id="941"/>
    <w:bookmarkStart w:name="z1066" w:id="942"/>
    <w:p>
      <w:pPr>
        <w:spacing w:after="0"/>
        <w:ind w:left="0"/>
        <w:jc w:val="both"/>
      </w:pPr>
      <w:r>
        <w:rPr>
          <w:rFonts w:ascii="Times New Roman"/>
          <w:b w:val="false"/>
          <w:i w:val="false"/>
          <w:color w:val="000000"/>
          <w:sz w:val="28"/>
        </w:rPr>
        <w:t>
      заголовок изложить в следующей редакции:</w:t>
      </w:r>
    </w:p>
    <w:bookmarkEnd w:id="942"/>
    <w:bookmarkStart w:name="z1067" w:id="943"/>
    <w:p>
      <w:pPr>
        <w:spacing w:after="0"/>
        <w:ind w:left="0"/>
        <w:jc w:val="both"/>
      </w:pPr>
      <w:r>
        <w:rPr>
          <w:rFonts w:ascii="Times New Roman"/>
          <w:b w:val="false"/>
          <w:i w:val="false"/>
          <w:color w:val="000000"/>
          <w:sz w:val="28"/>
        </w:rPr>
        <w:t>
      "Аппарат Курултая Республики Казахстан, Аппарат Правительства Республики Казахстан, Судебная администрация Республики Казахстан, Аппарат Конституционного Суда Республики Казахстан, Аппарат Высшего Судебного Совета Республики Казахстан, Управление делами Президента Республики Казахстан, аппарат Центральной избирательной комиссии Республики Казахстан, Высшая аудиторская палата Республики Казахстан, Агентство Республики Казахстан по делам государственной службы, Агентство по защите и развитию конкуренции Республики Казахстан, Агентство по стратегическому планированию и реформам Республики Казахстан, Генеральная прокуратура Республики Казахстан, Агентство Республики Казахстан по финансовому мониторингу, Агентство Республики Казахстан по атомной энергии и его ведомство, Национальный центр по правам человека";</w:t>
      </w:r>
    </w:p>
    <w:bookmarkEnd w:id="943"/>
    <w:bookmarkStart w:name="z1068" w:id="944"/>
    <w:p>
      <w:pPr>
        <w:spacing w:after="0"/>
        <w:ind w:left="0"/>
        <w:jc w:val="both"/>
      </w:pPr>
      <w:r>
        <w:rPr>
          <w:rFonts w:ascii="Times New Roman"/>
          <w:b w:val="false"/>
          <w:i w:val="false"/>
          <w:color w:val="000000"/>
          <w:sz w:val="28"/>
        </w:rPr>
        <w:t>
      в категории В-3:</w:t>
      </w:r>
    </w:p>
    <w:bookmarkEnd w:id="944"/>
    <w:bookmarkStart w:name="z1069" w:id="945"/>
    <w:p>
      <w:pPr>
        <w:spacing w:after="0"/>
        <w:ind w:left="0"/>
        <w:jc w:val="both"/>
      </w:pPr>
      <w:r>
        <w:rPr>
          <w:rFonts w:ascii="Times New Roman"/>
          <w:b w:val="false"/>
          <w:i w:val="false"/>
          <w:color w:val="000000"/>
          <w:sz w:val="28"/>
        </w:rPr>
        <w:t>
      строку "Помощник, советник Председателя Палаты Парламента Республики Казахстан" изложить в следующей редакции:</w:t>
      </w:r>
    </w:p>
    <w:bookmarkEnd w:id="945"/>
    <w:bookmarkStart w:name="z1070" w:id="946"/>
    <w:p>
      <w:pPr>
        <w:spacing w:after="0"/>
        <w:ind w:left="0"/>
        <w:jc w:val="both"/>
      </w:pPr>
      <w:r>
        <w:rPr>
          <w:rFonts w:ascii="Times New Roman"/>
          <w:b w:val="false"/>
          <w:i w:val="false"/>
          <w:color w:val="000000"/>
          <w:sz w:val="28"/>
        </w:rPr>
        <w:t>
      "Помощник, советник Председателя Курултая Республики Казахстан";</w:t>
      </w:r>
    </w:p>
    <w:bookmarkEnd w:id="946"/>
    <w:bookmarkStart w:name="z1071" w:id="947"/>
    <w:p>
      <w:pPr>
        <w:spacing w:after="0"/>
        <w:ind w:left="0"/>
        <w:jc w:val="both"/>
      </w:pPr>
      <w:r>
        <w:rPr>
          <w:rFonts w:ascii="Times New Roman"/>
          <w:b w:val="false"/>
          <w:i w:val="false"/>
          <w:color w:val="000000"/>
          <w:sz w:val="28"/>
        </w:rPr>
        <w:t>
      строку "Заведующий сектором аппаратов Палат Парламента Республики Казахстан" изложить в следующей редакции:</w:t>
      </w:r>
    </w:p>
    <w:bookmarkEnd w:id="947"/>
    <w:bookmarkStart w:name="z1072" w:id="948"/>
    <w:p>
      <w:pPr>
        <w:spacing w:after="0"/>
        <w:ind w:left="0"/>
        <w:jc w:val="both"/>
      </w:pPr>
      <w:r>
        <w:rPr>
          <w:rFonts w:ascii="Times New Roman"/>
          <w:b w:val="false"/>
          <w:i w:val="false"/>
          <w:color w:val="000000"/>
          <w:sz w:val="28"/>
        </w:rPr>
        <w:t>
      "Заведующий сектором Аппарата Курултая Республики Казахстан";</w:t>
      </w:r>
    </w:p>
    <w:bookmarkEnd w:id="948"/>
    <w:bookmarkStart w:name="z1073" w:id="949"/>
    <w:p>
      <w:pPr>
        <w:spacing w:after="0"/>
        <w:ind w:left="0"/>
        <w:jc w:val="both"/>
      </w:pPr>
      <w:r>
        <w:rPr>
          <w:rFonts w:ascii="Times New Roman"/>
          <w:b w:val="false"/>
          <w:i w:val="false"/>
          <w:color w:val="000000"/>
          <w:sz w:val="28"/>
        </w:rPr>
        <w:t>
      в категории В-4:</w:t>
      </w:r>
    </w:p>
    <w:bookmarkEnd w:id="949"/>
    <w:bookmarkStart w:name="z1074" w:id="950"/>
    <w:p>
      <w:pPr>
        <w:spacing w:after="0"/>
        <w:ind w:left="0"/>
        <w:jc w:val="both"/>
      </w:pPr>
      <w:r>
        <w:rPr>
          <w:rFonts w:ascii="Times New Roman"/>
          <w:b w:val="false"/>
          <w:i w:val="false"/>
          <w:color w:val="000000"/>
          <w:sz w:val="28"/>
        </w:rPr>
        <w:t>
      строки "Помощник заместителя Председателя Палаты Парламента Республики Казахстан" и "Помощник руководителя аппарата Палаты Парламента Республики Казахстан" изложить в следующей редакции:</w:t>
      </w:r>
    </w:p>
    <w:bookmarkEnd w:id="950"/>
    <w:bookmarkStart w:name="z1075" w:id="951"/>
    <w:p>
      <w:pPr>
        <w:spacing w:after="0"/>
        <w:ind w:left="0"/>
        <w:jc w:val="both"/>
      </w:pPr>
      <w:r>
        <w:rPr>
          <w:rFonts w:ascii="Times New Roman"/>
          <w:b w:val="false"/>
          <w:i w:val="false"/>
          <w:color w:val="000000"/>
          <w:sz w:val="28"/>
        </w:rPr>
        <w:t>
      "Помощник заместителя Председателя Курултая Республики Казахстан" и "Помощник руководителя Аппарата Курултая Республики Казахстан";</w:t>
      </w:r>
    </w:p>
    <w:bookmarkEnd w:id="951"/>
    <w:bookmarkStart w:name="z1076" w:id="952"/>
    <w:p>
      <w:pPr>
        <w:spacing w:after="0"/>
        <w:ind w:left="0"/>
        <w:jc w:val="both"/>
      </w:pPr>
      <w:r>
        <w:rPr>
          <w:rFonts w:ascii="Times New Roman"/>
          <w:b w:val="false"/>
          <w:i w:val="false"/>
          <w:color w:val="000000"/>
          <w:sz w:val="28"/>
        </w:rPr>
        <w:t>
      в категории В-5:</w:t>
      </w:r>
    </w:p>
    <w:bookmarkEnd w:id="952"/>
    <w:bookmarkStart w:name="z1077" w:id="953"/>
    <w:p>
      <w:pPr>
        <w:spacing w:after="0"/>
        <w:ind w:left="0"/>
        <w:jc w:val="both"/>
      </w:pPr>
      <w:r>
        <w:rPr>
          <w:rFonts w:ascii="Times New Roman"/>
          <w:b w:val="false"/>
          <w:i w:val="false"/>
          <w:color w:val="000000"/>
          <w:sz w:val="28"/>
        </w:rPr>
        <w:t>
      строку "Помощник депутата Парламента Республики Казахстан" изложить в следующей редакции:</w:t>
      </w:r>
    </w:p>
    <w:bookmarkEnd w:id="953"/>
    <w:bookmarkStart w:name="z1078" w:id="954"/>
    <w:p>
      <w:pPr>
        <w:spacing w:after="0"/>
        <w:ind w:left="0"/>
        <w:jc w:val="both"/>
      </w:pPr>
      <w:r>
        <w:rPr>
          <w:rFonts w:ascii="Times New Roman"/>
          <w:b w:val="false"/>
          <w:i w:val="false"/>
          <w:color w:val="000000"/>
          <w:sz w:val="28"/>
        </w:rPr>
        <w:t>
      "Помощник депутата Курултая Республики Казахстан";</w:t>
      </w:r>
    </w:p>
    <w:bookmarkEnd w:id="954"/>
    <w:bookmarkStart w:name="z1079" w:id="95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группе</w:t>
      </w:r>
      <w:r>
        <w:rPr>
          <w:rFonts w:ascii="Times New Roman"/>
          <w:b w:val="false"/>
          <w:i w:val="false"/>
          <w:color w:val="000000"/>
          <w:sz w:val="28"/>
        </w:rPr>
        <w:t xml:space="preserve"> категории D:</w:t>
      </w:r>
    </w:p>
    <w:bookmarkEnd w:id="955"/>
    <w:bookmarkStart w:name="z1080" w:id="956"/>
    <w:p>
      <w:pPr>
        <w:spacing w:after="0"/>
        <w:ind w:left="0"/>
        <w:jc w:val="both"/>
      </w:pPr>
      <w:r>
        <w:rPr>
          <w:rFonts w:ascii="Times New Roman"/>
          <w:b w:val="false"/>
          <w:i w:val="false"/>
          <w:color w:val="000000"/>
          <w:sz w:val="28"/>
        </w:rPr>
        <w:t>
      в категории D-3:</w:t>
      </w:r>
    </w:p>
    <w:bookmarkEnd w:id="956"/>
    <w:bookmarkStart w:name="z1081" w:id="957"/>
    <w:p>
      <w:pPr>
        <w:spacing w:after="0"/>
        <w:ind w:left="0"/>
        <w:jc w:val="both"/>
      </w:pPr>
      <w:r>
        <w:rPr>
          <w:rFonts w:ascii="Times New Roman"/>
          <w:b w:val="false"/>
          <w:i w:val="false"/>
          <w:color w:val="000000"/>
          <w:sz w:val="28"/>
        </w:rPr>
        <w:t>
      строку "Областные исполнительные органы, исполнительные органы городов республиканского значения, столицы, финансируемые из местного бюджета, аппараты (секретариаты) Ассамблеи народа Казахстана областей, городов республиканского значения, столицы" изложить в следующей редакции:</w:t>
      </w:r>
    </w:p>
    <w:bookmarkEnd w:id="957"/>
    <w:bookmarkStart w:name="z1082" w:id="958"/>
    <w:p>
      <w:pPr>
        <w:spacing w:after="0"/>
        <w:ind w:left="0"/>
        <w:jc w:val="both"/>
      </w:pPr>
      <w:r>
        <w:rPr>
          <w:rFonts w:ascii="Times New Roman"/>
          <w:b w:val="false"/>
          <w:i w:val="false"/>
          <w:color w:val="000000"/>
          <w:sz w:val="28"/>
        </w:rPr>
        <w:t>
      "Исполнительные органы столицы, областей и городов республиканского значения, финансируемые из местного бюджета";</w:t>
      </w:r>
    </w:p>
    <w:bookmarkEnd w:id="958"/>
    <w:bookmarkStart w:name="z1083" w:id="959"/>
    <w:p>
      <w:pPr>
        <w:spacing w:after="0"/>
        <w:ind w:left="0"/>
        <w:jc w:val="both"/>
      </w:pPr>
      <w:r>
        <w:rPr>
          <w:rFonts w:ascii="Times New Roman"/>
          <w:b w:val="false"/>
          <w:i w:val="false"/>
          <w:color w:val="000000"/>
          <w:sz w:val="28"/>
        </w:rPr>
        <w:t>
      в категории D-O-2:</w:t>
      </w:r>
    </w:p>
    <w:bookmarkEnd w:id="959"/>
    <w:bookmarkStart w:name="z1084" w:id="960"/>
    <w:p>
      <w:pPr>
        <w:spacing w:after="0"/>
        <w:ind w:left="0"/>
        <w:jc w:val="both"/>
      </w:pPr>
      <w:r>
        <w:rPr>
          <w:rFonts w:ascii="Times New Roman"/>
          <w:b w:val="false"/>
          <w:i w:val="false"/>
          <w:color w:val="000000"/>
          <w:sz w:val="28"/>
        </w:rPr>
        <w:t>
      строку "Заведующий Секретариатом Ассамблеи народа Казахстана" исключить.</w:t>
      </w:r>
    </w:p>
    <w:bookmarkEnd w:id="960"/>
    <w:bookmarkStart w:name="z1085" w:id="961"/>
    <w:p>
      <w:pPr>
        <w:spacing w:after="0"/>
        <w:ind w:left="0"/>
        <w:jc w:val="both"/>
      </w:pPr>
      <w:r>
        <w:rPr>
          <w:rFonts w:ascii="Times New Roman"/>
          <w:b w:val="false"/>
          <w:i w:val="false"/>
          <w:color w:val="000000"/>
          <w:sz w:val="28"/>
        </w:rPr>
        <w:t xml:space="preserve">
      59.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151 "Об утверждении Специальных квалификационных требований к административным государственным должностям корпуса "А":</w:t>
      </w:r>
    </w:p>
    <w:bookmarkEnd w:id="961"/>
    <w:bookmarkStart w:name="z1086" w:id="96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Специальных квалификационных требованиях</w:t>
      </w:r>
      <w:r>
        <w:rPr>
          <w:rFonts w:ascii="Times New Roman"/>
          <w:b w:val="false"/>
          <w:i w:val="false"/>
          <w:color w:val="000000"/>
          <w:sz w:val="28"/>
        </w:rPr>
        <w:t xml:space="preserve"> к административным государственным должностям корпуса "А", утвержденных вышеназванным Указом:</w:t>
      </w:r>
    </w:p>
    <w:bookmarkEnd w:id="962"/>
    <w:bookmarkStart w:name="z1087" w:id="963"/>
    <w:p>
      <w:pPr>
        <w:spacing w:after="0"/>
        <w:ind w:left="0"/>
        <w:jc w:val="both"/>
      </w:pPr>
      <w:r>
        <w:rPr>
          <w:rFonts w:ascii="Times New Roman"/>
          <w:b w:val="false"/>
          <w:i w:val="false"/>
          <w:color w:val="000000"/>
          <w:sz w:val="28"/>
        </w:rPr>
        <w:t xml:space="preserve">
      в подпункте 1) </w:t>
      </w:r>
      <w:r>
        <w:rPr>
          <w:rFonts w:ascii="Times New Roman"/>
          <w:b w:val="false"/>
          <w:i w:val="false"/>
          <w:color w:val="000000"/>
          <w:sz w:val="28"/>
        </w:rPr>
        <w:t>пункта 14</w:t>
      </w:r>
      <w:r>
        <w:rPr>
          <w:rFonts w:ascii="Times New Roman"/>
          <w:b w:val="false"/>
          <w:i w:val="false"/>
          <w:color w:val="000000"/>
          <w:sz w:val="28"/>
        </w:rPr>
        <w:t xml:space="preserve">, в подпункте 1) </w:t>
      </w:r>
      <w:r>
        <w:rPr>
          <w:rFonts w:ascii="Times New Roman"/>
          <w:b w:val="false"/>
          <w:i w:val="false"/>
          <w:color w:val="000000"/>
          <w:sz w:val="28"/>
        </w:rPr>
        <w:t>пункта 15</w:t>
      </w:r>
      <w:r>
        <w:rPr>
          <w:rFonts w:ascii="Times New Roman"/>
          <w:b w:val="false"/>
          <w:i w:val="false"/>
          <w:color w:val="000000"/>
          <w:sz w:val="28"/>
        </w:rPr>
        <w:t xml:space="preserve"> слова "Парламента", "областях, городах республиканского значения, столице" заменить соответственно словами "Курултая", "столице, областях, городах республиканского значения".</w:t>
      </w:r>
    </w:p>
    <w:bookmarkEnd w:id="963"/>
    <w:bookmarkStart w:name="z1088" w:id="964"/>
    <w:p>
      <w:pPr>
        <w:spacing w:after="0"/>
        <w:ind w:left="0"/>
        <w:jc w:val="both"/>
      </w:pPr>
      <w:r>
        <w:rPr>
          <w:rFonts w:ascii="Times New Roman"/>
          <w:b w:val="false"/>
          <w:i w:val="false"/>
          <w:color w:val="000000"/>
          <w:sz w:val="28"/>
        </w:rPr>
        <w:t xml:space="preserve">
      60.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152 "О некоторых вопросах прохождения государственной службы":</w:t>
      </w:r>
    </w:p>
    <w:bookmarkEnd w:id="964"/>
    <w:bookmarkStart w:name="z1089" w:id="96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и сроках проведения ротации, категориях и должностях государственных служащих, подлежащих ротации, утвержденных вышеназванным Указом:</w:t>
      </w:r>
    </w:p>
    <w:bookmarkEnd w:id="965"/>
    <w:bookmarkStart w:name="z1090" w:id="96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18</w:t>
      </w:r>
      <w:r>
        <w:rPr>
          <w:rFonts w:ascii="Times New Roman"/>
          <w:b w:val="false"/>
          <w:i w:val="false"/>
          <w:color w:val="000000"/>
          <w:sz w:val="28"/>
        </w:rPr>
        <w:t xml:space="preserve"> слова "аппаратов Палат Парламента" заменить словами "Аппарата Курултая";</w:t>
      </w:r>
    </w:p>
    <w:bookmarkEnd w:id="966"/>
    <w:bookmarkStart w:name="z1091" w:id="96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наложения дисциплинарного взыскания на государственных служащих, утвержденных вышеназванным Указом:</w:t>
      </w:r>
    </w:p>
    <w:bookmarkEnd w:id="967"/>
    <w:bookmarkStart w:name="z1092" w:id="968"/>
    <w:p>
      <w:pPr>
        <w:spacing w:after="0"/>
        <w:ind w:left="0"/>
        <w:jc w:val="both"/>
      </w:pPr>
      <w:r>
        <w:rPr>
          <w:rFonts w:ascii="Times New Roman"/>
          <w:b w:val="false"/>
          <w:i w:val="false"/>
          <w:color w:val="000000"/>
          <w:sz w:val="28"/>
        </w:rPr>
        <w:t xml:space="preserve">
      подпункт 4) </w:t>
      </w:r>
      <w:r>
        <w:rPr>
          <w:rFonts w:ascii="Times New Roman"/>
          <w:b w:val="false"/>
          <w:i w:val="false"/>
          <w:color w:val="000000"/>
          <w:sz w:val="28"/>
        </w:rPr>
        <w:t>пункта 4</w:t>
      </w:r>
      <w:r>
        <w:rPr>
          <w:rFonts w:ascii="Times New Roman"/>
          <w:b w:val="false"/>
          <w:i w:val="false"/>
          <w:color w:val="000000"/>
          <w:sz w:val="28"/>
        </w:rPr>
        <w:t xml:space="preserve"> изложить в следующей редакции:</w:t>
      </w:r>
    </w:p>
    <w:bookmarkEnd w:id="968"/>
    <w:bookmarkStart w:name="z1093" w:id="969"/>
    <w:p>
      <w:pPr>
        <w:spacing w:after="0"/>
        <w:ind w:left="0"/>
        <w:jc w:val="both"/>
      </w:pPr>
      <w:r>
        <w:rPr>
          <w:rFonts w:ascii="Times New Roman"/>
          <w:b w:val="false"/>
          <w:i w:val="false"/>
          <w:color w:val="000000"/>
          <w:sz w:val="28"/>
        </w:rPr>
        <w:t>
      "4) Аппарата Курултая – бюро Курултая по представлению председателя Курултая;";</w:t>
      </w:r>
    </w:p>
    <w:bookmarkEnd w:id="969"/>
    <w:bookmarkStart w:name="z1094" w:id="97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занятия вакантных или временно вакантных административных государственных должностей корпуса "Б" в порядке перевода без проведения конкурса, утвержденных вышеназванным Указом:</w:t>
      </w:r>
    </w:p>
    <w:bookmarkEnd w:id="970"/>
    <w:bookmarkStart w:name="z1095" w:id="97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"аппаратов палат Парламента" заменить словами "аппарата Курултая".</w:t>
      </w:r>
    </w:p>
    <w:bookmarkEnd w:id="971"/>
    <w:bookmarkStart w:name="z1096" w:id="972"/>
    <w:p>
      <w:pPr>
        <w:spacing w:after="0"/>
        <w:ind w:left="0"/>
        <w:jc w:val="both"/>
      </w:pPr>
      <w:r>
        <w:rPr>
          <w:rFonts w:ascii="Times New Roman"/>
          <w:b w:val="false"/>
          <w:i w:val="false"/>
          <w:color w:val="000000"/>
          <w:sz w:val="28"/>
        </w:rPr>
        <w:t xml:space="preserve">
      61.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153 "О мерах по дальнейшему совершенствованию этических норм и правил поведения государственных служащих Республики Казахстан":</w:t>
      </w:r>
    </w:p>
    <w:bookmarkEnd w:id="972"/>
    <w:bookmarkStart w:name="z1097" w:id="97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Этическом кодексе</w:t>
      </w:r>
      <w:r>
        <w:rPr>
          <w:rFonts w:ascii="Times New Roman"/>
          <w:b w:val="false"/>
          <w:i w:val="false"/>
          <w:color w:val="000000"/>
          <w:sz w:val="28"/>
        </w:rPr>
        <w:t xml:space="preserve"> государственных служащих Республики Казахстан, утвержденном вышеназванным Указом:</w:t>
      </w:r>
    </w:p>
    <w:bookmarkEnd w:id="973"/>
    <w:bookmarkStart w:name="z1098" w:id="974"/>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974"/>
    <w:bookmarkStart w:name="z1099" w:id="975"/>
    <w:p>
      <w:pPr>
        <w:spacing w:after="0"/>
        <w:ind w:left="0"/>
        <w:jc w:val="both"/>
      </w:pPr>
      <w:r>
        <w:rPr>
          <w:rFonts w:ascii="Times New Roman"/>
          <w:b w:val="false"/>
          <w:i w:val="false"/>
          <w:color w:val="000000"/>
          <w:sz w:val="28"/>
        </w:rPr>
        <w:t>
      "Государственная служба обязывает проявлять преданность интересам общества, способствовать укреплению единства народа Казахстана и межэтнического и межконфессионального согласия в стране, уважительно относиться к государственному и другим языкам, традициям и обычаям народа Казахстана.";</w:t>
      </w:r>
    </w:p>
    <w:bookmarkEnd w:id="9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6 изложить в следующей редакции:</w:t>
      </w:r>
    </w:p>
    <w:bookmarkStart w:name="z1101" w:id="976"/>
    <w:p>
      <w:pPr>
        <w:spacing w:after="0"/>
        <w:ind w:left="0"/>
        <w:jc w:val="both"/>
      </w:pPr>
      <w:r>
        <w:rPr>
          <w:rFonts w:ascii="Times New Roman"/>
          <w:b w:val="false"/>
          <w:i w:val="false"/>
          <w:color w:val="000000"/>
          <w:sz w:val="28"/>
        </w:rPr>
        <w:t>
      "4) в обращении с гражданами проявлять корректность, не допускать фактов грубости, унижения чести, достоинства, бестактности и некорректного поведения, своими действиями и поведением не давать повода для критики с их стороны;</w:t>
      </w:r>
    </w:p>
    <w:bookmarkEnd w:id="976"/>
    <w:bookmarkStart w:name="z1102" w:id="977"/>
    <w:p>
      <w:pPr>
        <w:spacing w:after="0"/>
        <w:ind w:left="0"/>
        <w:jc w:val="both"/>
      </w:pPr>
      <w:r>
        <w:rPr>
          <w:rFonts w:ascii="Times New Roman"/>
          <w:b w:val="false"/>
          <w:i w:val="false"/>
          <w:color w:val="000000"/>
          <w:sz w:val="28"/>
        </w:rPr>
        <w:t>
      5) соблюдать деловой этикет и правила официального поведения, не допускать совершения действий, явно подрывающих в глазах граждан честь, достоинство и авторитет государственных органов, представителями которых они являются;";</w:t>
      </w:r>
    </w:p>
    <w:bookmarkEnd w:id="9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пункта 8 изложить в следующей редакции:</w:t>
      </w:r>
    </w:p>
    <w:bookmarkStart w:name="z1104" w:id="978"/>
    <w:p>
      <w:pPr>
        <w:spacing w:after="0"/>
        <w:ind w:left="0"/>
        <w:jc w:val="both"/>
      </w:pPr>
      <w:r>
        <w:rPr>
          <w:rFonts w:ascii="Times New Roman"/>
          <w:b w:val="false"/>
          <w:i w:val="false"/>
          <w:color w:val="000000"/>
          <w:sz w:val="28"/>
        </w:rPr>
        <w:t>
      "7) не допускать по отношению к коллегам необоснованных обвинений, фактов грубости, унижения чести, достоинства, бестактности и некорректного поведения;".</w:t>
      </w:r>
    </w:p>
    <w:bookmarkEnd w:id="978"/>
    <w:bookmarkStart w:name="z1105" w:id="979"/>
    <w:p>
      <w:pPr>
        <w:spacing w:after="0"/>
        <w:ind w:left="0"/>
        <w:jc w:val="both"/>
      </w:pPr>
      <w:r>
        <w:rPr>
          <w:rFonts w:ascii="Times New Roman"/>
          <w:b w:val="false"/>
          <w:i w:val="false"/>
          <w:color w:val="000000"/>
          <w:sz w:val="28"/>
        </w:rPr>
        <w:t xml:space="preserve">
      62.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11 января 2016 года № 167 "Об утверждении Общих стандартов государственного аудита и финансового контроля и признании утратившим силу Указа Президента Республики Казахстан от 7 апреля 2009 года № 788 "Об утверждении Стандартов государственного финансового контроля":</w:t>
      </w:r>
    </w:p>
    <w:bookmarkEnd w:id="979"/>
    <w:bookmarkStart w:name="z1106" w:id="9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Общих стандартах</w:t>
      </w:r>
      <w:r>
        <w:rPr>
          <w:rFonts w:ascii="Times New Roman"/>
          <w:b w:val="false"/>
          <w:i w:val="false"/>
          <w:color w:val="000000"/>
          <w:sz w:val="28"/>
        </w:rPr>
        <w:t xml:space="preserve"> государственного аудита и финансового контроля, утвержденных вышеназванным Указом:</w:t>
      </w:r>
    </w:p>
    <w:bookmarkEnd w:id="980"/>
    <w:bookmarkStart w:name="z1107" w:id="98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46</w:t>
      </w:r>
      <w:r>
        <w:rPr>
          <w:rFonts w:ascii="Times New Roman"/>
          <w:b w:val="false"/>
          <w:i w:val="false"/>
          <w:color w:val="000000"/>
          <w:sz w:val="28"/>
        </w:rPr>
        <w:t xml:space="preserve"> слова "Парламенту", "областей, городов республиканского значения, столицы" заменить соответственно словами "Курултаю", "столицы, областей, городов республиканского значения".</w:t>
      </w:r>
    </w:p>
    <w:bookmarkEnd w:id="981"/>
    <w:bookmarkStart w:name="z1108" w:id="982"/>
    <w:p>
      <w:pPr>
        <w:spacing w:after="0"/>
        <w:ind w:left="0"/>
        <w:jc w:val="both"/>
      </w:pPr>
      <w:r>
        <w:rPr>
          <w:rFonts w:ascii="Times New Roman"/>
          <w:b w:val="false"/>
          <w:i w:val="false"/>
          <w:color w:val="000000"/>
          <w:sz w:val="28"/>
        </w:rPr>
        <w:t xml:space="preserve">
      63.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 февраля 2016 года № 188 "О Высшем Судебном Совете Республики Казахстан":</w:t>
      </w:r>
    </w:p>
    <w:bookmarkEnd w:id="982"/>
    <w:bookmarkStart w:name="z1109" w:id="983"/>
    <w:p>
      <w:pPr>
        <w:spacing w:after="0"/>
        <w:ind w:left="0"/>
        <w:jc w:val="both"/>
      </w:pPr>
      <w:r>
        <w:rPr>
          <w:rFonts w:ascii="Times New Roman"/>
          <w:b w:val="false"/>
          <w:i w:val="false"/>
          <w:color w:val="000000"/>
          <w:sz w:val="28"/>
        </w:rPr>
        <w:t>
      преамбулу изложить в следующей редакции:</w:t>
      </w:r>
    </w:p>
    <w:bookmarkEnd w:id="983"/>
    <w:bookmarkStart w:name="z1110" w:id="984"/>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21)</w:t>
      </w:r>
      <w:r>
        <w:rPr>
          <w:rFonts w:ascii="Times New Roman"/>
          <w:b w:val="false"/>
          <w:i w:val="false"/>
          <w:color w:val="000000"/>
          <w:sz w:val="28"/>
        </w:rPr>
        <w:t xml:space="preserve"> статьи 46, </w:t>
      </w:r>
      <w:r>
        <w:rPr>
          <w:rFonts w:ascii="Times New Roman"/>
          <w:b w:val="false"/>
          <w:i w:val="false"/>
          <w:color w:val="000000"/>
          <w:sz w:val="28"/>
        </w:rPr>
        <w:t>пунктом 4</w:t>
      </w:r>
      <w:r>
        <w:rPr>
          <w:rFonts w:ascii="Times New Roman"/>
          <w:b w:val="false"/>
          <w:i w:val="false"/>
          <w:color w:val="000000"/>
          <w:sz w:val="28"/>
        </w:rPr>
        <w:t xml:space="preserve"> статьи 83 Конституции Республики Казахстан, </w:t>
      </w:r>
      <w:r>
        <w:rPr>
          <w:rFonts w:ascii="Times New Roman"/>
          <w:b w:val="false"/>
          <w:i w:val="false"/>
          <w:color w:val="000000"/>
          <w:sz w:val="28"/>
        </w:rPr>
        <w:t>статьей 4</w:t>
      </w:r>
      <w:r>
        <w:rPr>
          <w:rFonts w:ascii="Times New Roman"/>
          <w:b w:val="false"/>
          <w:i w:val="false"/>
          <w:color w:val="000000"/>
          <w:sz w:val="28"/>
        </w:rPr>
        <w:t xml:space="preserve"> Закона Республики Казахстан "О Высшем Судебном Совете Республики Казахстан" ПОСТАНОВЛЯЮ:";</w:t>
      </w:r>
    </w:p>
    <w:bookmarkEnd w:id="984"/>
    <w:bookmarkStart w:name="z1111" w:id="98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Высшего Судебного Совета Республики Казахстан, образованного вышеназванным Указом:</w:t>
      </w:r>
    </w:p>
    <w:bookmarkEnd w:id="985"/>
    <w:bookmarkStart w:name="z1112" w:id="986"/>
    <w:p>
      <w:pPr>
        <w:spacing w:after="0"/>
        <w:ind w:left="0"/>
        <w:jc w:val="both"/>
      </w:pPr>
      <w:r>
        <w:rPr>
          <w:rFonts w:ascii="Times New Roman"/>
          <w:b w:val="false"/>
          <w:i w:val="false"/>
          <w:color w:val="000000"/>
          <w:sz w:val="28"/>
        </w:rPr>
        <w:t>
      слова "председатель Комитета по конституционному законодательству, судебной системе и правоохранительным органам Сената Парламента Республики Казахстан, председатель Комитета по законодательству и судебно-правовой реформе Мажилиса Парламента Республики Казахстан" заменить словами "председатель профильного комитета Курултая Республики Казахстан (по согласованию)".</w:t>
      </w:r>
    </w:p>
    <w:bookmarkEnd w:id="986"/>
    <w:bookmarkStart w:name="z1113" w:id="987"/>
    <w:p>
      <w:pPr>
        <w:spacing w:after="0"/>
        <w:ind w:left="0"/>
        <w:jc w:val="both"/>
      </w:pPr>
      <w:r>
        <w:rPr>
          <w:rFonts w:ascii="Times New Roman"/>
          <w:b w:val="false"/>
          <w:i w:val="false"/>
          <w:color w:val="000000"/>
          <w:sz w:val="28"/>
        </w:rPr>
        <w:t xml:space="preserve">
      64.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25 апреля 2016 года № 240 "Об утверждении Консульского устава Республики Казахстан":</w:t>
      </w:r>
    </w:p>
    <w:bookmarkEnd w:id="987"/>
    <w:bookmarkStart w:name="z1114" w:id="98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Консульском уставе</w:t>
      </w:r>
      <w:r>
        <w:rPr>
          <w:rFonts w:ascii="Times New Roman"/>
          <w:b w:val="false"/>
          <w:i w:val="false"/>
          <w:color w:val="000000"/>
          <w:sz w:val="28"/>
        </w:rPr>
        <w:t xml:space="preserve"> Республики Казахстан, утвержденном вышеназванным Указом:</w:t>
      </w:r>
    </w:p>
    <w:bookmarkEnd w:id="9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47 изложить в следующей редакции:</w:t>
      </w:r>
    </w:p>
    <w:bookmarkStart w:name="z1116" w:id="989"/>
    <w:p>
      <w:pPr>
        <w:spacing w:after="0"/>
        <w:ind w:left="0"/>
        <w:jc w:val="both"/>
      </w:pPr>
      <w:r>
        <w:rPr>
          <w:rFonts w:ascii="Times New Roman"/>
          <w:b w:val="false"/>
          <w:i w:val="false"/>
          <w:color w:val="000000"/>
          <w:sz w:val="28"/>
        </w:rPr>
        <w:t>
      "4) уведомляет лиц, постоянно проживающих за пределами Республики Казахстан, о принятом Президентом Республики Казахстан решении по вопросу гражданства Республики Казахстан.";</w:t>
      </w:r>
    </w:p>
    <w:bookmarkEnd w:id="989"/>
    <w:bookmarkStart w:name="z1117" w:id="99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48</w:t>
      </w:r>
      <w:r>
        <w:rPr>
          <w:rFonts w:ascii="Times New Roman"/>
          <w:b w:val="false"/>
          <w:i w:val="false"/>
          <w:color w:val="000000"/>
          <w:sz w:val="28"/>
        </w:rPr>
        <w:t xml:space="preserve"> слово "иностранцы" заменить словами "иностранные граждане";</w:t>
      </w:r>
    </w:p>
    <w:bookmarkEnd w:id="990"/>
    <w:bookmarkStart w:name="z1118" w:id="991"/>
    <w:p>
      <w:pPr>
        <w:spacing w:after="0"/>
        <w:ind w:left="0"/>
        <w:jc w:val="both"/>
      </w:pPr>
      <w:r>
        <w:rPr>
          <w:rFonts w:ascii="Times New Roman"/>
          <w:b w:val="false"/>
          <w:i w:val="false"/>
          <w:color w:val="000000"/>
          <w:sz w:val="28"/>
        </w:rPr>
        <w:t xml:space="preserve">
      в подпункте 2) </w:t>
      </w:r>
      <w:r>
        <w:rPr>
          <w:rFonts w:ascii="Times New Roman"/>
          <w:b w:val="false"/>
          <w:i w:val="false"/>
          <w:color w:val="000000"/>
          <w:sz w:val="28"/>
        </w:rPr>
        <w:t>пункта 51</w:t>
      </w:r>
      <w:r>
        <w:rPr>
          <w:rFonts w:ascii="Times New Roman"/>
          <w:b w:val="false"/>
          <w:i w:val="false"/>
          <w:color w:val="000000"/>
          <w:sz w:val="28"/>
        </w:rPr>
        <w:t xml:space="preserve"> слово "иностранцы" заменить словами "иностранные граждане";</w:t>
      </w:r>
    </w:p>
    <w:bookmarkEnd w:id="9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52</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и </w:t>
      </w:r>
      <w:r>
        <w:rPr>
          <w:rFonts w:ascii="Times New Roman"/>
          <w:b w:val="false"/>
          <w:i w:val="false"/>
          <w:color w:val="000000"/>
          <w:sz w:val="28"/>
        </w:rPr>
        <w:t>54</w:t>
      </w:r>
      <w:r>
        <w:rPr>
          <w:rFonts w:ascii="Times New Roman"/>
          <w:b w:val="false"/>
          <w:i w:val="false"/>
          <w:color w:val="000000"/>
          <w:sz w:val="28"/>
        </w:rPr>
        <w:t xml:space="preserve"> изложить в следующей редакции:</w:t>
      </w:r>
    </w:p>
    <w:bookmarkStart w:name="z1120" w:id="992"/>
    <w:p>
      <w:pPr>
        <w:spacing w:after="0"/>
        <w:ind w:left="0"/>
        <w:jc w:val="both"/>
      </w:pPr>
      <w:r>
        <w:rPr>
          <w:rFonts w:ascii="Times New Roman"/>
          <w:b w:val="false"/>
          <w:i w:val="false"/>
          <w:color w:val="000000"/>
          <w:sz w:val="28"/>
        </w:rPr>
        <w:t>
      "52. Консул ведет учет иностранных граждан, желающих усыновить детей, являющихся гражданами Республики Казахстан, в соответствии с законодательством Республики Казахстан о правах ребенка.</w:t>
      </w:r>
    </w:p>
    <w:bookmarkEnd w:id="992"/>
    <w:bookmarkStart w:name="z1121" w:id="993"/>
    <w:p>
      <w:pPr>
        <w:spacing w:after="0"/>
        <w:ind w:left="0"/>
        <w:jc w:val="both"/>
      </w:pPr>
      <w:r>
        <w:rPr>
          <w:rFonts w:ascii="Times New Roman"/>
          <w:b w:val="false"/>
          <w:i w:val="false"/>
          <w:color w:val="000000"/>
          <w:sz w:val="28"/>
        </w:rPr>
        <w:t>
      53. Министерство осуществляет постановку на учет детей, являющихся гражданами Республики Казахстан, переданных на усыновление иностранным гражданам, в соответствии с законодательством Республики Казахстан о правах ребенка.</w:t>
      </w:r>
    </w:p>
    <w:bookmarkEnd w:id="993"/>
    <w:bookmarkStart w:name="z1122" w:id="994"/>
    <w:p>
      <w:pPr>
        <w:spacing w:after="0"/>
        <w:ind w:left="0"/>
        <w:jc w:val="both"/>
      </w:pPr>
      <w:r>
        <w:rPr>
          <w:rFonts w:ascii="Times New Roman"/>
          <w:b w:val="false"/>
          <w:i w:val="false"/>
          <w:color w:val="000000"/>
          <w:sz w:val="28"/>
        </w:rPr>
        <w:t>
      Порядок постановки на учет в Министерстве и осуществления загранучреждениями Республики Казахстан контроля за детьми, являющимися гражданами Республики Казахстан, переданными на усыновление иностранным гражданам, утверждается приказом Министра.</w:t>
      </w:r>
    </w:p>
    <w:bookmarkEnd w:id="994"/>
    <w:bookmarkStart w:name="z1123" w:id="995"/>
    <w:p>
      <w:pPr>
        <w:spacing w:after="0"/>
        <w:ind w:left="0"/>
        <w:jc w:val="both"/>
      </w:pPr>
      <w:r>
        <w:rPr>
          <w:rFonts w:ascii="Times New Roman"/>
          <w:b w:val="false"/>
          <w:i w:val="false"/>
          <w:color w:val="000000"/>
          <w:sz w:val="28"/>
        </w:rPr>
        <w:t>
      54. Консул в пределах консульского округа осуществляет контроль за детьми, переданными на усыновление иностранным гражданам.";</w:t>
      </w:r>
    </w:p>
    <w:bookmarkEnd w:id="995"/>
    <w:bookmarkStart w:name="z1124" w:id="996"/>
    <w:p>
      <w:pPr>
        <w:spacing w:after="0"/>
        <w:ind w:left="0"/>
        <w:jc w:val="both"/>
      </w:pPr>
      <w:r>
        <w:rPr>
          <w:rFonts w:ascii="Times New Roman"/>
          <w:b w:val="false"/>
          <w:i w:val="false"/>
          <w:color w:val="000000"/>
          <w:sz w:val="28"/>
        </w:rPr>
        <w:t>
      в пункт 55 вносится изменение в текст на казахском языке, текст на русском языке не изменяется;</w:t>
      </w:r>
    </w:p>
    <w:bookmarkEnd w:id="996"/>
    <w:bookmarkStart w:name="z1125" w:id="99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63</w:t>
      </w:r>
      <w:r>
        <w:rPr>
          <w:rFonts w:ascii="Times New Roman"/>
          <w:b w:val="false"/>
          <w:i w:val="false"/>
          <w:color w:val="000000"/>
          <w:sz w:val="28"/>
        </w:rPr>
        <w:t>:</w:t>
      </w:r>
    </w:p>
    <w:bookmarkEnd w:id="997"/>
    <w:bookmarkStart w:name="z1126" w:id="998"/>
    <w:p>
      <w:pPr>
        <w:spacing w:after="0"/>
        <w:ind w:left="0"/>
        <w:jc w:val="both"/>
      </w:pPr>
      <w:r>
        <w:rPr>
          <w:rFonts w:ascii="Times New Roman"/>
          <w:b w:val="false"/>
          <w:i w:val="false"/>
          <w:color w:val="000000"/>
          <w:sz w:val="28"/>
        </w:rPr>
        <w:t>
      подпункты 7) и 8) изложить в следующей редакции:</w:t>
      </w:r>
    </w:p>
    <w:bookmarkEnd w:id="998"/>
    <w:bookmarkStart w:name="z1127" w:id="999"/>
    <w:p>
      <w:pPr>
        <w:spacing w:after="0"/>
        <w:ind w:left="0"/>
        <w:jc w:val="both"/>
      </w:pPr>
      <w:r>
        <w:rPr>
          <w:rFonts w:ascii="Times New Roman"/>
          <w:b w:val="false"/>
          <w:i w:val="false"/>
          <w:color w:val="000000"/>
          <w:sz w:val="28"/>
        </w:rPr>
        <w:t>
      "7) удостоверяет факт нахождения гражданина Республики Казахстан в живых;</w:t>
      </w:r>
    </w:p>
    <w:bookmarkEnd w:id="999"/>
    <w:bookmarkStart w:name="z1128" w:id="1000"/>
    <w:p>
      <w:pPr>
        <w:spacing w:after="0"/>
        <w:ind w:left="0"/>
        <w:jc w:val="both"/>
      </w:pPr>
      <w:r>
        <w:rPr>
          <w:rFonts w:ascii="Times New Roman"/>
          <w:b w:val="false"/>
          <w:i w:val="false"/>
          <w:color w:val="000000"/>
          <w:sz w:val="28"/>
        </w:rPr>
        <w:t>
      8) удостоверяет факт нахождения гражданина Республики Казахстан в определенном месте;";</w:t>
      </w:r>
    </w:p>
    <w:bookmarkEnd w:id="10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64</w:t>
      </w:r>
      <w:r>
        <w:rPr>
          <w:rFonts w:ascii="Times New Roman"/>
          <w:b w:val="false"/>
          <w:i w:val="false"/>
          <w:color w:val="000000"/>
          <w:sz w:val="28"/>
        </w:rPr>
        <w:t xml:space="preserve"> изложить в следующей редакции:</w:t>
      </w:r>
    </w:p>
    <w:bookmarkStart w:name="z1130" w:id="1001"/>
    <w:p>
      <w:pPr>
        <w:spacing w:after="0"/>
        <w:ind w:left="0"/>
        <w:jc w:val="both"/>
      </w:pPr>
      <w:r>
        <w:rPr>
          <w:rFonts w:ascii="Times New Roman"/>
          <w:b w:val="false"/>
          <w:i w:val="false"/>
          <w:color w:val="000000"/>
          <w:sz w:val="28"/>
        </w:rPr>
        <w:t>
      "64. Законами Республики Казахстан могут быть предусмотрены иные нотариальные действия, совершаемые консулом.";</w:t>
      </w:r>
    </w:p>
    <w:bookmarkEnd w:id="1001"/>
    <w:bookmarkStart w:name="z1131" w:id="100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66</w:t>
      </w:r>
      <w:r>
        <w:rPr>
          <w:rFonts w:ascii="Times New Roman"/>
          <w:b w:val="false"/>
          <w:i w:val="false"/>
          <w:color w:val="000000"/>
          <w:sz w:val="28"/>
        </w:rPr>
        <w:t>:</w:t>
      </w:r>
    </w:p>
    <w:bookmarkEnd w:id="1002"/>
    <w:bookmarkStart w:name="z1132" w:id="1003"/>
    <w:p>
      <w:pPr>
        <w:spacing w:after="0"/>
        <w:ind w:left="0"/>
        <w:jc w:val="both"/>
      </w:pPr>
      <w:r>
        <w:rPr>
          <w:rFonts w:ascii="Times New Roman"/>
          <w:b w:val="false"/>
          <w:i w:val="false"/>
          <w:color w:val="000000"/>
          <w:sz w:val="28"/>
        </w:rPr>
        <w:t>
      часть первую изложить в следующей редакции:</w:t>
      </w:r>
    </w:p>
    <w:bookmarkEnd w:id="1003"/>
    <w:bookmarkStart w:name="z1133" w:id="1004"/>
    <w:p>
      <w:pPr>
        <w:spacing w:after="0"/>
        <w:ind w:left="0"/>
        <w:jc w:val="both"/>
      </w:pPr>
      <w:r>
        <w:rPr>
          <w:rFonts w:ascii="Times New Roman"/>
          <w:b w:val="false"/>
          <w:i w:val="false"/>
          <w:color w:val="000000"/>
          <w:sz w:val="28"/>
        </w:rPr>
        <w:t>
      "66. Консул оказывает содействие гражданам Республики Казахстан, иностранным гражданам и лицам без гражданства, постоянно проживающим в его консульском округе, в истребовании документов, касающихся обеспечения их прав и законных интересов.";</w:t>
      </w:r>
    </w:p>
    <w:bookmarkEnd w:id="1004"/>
    <w:bookmarkStart w:name="z1134" w:id="1005"/>
    <w:p>
      <w:pPr>
        <w:spacing w:after="0"/>
        <w:ind w:left="0"/>
        <w:jc w:val="both"/>
      </w:pPr>
      <w:r>
        <w:rPr>
          <w:rFonts w:ascii="Times New Roman"/>
          <w:b w:val="false"/>
          <w:i w:val="false"/>
          <w:color w:val="000000"/>
          <w:sz w:val="28"/>
        </w:rPr>
        <w:t>
      в часть вторую вносится изменение в текст на казахском языке, текст на русском языке не изменяется;</w:t>
      </w:r>
    </w:p>
    <w:bookmarkEnd w:id="1005"/>
    <w:bookmarkStart w:name="z1135" w:id="1006"/>
    <w:p>
      <w:pPr>
        <w:spacing w:after="0"/>
        <w:ind w:left="0"/>
        <w:jc w:val="both"/>
      </w:pPr>
      <w:r>
        <w:rPr>
          <w:rFonts w:ascii="Times New Roman"/>
          <w:b w:val="false"/>
          <w:i w:val="false"/>
          <w:color w:val="000000"/>
          <w:sz w:val="28"/>
        </w:rPr>
        <w:t>
      в пункт 67 вносится изменение в текст на казахском языке, текст на русском языке не изменяется;</w:t>
      </w:r>
    </w:p>
    <w:bookmarkEnd w:id="10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69</w:t>
      </w:r>
      <w:r>
        <w:rPr>
          <w:rFonts w:ascii="Times New Roman"/>
          <w:b w:val="false"/>
          <w:i w:val="false"/>
          <w:color w:val="000000"/>
          <w:sz w:val="28"/>
        </w:rPr>
        <w:t xml:space="preserve"> изложить в следующей редакции:</w:t>
      </w:r>
    </w:p>
    <w:bookmarkStart w:name="z1137" w:id="1007"/>
    <w:p>
      <w:pPr>
        <w:spacing w:after="0"/>
        <w:ind w:left="0"/>
        <w:jc w:val="both"/>
      </w:pPr>
      <w:r>
        <w:rPr>
          <w:rFonts w:ascii="Times New Roman"/>
          <w:b w:val="false"/>
          <w:i w:val="false"/>
          <w:color w:val="000000"/>
          <w:sz w:val="28"/>
        </w:rPr>
        <w:t>
      "69. В случае образования избирательного участка в помещении загранучреждения Республики Казахстан при проведении выборов Президента Республики Казахстан, депутатов Курултая Республики Казахстан и всенародного референдума дипломатическое представительство и (или) консульское учреждение официально информируют об этом органы власти консульского округа.";</w:t>
      </w:r>
    </w:p>
    <w:bookmarkEnd w:id="1007"/>
    <w:bookmarkStart w:name="z1138" w:id="1008"/>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72</w:t>
      </w:r>
      <w:r>
        <w:rPr>
          <w:rFonts w:ascii="Times New Roman"/>
          <w:b w:val="false"/>
          <w:i w:val="false"/>
          <w:color w:val="000000"/>
          <w:sz w:val="28"/>
        </w:rPr>
        <w:t xml:space="preserve"> изложить в следующей редакции:</w:t>
      </w:r>
    </w:p>
    <w:bookmarkEnd w:id="1008"/>
    <w:bookmarkStart w:name="z1139" w:id="1009"/>
    <w:p>
      <w:pPr>
        <w:spacing w:after="0"/>
        <w:ind w:left="0"/>
        <w:jc w:val="both"/>
      </w:pPr>
      <w:r>
        <w:rPr>
          <w:rFonts w:ascii="Times New Roman"/>
          <w:b w:val="false"/>
          <w:i w:val="false"/>
          <w:color w:val="000000"/>
          <w:sz w:val="28"/>
        </w:rPr>
        <w:t>
      "Консул информирует лиц, получивших разрешение на въезд в Республику Казахстан, о необходимости представления при въезде в Республику Казахстан международных сертификатов о прививках.";</w:t>
      </w:r>
    </w:p>
    <w:bookmarkEnd w:id="10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74</w:t>
      </w:r>
      <w:r>
        <w:rPr>
          <w:rFonts w:ascii="Times New Roman"/>
          <w:b w:val="false"/>
          <w:i w:val="false"/>
          <w:color w:val="000000"/>
          <w:sz w:val="28"/>
        </w:rPr>
        <w:t xml:space="preserve"> изложить в следующей редакции:</w:t>
      </w:r>
    </w:p>
    <w:bookmarkStart w:name="z1141" w:id="1010"/>
    <w:p>
      <w:pPr>
        <w:spacing w:after="0"/>
        <w:ind w:left="0"/>
        <w:jc w:val="both"/>
      </w:pPr>
      <w:r>
        <w:rPr>
          <w:rFonts w:ascii="Times New Roman"/>
          <w:b w:val="false"/>
          <w:i w:val="false"/>
          <w:color w:val="000000"/>
          <w:sz w:val="28"/>
        </w:rPr>
        <w:t>
      "74. Консул информирует лиц, получивших разрешение на въезд в Республику Казахстан, о необходимости представления при въезде в Республику Казахстан ветеринарных сертификатов на животных, сырье и продукты животного происхождения и правилах ввоза в Республику Казахстан семян, живых растений, посадочного материала, свежих плодов и овощей.";</w:t>
      </w:r>
    </w:p>
    <w:bookmarkEnd w:id="1010"/>
    <w:bookmarkStart w:name="z1142" w:id="101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83</w:t>
      </w:r>
      <w:r>
        <w:rPr>
          <w:rFonts w:ascii="Times New Roman"/>
          <w:b w:val="false"/>
          <w:i w:val="false"/>
          <w:color w:val="000000"/>
          <w:sz w:val="28"/>
        </w:rPr>
        <w:t>:</w:t>
      </w:r>
    </w:p>
    <w:bookmarkEnd w:id="10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w:t>
      </w:r>
    </w:p>
    <w:bookmarkStart w:name="z1144" w:id="1012"/>
    <w:p>
      <w:pPr>
        <w:spacing w:after="0"/>
        <w:ind w:left="0"/>
        <w:jc w:val="both"/>
      </w:pPr>
      <w:r>
        <w:rPr>
          <w:rFonts w:ascii="Times New Roman"/>
          <w:b w:val="false"/>
          <w:i w:val="false"/>
          <w:color w:val="000000"/>
          <w:sz w:val="28"/>
        </w:rPr>
        <w:t>
      "1) устанавливает наличие обязательств лица или организации, пригласивших данного гражданина Республики Казахстан, по возмещению расходов, связанных с его пребыванием в данном государстве, и содействует их исполнению;</w:t>
      </w:r>
    </w:p>
    <w:bookmarkEnd w:id="1012"/>
    <w:bookmarkStart w:name="z1145" w:id="1013"/>
    <w:p>
      <w:pPr>
        <w:spacing w:after="0"/>
        <w:ind w:left="0"/>
        <w:jc w:val="both"/>
      </w:pPr>
      <w:r>
        <w:rPr>
          <w:rFonts w:ascii="Times New Roman"/>
          <w:b w:val="false"/>
          <w:i w:val="false"/>
          <w:color w:val="000000"/>
          <w:sz w:val="28"/>
        </w:rPr>
        <w:t>
      2) оказывает содействие в установлении контактов данного гражданина Республики Казахстан с членами его семьи, родственниками или иными лицами;";</w:t>
      </w:r>
    </w:p>
    <w:bookmarkEnd w:id="10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90</w:t>
      </w:r>
      <w:r>
        <w:rPr>
          <w:rFonts w:ascii="Times New Roman"/>
          <w:b w:val="false"/>
          <w:i w:val="false"/>
          <w:color w:val="000000"/>
          <w:sz w:val="28"/>
        </w:rPr>
        <w:t xml:space="preserve"> изложить в следующей редакции:</w:t>
      </w:r>
    </w:p>
    <w:bookmarkStart w:name="z1147" w:id="1014"/>
    <w:p>
      <w:pPr>
        <w:spacing w:after="0"/>
        <w:ind w:left="0"/>
        <w:jc w:val="both"/>
      </w:pPr>
      <w:r>
        <w:rPr>
          <w:rFonts w:ascii="Times New Roman"/>
          <w:b w:val="false"/>
          <w:i w:val="false"/>
          <w:color w:val="000000"/>
          <w:sz w:val="28"/>
        </w:rPr>
        <w:t>
      "90. Консул воздерживается от принятия любых мер от имени гражданина Республики Казахстан, находящегося под арестом, заключенного в тюрьму, взятого под стражу либо задержанного, при наличии письменного возражения указанного гражданина Республики Казахстан против принятия таких мер.".</w:t>
      </w:r>
    </w:p>
    <w:bookmarkEnd w:id="1014"/>
    <w:bookmarkStart w:name="z1148" w:id="1015"/>
    <w:p>
      <w:pPr>
        <w:spacing w:after="0"/>
        <w:ind w:left="0"/>
        <w:jc w:val="both"/>
      </w:pPr>
      <w:r>
        <w:rPr>
          <w:rFonts w:ascii="Times New Roman"/>
          <w:b w:val="false"/>
          <w:i w:val="false"/>
          <w:color w:val="000000"/>
          <w:sz w:val="28"/>
        </w:rPr>
        <w:t xml:space="preserve">
      65.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4 июля 2016 года № 295 "Об утверждении перечня уполномоченных лиц, осуществляющих оценку деятельности политических государственных служащих":</w:t>
      </w:r>
    </w:p>
    <w:bookmarkEnd w:id="1015"/>
    <w:bookmarkStart w:name="z1149" w:id="101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уполномоченных лиц, осуществляющих оценку деятельности политических государственных служащих, утвержденном вышеназванным Указом:</w:t>
      </w:r>
    </w:p>
    <w:bookmarkEnd w:id="1016"/>
    <w:bookmarkStart w:name="z1150" w:id="1017"/>
    <w:p>
      <w:pPr>
        <w:spacing w:after="0"/>
        <w:ind w:left="0"/>
        <w:jc w:val="both"/>
      </w:pPr>
      <w:r>
        <w:rPr>
          <w:rFonts w:ascii="Times New Roman"/>
          <w:b w:val="false"/>
          <w:i w:val="false"/>
          <w:color w:val="000000"/>
          <w:sz w:val="28"/>
        </w:rPr>
        <w:t>
      строку:</w:t>
      </w:r>
    </w:p>
    <w:bookmarkEnd w:id="1017"/>
    <w:bookmarkStart w:name="z1151" w:id="1018"/>
    <w:p>
      <w:pPr>
        <w:spacing w:after="0"/>
        <w:ind w:left="0"/>
        <w:jc w:val="both"/>
      </w:pPr>
      <w:r>
        <w:rPr>
          <w:rFonts w:ascii="Times New Roman"/>
          <w:b w:val="false"/>
          <w:i w:val="false"/>
          <w:color w:val="000000"/>
          <w:sz w:val="28"/>
        </w:rPr>
        <w:t>
      "</w:t>
      </w:r>
    </w:p>
    <w:bookmarkEnd w:id="10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советник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 Республики Казахстан</w:t>
            </w:r>
          </w:p>
        </w:tc>
      </w:tr>
    </w:tbl>
    <w:bookmarkStart w:name="z1152" w:id="1019"/>
    <w:p>
      <w:pPr>
        <w:spacing w:after="0"/>
        <w:ind w:left="0"/>
        <w:jc w:val="both"/>
      </w:pPr>
      <w:r>
        <w:rPr>
          <w:rFonts w:ascii="Times New Roman"/>
          <w:b w:val="false"/>
          <w:i w:val="false"/>
          <w:color w:val="000000"/>
          <w:sz w:val="28"/>
        </w:rPr>
        <w:t>
      "</w:t>
      </w:r>
    </w:p>
    <w:bookmarkEnd w:id="1019"/>
    <w:bookmarkStart w:name="z1153" w:id="1020"/>
    <w:p>
      <w:pPr>
        <w:spacing w:after="0"/>
        <w:ind w:left="0"/>
        <w:jc w:val="both"/>
      </w:pPr>
      <w:r>
        <w:rPr>
          <w:rFonts w:ascii="Times New Roman"/>
          <w:b w:val="false"/>
          <w:i w:val="false"/>
          <w:color w:val="000000"/>
          <w:sz w:val="28"/>
        </w:rPr>
        <w:t>
      исключить;</w:t>
      </w:r>
    </w:p>
    <w:bookmarkEnd w:id="1020"/>
    <w:bookmarkStart w:name="z1154" w:id="1021"/>
    <w:p>
      <w:pPr>
        <w:spacing w:after="0"/>
        <w:ind w:left="0"/>
        <w:jc w:val="both"/>
      </w:pPr>
      <w:r>
        <w:rPr>
          <w:rFonts w:ascii="Times New Roman"/>
          <w:b w:val="false"/>
          <w:i w:val="false"/>
          <w:color w:val="000000"/>
          <w:sz w:val="28"/>
        </w:rPr>
        <w:t>
      строку:</w:t>
      </w:r>
    </w:p>
    <w:bookmarkEnd w:id="1021"/>
    <w:bookmarkStart w:name="z1155" w:id="1022"/>
    <w:p>
      <w:pPr>
        <w:spacing w:after="0"/>
        <w:ind w:left="0"/>
        <w:jc w:val="both"/>
      </w:pPr>
      <w:r>
        <w:rPr>
          <w:rFonts w:ascii="Times New Roman"/>
          <w:b w:val="false"/>
          <w:i w:val="false"/>
          <w:color w:val="000000"/>
          <w:sz w:val="28"/>
        </w:rPr>
        <w:t>
      "</w:t>
      </w:r>
    </w:p>
    <w:bookmarkEnd w:id="10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Члены Высшей аудиторской палаты Республики Казахстан, назначаемые Палатами Парламента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Администрации Президента Республики Казахстан</w:t>
            </w:r>
          </w:p>
        </w:tc>
      </w:tr>
    </w:tbl>
    <w:bookmarkStart w:name="z1156" w:id="1023"/>
    <w:p>
      <w:pPr>
        <w:spacing w:after="0"/>
        <w:ind w:left="0"/>
        <w:jc w:val="both"/>
      </w:pPr>
      <w:r>
        <w:rPr>
          <w:rFonts w:ascii="Times New Roman"/>
          <w:b w:val="false"/>
          <w:i w:val="false"/>
          <w:color w:val="000000"/>
          <w:sz w:val="28"/>
        </w:rPr>
        <w:t>
      "</w:t>
      </w:r>
    </w:p>
    <w:bookmarkEnd w:id="1023"/>
    <w:bookmarkStart w:name="z1157" w:id="1024"/>
    <w:p>
      <w:pPr>
        <w:spacing w:after="0"/>
        <w:ind w:left="0"/>
        <w:jc w:val="both"/>
      </w:pPr>
      <w:r>
        <w:rPr>
          <w:rFonts w:ascii="Times New Roman"/>
          <w:b w:val="false"/>
          <w:i w:val="false"/>
          <w:color w:val="000000"/>
          <w:sz w:val="28"/>
        </w:rPr>
        <w:t>
      исключить;</w:t>
      </w:r>
    </w:p>
    <w:bookmarkEnd w:id="1024"/>
    <w:bookmarkStart w:name="z1158" w:id="1025"/>
    <w:p>
      <w:pPr>
        <w:spacing w:after="0"/>
        <w:ind w:left="0"/>
        <w:jc w:val="both"/>
      </w:pPr>
      <w:r>
        <w:rPr>
          <w:rFonts w:ascii="Times New Roman"/>
          <w:b w:val="false"/>
          <w:i w:val="false"/>
          <w:color w:val="000000"/>
          <w:sz w:val="28"/>
        </w:rPr>
        <w:t>
      строку:</w:t>
      </w:r>
    </w:p>
    <w:bookmarkEnd w:id="1025"/>
    <w:bookmarkStart w:name="z1159" w:id="1026"/>
    <w:p>
      <w:pPr>
        <w:spacing w:after="0"/>
        <w:ind w:left="0"/>
        <w:jc w:val="both"/>
      </w:pPr>
      <w:r>
        <w:rPr>
          <w:rFonts w:ascii="Times New Roman"/>
          <w:b w:val="false"/>
          <w:i w:val="false"/>
          <w:color w:val="000000"/>
          <w:sz w:val="28"/>
        </w:rPr>
        <w:t>
      "</w:t>
      </w:r>
    </w:p>
    <w:bookmarkEnd w:id="10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аппарата Сената Парламента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Сената Парламента Республики Казахстан</w:t>
            </w:r>
          </w:p>
        </w:tc>
      </w:tr>
    </w:tbl>
    <w:bookmarkStart w:name="z1160" w:id="1027"/>
    <w:p>
      <w:pPr>
        <w:spacing w:after="0"/>
        <w:ind w:left="0"/>
        <w:jc w:val="both"/>
      </w:pPr>
      <w:r>
        <w:rPr>
          <w:rFonts w:ascii="Times New Roman"/>
          <w:b w:val="false"/>
          <w:i w:val="false"/>
          <w:color w:val="000000"/>
          <w:sz w:val="28"/>
        </w:rPr>
        <w:t>
      "</w:t>
      </w:r>
    </w:p>
    <w:bookmarkEnd w:id="1027"/>
    <w:bookmarkStart w:name="z1161" w:id="1028"/>
    <w:p>
      <w:pPr>
        <w:spacing w:after="0"/>
        <w:ind w:left="0"/>
        <w:jc w:val="both"/>
      </w:pPr>
      <w:r>
        <w:rPr>
          <w:rFonts w:ascii="Times New Roman"/>
          <w:b w:val="false"/>
          <w:i w:val="false"/>
          <w:color w:val="000000"/>
          <w:sz w:val="28"/>
        </w:rPr>
        <w:t>
      изложить в следующей редакции:</w:t>
      </w:r>
    </w:p>
    <w:bookmarkEnd w:id="1028"/>
    <w:bookmarkStart w:name="z1162" w:id="1029"/>
    <w:p>
      <w:pPr>
        <w:spacing w:after="0"/>
        <w:ind w:left="0"/>
        <w:jc w:val="both"/>
      </w:pPr>
      <w:r>
        <w:rPr>
          <w:rFonts w:ascii="Times New Roman"/>
          <w:b w:val="false"/>
          <w:i w:val="false"/>
          <w:color w:val="000000"/>
          <w:sz w:val="28"/>
        </w:rPr>
        <w:t>
      "</w:t>
      </w:r>
    </w:p>
    <w:bookmarkEnd w:id="10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Аппарата Курултая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Курултая Республики Казахстан</w:t>
            </w:r>
          </w:p>
        </w:tc>
      </w:tr>
    </w:tbl>
    <w:bookmarkStart w:name="z1163" w:id="1030"/>
    <w:p>
      <w:pPr>
        <w:spacing w:after="0"/>
        <w:ind w:left="0"/>
        <w:jc w:val="both"/>
      </w:pPr>
      <w:r>
        <w:rPr>
          <w:rFonts w:ascii="Times New Roman"/>
          <w:b w:val="false"/>
          <w:i w:val="false"/>
          <w:color w:val="000000"/>
          <w:sz w:val="28"/>
        </w:rPr>
        <w:t>
      ";</w:t>
      </w:r>
    </w:p>
    <w:bookmarkEnd w:id="1030"/>
    <w:bookmarkStart w:name="z1164" w:id="1031"/>
    <w:p>
      <w:pPr>
        <w:spacing w:after="0"/>
        <w:ind w:left="0"/>
        <w:jc w:val="both"/>
      </w:pPr>
      <w:r>
        <w:rPr>
          <w:rFonts w:ascii="Times New Roman"/>
          <w:b w:val="false"/>
          <w:i w:val="false"/>
          <w:color w:val="000000"/>
          <w:sz w:val="28"/>
        </w:rPr>
        <w:t>
      строку:</w:t>
      </w:r>
    </w:p>
    <w:bookmarkEnd w:id="1031"/>
    <w:bookmarkStart w:name="z1165" w:id="1032"/>
    <w:p>
      <w:pPr>
        <w:spacing w:after="0"/>
        <w:ind w:left="0"/>
        <w:jc w:val="both"/>
      </w:pPr>
      <w:r>
        <w:rPr>
          <w:rFonts w:ascii="Times New Roman"/>
          <w:b w:val="false"/>
          <w:i w:val="false"/>
          <w:color w:val="000000"/>
          <w:sz w:val="28"/>
        </w:rPr>
        <w:t>
      "</w:t>
      </w:r>
    </w:p>
    <w:bookmarkEnd w:id="10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аппарата Мажилиса Парламента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Мажилиса Парламента Республики Казахстан</w:t>
            </w:r>
          </w:p>
        </w:tc>
      </w:tr>
    </w:tbl>
    <w:bookmarkStart w:name="z1166" w:id="1033"/>
    <w:p>
      <w:pPr>
        <w:spacing w:after="0"/>
        <w:ind w:left="0"/>
        <w:jc w:val="both"/>
      </w:pPr>
      <w:r>
        <w:rPr>
          <w:rFonts w:ascii="Times New Roman"/>
          <w:b w:val="false"/>
          <w:i w:val="false"/>
          <w:color w:val="000000"/>
          <w:sz w:val="28"/>
        </w:rPr>
        <w:t>
      "</w:t>
      </w:r>
    </w:p>
    <w:bookmarkEnd w:id="1033"/>
    <w:bookmarkStart w:name="z1167" w:id="1034"/>
    <w:p>
      <w:pPr>
        <w:spacing w:after="0"/>
        <w:ind w:left="0"/>
        <w:jc w:val="both"/>
      </w:pPr>
      <w:r>
        <w:rPr>
          <w:rFonts w:ascii="Times New Roman"/>
          <w:b w:val="false"/>
          <w:i w:val="false"/>
          <w:color w:val="000000"/>
          <w:sz w:val="28"/>
        </w:rPr>
        <w:t>
      исключить;</w:t>
      </w:r>
    </w:p>
    <w:bookmarkEnd w:id="1034"/>
    <w:bookmarkStart w:name="z1168" w:id="1035"/>
    <w:p>
      <w:pPr>
        <w:spacing w:after="0"/>
        <w:ind w:left="0"/>
        <w:jc w:val="both"/>
      </w:pPr>
      <w:r>
        <w:rPr>
          <w:rFonts w:ascii="Times New Roman"/>
          <w:b w:val="false"/>
          <w:i w:val="false"/>
          <w:color w:val="000000"/>
          <w:sz w:val="28"/>
        </w:rPr>
        <w:t>
      строку:</w:t>
      </w:r>
    </w:p>
    <w:bookmarkEnd w:id="1035"/>
    <w:bookmarkStart w:name="z1169" w:id="1036"/>
    <w:p>
      <w:pPr>
        <w:spacing w:after="0"/>
        <w:ind w:left="0"/>
        <w:jc w:val="both"/>
      </w:pPr>
      <w:r>
        <w:rPr>
          <w:rFonts w:ascii="Times New Roman"/>
          <w:b w:val="false"/>
          <w:i w:val="false"/>
          <w:color w:val="000000"/>
          <w:sz w:val="28"/>
        </w:rPr>
        <w:t>
      "</w:t>
      </w:r>
    </w:p>
    <w:bookmarkEnd w:id="10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Заместители руководителя аппарата Сената Парламента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Сената Парламента Республики Казахстан по представлению руководителя аппарата Сената Парламента Республики Казахстан</w:t>
            </w:r>
          </w:p>
        </w:tc>
      </w:tr>
    </w:tbl>
    <w:bookmarkStart w:name="z1170" w:id="1037"/>
    <w:p>
      <w:pPr>
        <w:spacing w:after="0"/>
        <w:ind w:left="0"/>
        <w:jc w:val="both"/>
      </w:pPr>
      <w:r>
        <w:rPr>
          <w:rFonts w:ascii="Times New Roman"/>
          <w:b w:val="false"/>
          <w:i w:val="false"/>
          <w:color w:val="000000"/>
          <w:sz w:val="28"/>
        </w:rPr>
        <w:t>
      "</w:t>
      </w:r>
    </w:p>
    <w:bookmarkEnd w:id="1037"/>
    <w:bookmarkStart w:name="z1171" w:id="1038"/>
    <w:p>
      <w:pPr>
        <w:spacing w:after="0"/>
        <w:ind w:left="0"/>
        <w:jc w:val="both"/>
      </w:pPr>
      <w:r>
        <w:rPr>
          <w:rFonts w:ascii="Times New Roman"/>
          <w:b w:val="false"/>
          <w:i w:val="false"/>
          <w:color w:val="000000"/>
          <w:sz w:val="28"/>
        </w:rPr>
        <w:t>
      изложить в следующей редакции:</w:t>
      </w:r>
    </w:p>
    <w:bookmarkEnd w:id="1038"/>
    <w:bookmarkStart w:name="z1172" w:id="1039"/>
    <w:p>
      <w:pPr>
        <w:spacing w:after="0"/>
        <w:ind w:left="0"/>
        <w:jc w:val="both"/>
      </w:pPr>
      <w:r>
        <w:rPr>
          <w:rFonts w:ascii="Times New Roman"/>
          <w:b w:val="false"/>
          <w:i w:val="false"/>
          <w:color w:val="000000"/>
          <w:sz w:val="28"/>
        </w:rPr>
        <w:t>
      "</w:t>
      </w:r>
    </w:p>
    <w:bookmarkEnd w:id="10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Заместители руководителя Аппарата Курултая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Курултая Республики Казахстан по представлению руководителя Аппарата Курултая Республики Казахстан</w:t>
            </w:r>
          </w:p>
        </w:tc>
      </w:tr>
    </w:tbl>
    <w:bookmarkStart w:name="z1173" w:id="1040"/>
    <w:p>
      <w:pPr>
        <w:spacing w:after="0"/>
        <w:ind w:left="0"/>
        <w:jc w:val="both"/>
      </w:pPr>
      <w:r>
        <w:rPr>
          <w:rFonts w:ascii="Times New Roman"/>
          <w:b w:val="false"/>
          <w:i w:val="false"/>
          <w:color w:val="000000"/>
          <w:sz w:val="28"/>
        </w:rPr>
        <w:t>
      ";</w:t>
      </w:r>
    </w:p>
    <w:bookmarkEnd w:id="1040"/>
    <w:bookmarkStart w:name="z1174" w:id="1041"/>
    <w:p>
      <w:pPr>
        <w:spacing w:after="0"/>
        <w:ind w:left="0"/>
        <w:jc w:val="both"/>
      </w:pPr>
      <w:r>
        <w:rPr>
          <w:rFonts w:ascii="Times New Roman"/>
          <w:b w:val="false"/>
          <w:i w:val="false"/>
          <w:color w:val="000000"/>
          <w:sz w:val="28"/>
        </w:rPr>
        <w:t>
      строку:</w:t>
      </w:r>
    </w:p>
    <w:bookmarkEnd w:id="1041"/>
    <w:bookmarkStart w:name="z1175" w:id="1042"/>
    <w:p>
      <w:pPr>
        <w:spacing w:after="0"/>
        <w:ind w:left="0"/>
        <w:jc w:val="both"/>
      </w:pPr>
      <w:r>
        <w:rPr>
          <w:rFonts w:ascii="Times New Roman"/>
          <w:b w:val="false"/>
          <w:i w:val="false"/>
          <w:color w:val="000000"/>
          <w:sz w:val="28"/>
        </w:rPr>
        <w:t>
      "</w:t>
      </w:r>
    </w:p>
    <w:bookmarkEnd w:id="10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Заместители руководителя аппарата Мажилиса Парламента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Мажилиса Парламента Республики Казахстан по представлению руководителя аппарата Мажилиса Парламента Республики Казахстан</w:t>
            </w:r>
          </w:p>
        </w:tc>
      </w:tr>
    </w:tbl>
    <w:bookmarkStart w:name="z1176" w:id="1043"/>
    <w:p>
      <w:pPr>
        <w:spacing w:after="0"/>
        <w:ind w:left="0"/>
        <w:jc w:val="both"/>
      </w:pPr>
      <w:r>
        <w:rPr>
          <w:rFonts w:ascii="Times New Roman"/>
          <w:b w:val="false"/>
          <w:i w:val="false"/>
          <w:color w:val="000000"/>
          <w:sz w:val="28"/>
        </w:rPr>
        <w:t>
      "</w:t>
      </w:r>
    </w:p>
    <w:bookmarkEnd w:id="1043"/>
    <w:bookmarkStart w:name="z1177" w:id="1044"/>
    <w:p>
      <w:pPr>
        <w:spacing w:after="0"/>
        <w:ind w:left="0"/>
        <w:jc w:val="both"/>
      </w:pPr>
      <w:r>
        <w:rPr>
          <w:rFonts w:ascii="Times New Roman"/>
          <w:b w:val="false"/>
          <w:i w:val="false"/>
          <w:color w:val="000000"/>
          <w:sz w:val="28"/>
        </w:rPr>
        <w:t>
      исключить.</w:t>
      </w:r>
    </w:p>
    <w:bookmarkEnd w:id="1044"/>
    <w:bookmarkStart w:name="z1178" w:id="1045"/>
    <w:p>
      <w:pPr>
        <w:spacing w:after="0"/>
        <w:ind w:left="0"/>
        <w:jc w:val="both"/>
      </w:pPr>
      <w:r>
        <w:rPr>
          <w:rFonts w:ascii="Times New Roman"/>
          <w:b w:val="false"/>
          <w:i w:val="false"/>
          <w:color w:val="000000"/>
          <w:sz w:val="28"/>
        </w:rPr>
        <w:t xml:space="preserve">
      66.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9 декабря 2016 года № 388 "Об утверждении Правил проведения предварительной оценки проекта республиканского бюджета по основным направлениям его расходов":</w:t>
      </w:r>
    </w:p>
    <w:bookmarkEnd w:id="1045"/>
    <w:bookmarkStart w:name="z1179" w:id="104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проведения предварительной оценки проекта республиканского бюджета по основным направлениям его расходов, утвержденных вышеназванным Указом:</w:t>
      </w:r>
    </w:p>
    <w:bookmarkEnd w:id="1046"/>
    <w:bookmarkStart w:name="z1180" w:id="1047"/>
    <w:p>
      <w:pPr>
        <w:spacing w:after="0"/>
        <w:ind w:left="0"/>
        <w:jc w:val="both"/>
      </w:pPr>
      <w:r>
        <w:rPr>
          <w:rFonts w:ascii="Times New Roman"/>
          <w:b w:val="false"/>
          <w:i w:val="false"/>
          <w:color w:val="000000"/>
          <w:sz w:val="28"/>
        </w:rPr>
        <w:t>
      по всему тексту слова "Парламент", "Мажилис Парламента" заменить словом "Курултай".</w:t>
      </w:r>
    </w:p>
    <w:bookmarkEnd w:id="1047"/>
    <w:bookmarkStart w:name="z1181" w:id="1048"/>
    <w:p>
      <w:pPr>
        <w:spacing w:after="0"/>
        <w:ind w:left="0"/>
        <w:jc w:val="both"/>
      </w:pPr>
      <w:r>
        <w:rPr>
          <w:rFonts w:ascii="Times New Roman"/>
          <w:b w:val="false"/>
          <w:i w:val="false"/>
          <w:color w:val="000000"/>
          <w:sz w:val="28"/>
        </w:rPr>
        <w:t xml:space="preserve">
      67.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 июня 2017 года № 489 "Об Астанинской международной премии за вклад в межрелигиозный диалог и почетной медали Съезда лидеров мировых и традиционных религий":</w:t>
      </w:r>
    </w:p>
    <w:bookmarkEnd w:id="1048"/>
    <w:bookmarkStart w:name="z1182" w:id="104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Астанинской международной премии за вклад в межрелигиозный диалог, утвержденном вышеназванным Указом:</w:t>
      </w:r>
    </w:p>
    <w:bookmarkEnd w:id="1049"/>
    <w:bookmarkStart w:name="z1183" w:id="105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 xml:space="preserve"> слово "тенге" заменить словом "теңге".</w:t>
      </w:r>
    </w:p>
    <w:bookmarkEnd w:id="1050"/>
    <w:bookmarkStart w:name="z1184" w:id="1051"/>
    <w:p>
      <w:pPr>
        <w:spacing w:after="0"/>
        <w:ind w:left="0"/>
        <w:jc w:val="both"/>
      </w:pPr>
      <w:r>
        <w:rPr>
          <w:rFonts w:ascii="Times New Roman"/>
          <w:b w:val="false"/>
          <w:i w:val="false"/>
          <w:color w:val="000000"/>
          <w:sz w:val="28"/>
        </w:rPr>
        <w:t xml:space="preserve">
      68.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16 августа 2017 года № 532 "Об утверждении Правил принесения присяги государственными служащими, депутатами Парламента Республики Казахстан и судьями Конституционного Суда Республики Казахстан":</w:t>
      </w:r>
    </w:p>
    <w:bookmarkEnd w:id="1051"/>
    <w:bookmarkStart w:name="z1185" w:id="1052"/>
    <w:p>
      <w:pPr>
        <w:spacing w:after="0"/>
        <w:ind w:left="0"/>
        <w:jc w:val="both"/>
      </w:pPr>
      <w:r>
        <w:rPr>
          <w:rFonts w:ascii="Times New Roman"/>
          <w:b w:val="false"/>
          <w:i w:val="false"/>
          <w:color w:val="000000"/>
          <w:sz w:val="28"/>
        </w:rPr>
        <w:t>
      заголовок изложить в следующей редакции:</w:t>
      </w:r>
    </w:p>
    <w:bookmarkEnd w:id="1052"/>
    <w:bookmarkStart w:name="z1186" w:id="1053"/>
    <w:p>
      <w:pPr>
        <w:spacing w:after="0"/>
        <w:ind w:left="0"/>
        <w:jc w:val="both"/>
      </w:pPr>
      <w:r>
        <w:rPr>
          <w:rFonts w:ascii="Times New Roman"/>
          <w:b w:val="false"/>
          <w:i w:val="false"/>
          <w:color w:val="000000"/>
          <w:sz w:val="28"/>
        </w:rPr>
        <w:t>
      "Об утверждении Правил принесения присяги государственными служащими, депутатами Курултая Республики Казахстан, Председателем Верховного Суда Республики Казахстан и судьями Конституционного Суда Республики Казахстан";</w:t>
      </w:r>
    </w:p>
    <w:bookmarkEnd w:id="10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188" w:id="1054"/>
    <w:p>
      <w:pPr>
        <w:spacing w:after="0"/>
        <w:ind w:left="0"/>
        <w:jc w:val="both"/>
      </w:pPr>
      <w:r>
        <w:rPr>
          <w:rFonts w:ascii="Times New Roman"/>
          <w:b w:val="false"/>
          <w:i w:val="false"/>
          <w:color w:val="000000"/>
          <w:sz w:val="28"/>
        </w:rPr>
        <w:t xml:space="preserve">
      "В соответствии с пунктом 1 статьи 44 Конституционного закона Республики Казахстан "О Курултае Республики Казахстан и статусе его депутатов", </w:t>
      </w:r>
      <w:r>
        <w:rPr>
          <w:rFonts w:ascii="Times New Roman"/>
          <w:b w:val="false"/>
          <w:i w:val="false"/>
          <w:color w:val="000000"/>
          <w:sz w:val="28"/>
        </w:rPr>
        <w:t>пунктом 2</w:t>
      </w:r>
      <w:r>
        <w:rPr>
          <w:rFonts w:ascii="Times New Roman"/>
          <w:b w:val="false"/>
          <w:i w:val="false"/>
          <w:color w:val="000000"/>
          <w:sz w:val="28"/>
        </w:rPr>
        <w:t xml:space="preserve"> статьи 32 Конституционного закона Республики Казахстан "О судебной системе и статусе судей Республики Казахстан", </w:t>
      </w:r>
      <w:r>
        <w:rPr>
          <w:rFonts w:ascii="Times New Roman"/>
          <w:b w:val="false"/>
          <w:i w:val="false"/>
          <w:color w:val="000000"/>
          <w:sz w:val="28"/>
        </w:rPr>
        <w:t>статьей 7</w:t>
      </w:r>
      <w:r>
        <w:rPr>
          <w:rFonts w:ascii="Times New Roman"/>
          <w:b w:val="false"/>
          <w:i w:val="false"/>
          <w:color w:val="000000"/>
          <w:sz w:val="28"/>
        </w:rPr>
        <w:t xml:space="preserve"> Конституционного закона Республики Казахстан "О Конституционном Суде Республики Казахстан", подпунктом 2) </w:t>
      </w:r>
      <w:r>
        <w:rPr>
          <w:rFonts w:ascii="Times New Roman"/>
          <w:b w:val="false"/>
          <w:i w:val="false"/>
          <w:color w:val="000000"/>
          <w:sz w:val="28"/>
        </w:rPr>
        <w:t>статьи 10</w:t>
      </w:r>
      <w:r>
        <w:rPr>
          <w:rFonts w:ascii="Times New Roman"/>
          <w:b w:val="false"/>
          <w:i w:val="false"/>
          <w:color w:val="000000"/>
          <w:sz w:val="28"/>
        </w:rPr>
        <w:t xml:space="preserve"> и </w:t>
      </w:r>
      <w:r>
        <w:rPr>
          <w:rFonts w:ascii="Times New Roman"/>
          <w:b w:val="false"/>
          <w:i w:val="false"/>
          <w:color w:val="000000"/>
          <w:sz w:val="28"/>
        </w:rPr>
        <w:t>статьей 21</w:t>
      </w:r>
      <w:r>
        <w:rPr>
          <w:rFonts w:ascii="Times New Roman"/>
          <w:b w:val="false"/>
          <w:i w:val="false"/>
          <w:color w:val="000000"/>
          <w:sz w:val="28"/>
        </w:rPr>
        <w:t xml:space="preserve"> Закона Республики Казахстан "О государственной службе Республики Казахстан" ПОСТАНОВЛЯЮ:";</w:t>
      </w:r>
    </w:p>
    <w:bookmarkEnd w:id="10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190" w:id="1055"/>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принесения присяги государственными служащими, депутатами Курултая Республики Казахстан, Председателем Верховного Суда Республики Казахстан и судьями Конституционного Суда Республики Казахстан.";</w:t>
      </w:r>
    </w:p>
    <w:bookmarkEnd w:id="1055"/>
    <w:bookmarkStart w:name="z1191" w:id="105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принесения присяги государственными служащими, депутатами Парламента Республики Казахстан и судьями Конституционного Суда Республики Казахстан, утвержденных вышеназванным Указом:</w:t>
      </w:r>
    </w:p>
    <w:bookmarkEnd w:id="1056"/>
    <w:bookmarkStart w:name="z1192" w:id="1057"/>
    <w:p>
      <w:pPr>
        <w:spacing w:after="0"/>
        <w:ind w:left="0"/>
        <w:jc w:val="both"/>
      </w:pPr>
      <w:r>
        <w:rPr>
          <w:rFonts w:ascii="Times New Roman"/>
          <w:b w:val="false"/>
          <w:i w:val="false"/>
          <w:color w:val="000000"/>
          <w:sz w:val="28"/>
        </w:rPr>
        <w:t>
      заголовок изложить в следующей редакции:</w:t>
      </w:r>
    </w:p>
    <w:bookmarkEnd w:id="1057"/>
    <w:bookmarkStart w:name="z1193" w:id="1058"/>
    <w:p>
      <w:pPr>
        <w:spacing w:after="0"/>
        <w:ind w:left="0"/>
        <w:jc w:val="both"/>
      </w:pPr>
      <w:r>
        <w:rPr>
          <w:rFonts w:ascii="Times New Roman"/>
          <w:b w:val="false"/>
          <w:i w:val="false"/>
          <w:color w:val="000000"/>
          <w:sz w:val="28"/>
        </w:rPr>
        <w:t>
      "Правила принесения присяги государственными служащими, депутатами Курултая Республики Казахстан, Председателем Верховного Суда Республики Казахстан и судьями Конституционного Суда Республики Казахстан";</w:t>
      </w:r>
    </w:p>
    <w:bookmarkEnd w:id="10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изложить в следующей редакции:</w:t>
      </w:r>
    </w:p>
    <w:bookmarkStart w:name="z1195" w:id="1059"/>
    <w:p>
      <w:pPr>
        <w:spacing w:after="0"/>
        <w:ind w:left="0"/>
        <w:jc w:val="both"/>
      </w:pPr>
      <w:r>
        <w:rPr>
          <w:rFonts w:ascii="Times New Roman"/>
          <w:b w:val="false"/>
          <w:i w:val="false"/>
          <w:color w:val="000000"/>
          <w:sz w:val="28"/>
        </w:rPr>
        <w:t xml:space="preserve">
      "1. Настоящие Правила принесения присяги государственными служащими, депутатами Курултая Республики Казахстан, Председателем Верховного Суда Республики Казахстан и судьями Конституционного Суда Республики Казахстан (далее – Правила) в соответствии с пунктом 1 статьи 44 Конституционного закона Республики Казахстан "О Курултае Республики Казахстан и статусе его депутатов", </w:t>
      </w:r>
      <w:r>
        <w:rPr>
          <w:rFonts w:ascii="Times New Roman"/>
          <w:b w:val="false"/>
          <w:i w:val="false"/>
          <w:color w:val="000000"/>
          <w:sz w:val="28"/>
        </w:rPr>
        <w:t>пунктом 2</w:t>
      </w:r>
      <w:r>
        <w:rPr>
          <w:rFonts w:ascii="Times New Roman"/>
          <w:b w:val="false"/>
          <w:i w:val="false"/>
          <w:color w:val="000000"/>
          <w:sz w:val="28"/>
        </w:rPr>
        <w:t xml:space="preserve"> статьи 32 Конституционного закона Республики Казахстан "О судебной системе и статусе судей Республики Казахстан", </w:t>
      </w:r>
      <w:r>
        <w:rPr>
          <w:rFonts w:ascii="Times New Roman"/>
          <w:b w:val="false"/>
          <w:i w:val="false"/>
          <w:color w:val="000000"/>
          <w:sz w:val="28"/>
        </w:rPr>
        <w:t>статьей 7</w:t>
      </w:r>
      <w:r>
        <w:rPr>
          <w:rFonts w:ascii="Times New Roman"/>
          <w:b w:val="false"/>
          <w:i w:val="false"/>
          <w:color w:val="000000"/>
          <w:sz w:val="28"/>
        </w:rPr>
        <w:t xml:space="preserve"> Конституционного закона Республики Казахстан "О Конституционном Суде Республики Казахстан", подпунктом 2) </w:t>
      </w:r>
      <w:r>
        <w:rPr>
          <w:rFonts w:ascii="Times New Roman"/>
          <w:b w:val="false"/>
          <w:i w:val="false"/>
          <w:color w:val="000000"/>
          <w:sz w:val="28"/>
        </w:rPr>
        <w:t>статьи 10</w:t>
      </w:r>
      <w:r>
        <w:rPr>
          <w:rFonts w:ascii="Times New Roman"/>
          <w:b w:val="false"/>
          <w:i w:val="false"/>
          <w:color w:val="000000"/>
          <w:sz w:val="28"/>
        </w:rPr>
        <w:t xml:space="preserve"> и </w:t>
      </w:r>
      <w:r>
        <w:rPr>
          <w:rFonts w:ascii="Times New Roman"/>
          <w:b w:val="false"/>
          <w:i w:val="false"/>
          <w:color w:val="000000"/>
          <w:sz w:val="28"/>
        </w:rPr>
        <w:t>статьей 21</w:t>
      </w:r>
      <w:r>
        <w:rPr>
          <w:rFonts w:ascii="Times New Roman"/>
          <w:b w:val="false"/>
          <w:i w:val="false"/>
          <w:color w:val="000000"/>
          <w:sz w:val="28"/>
        </w:rPr>
        <w:t xml:space="preserve"> Закона Республики Казахстан "О государственной службе Республики Казахстан" определяют порядок принесения присяги государственными служащими, депутатами Курултая Республики Казахстан, Председателем Верховного Суда Республики Казахстан и судьями Конституционного Суда Республики Казахстан.</w:t>
      </w:r>
    </w:p>
    <w:bookmarkEnd w:id="1059"/>
    <w:bookmarkStart w:name="z1196" w:id="1060"/>
    <w:p>
      <w:pPr>
        <w:spacing w:after="0"/>
        <w:ind w:left="0"/>
        <w:jc w:val="both"/>
      </w:pPr>
      <w:r>
        <w:rPr>
          <w:rFonts w:ascii="Times New Roman"/>
          <w:b w:val="false"/>
          <w:i w:val="false"/>
          <w:color w:val="000000"/>
          <w:sz w:val="28"/>
        </w:rPr>
        <w:t>
      2. Государственные служащие приносят присягу один раз, за исключением лиц, впервые назначаемых на государственные должности Вице-Президента Республики Казахстан, Премьер-Министра Республики Казахстан и иных членов Правительства Республики Казахстан; Руководителя Администрации Президента Республики Казахстан, его первого заместителя и заместителей; Председателя Верховного Суда Республики Казахстан; Председателя Центральной избирательной комиссии Республики Казахстан; начальника Канцелярии Президента Республики Казахстан; помощников, советников Президента Республики Казахстан; Председателя Высшего Судебного Совета Республики Казахстан; руководителей государственных органов, непосредственно подчиненных и подотчетных Президенту Республики Казахстан; акимов столицы, областей, городов республиканского значения.</w:t>
      </w:r>
    </w:p>
    <w:bookmarkEnd w:id="1060"/>
    <w:bookmarkStart w:name="z1197" w:id="1061"/>
    <w:p>
      <w:pPr>
        <w:spacing w:after="0"/>
        <w:ind w:left="0"/>
        <w:jc w:val="both"/>
      </w:pPr>
      <w:r>
        <w:rPr>
          <w:rFonts w:ascii="Times New Roman"/>
          <w:b w:val="false"/>
          <w:i w:val="false"/>
          <w:color w:val="000000"/>
          <w:sz w:val="28"/>
        </w:rPr>
        <w:t>
      3. Если иное не будет установлено Президентом Республики Казахстан, политический государственный служащий приводится к присяге при представлении его коллективу соответствующего государственного органа должностным лицом, его представляющим, за исключением случаев, предусмотренных настоящим пунктом.</w:t>
      </w:r>
    </w:p>
    <w:bookmarkEnd w:id="1061"/>
    <w:bookmarkStart w:name="z1198" w:id="1062"/>
    <w:p>
      <w:pPr>
        <w:spacing w:after="0"/>
        <w:ind w:left="0"/>
        <w:jc w:val="both"/>
      </w:pPr>
      <w:r>
        <w:rPr>
          <w:rFonts w:ascii="Times New Roman"/>
          <w:b w:val="false"/>
          <w:i w:val="false"/>
          <w:color w:val="000000"/>
          <w:sz w:val="28"/>
        </w:rPr>
        <w:t>
      Президент Республики Казахстан непосредственно принимает присягу Вице-Президента Республики Казахстан, Премьер-Министра Республики Казахстан, Руководителя Администрации Президента Республики Казахстан, председателей Верховного Суда Республики Казахстан, Национального Банка Республики Казахстан, Агентства Республики Казахстан по регулированию и развитию финансового рынка, Центральной избирательной комиссии Республики Казахстан, Генерального Прокурора Республики Казахстан, председателей Комитета национальной безопасности Республики Казахстан, Высшей аудиторской палаты Республики Казахстан, министров иностранных дел Республики Казахстан, обороны Республики Казахстан, внутренних дел Республики Казахстан.</w:t>
      </w:r>
    </w:p>
    <w:bookmarkEnd w:id="1062"/>
    <w:bookmarkStart w:name="z1199" w:id="1063"/>
    <w:p>
      <w:pPr>
        <w:spacing w:after="0"/>
        <w:ind w:left="0"/>
        <w:jc w:val="both"/>
      </w:pPr>
      <w:r>
        <w:rPr>
          <w:rFonts w:ascii="Times New Roman"/>
          <w:b w:val="false"/>
          <w:i w:val="false"/>
          <w:color w:val="000000"/>
          <w:sz w:val="28"/>
        </w:rPr>
        <w:t>
      Депутаты Курултая Республики Казахстан приносят присягу на заседаниях Курултая Республики Казахстан.</w:t>
      </w:r>
    </w:p>
    <w:bookmarkEnd w:id="1063"/>
    <w:bookmarkStart w:name="z1200" w:id="1064"/>
    <w:p>
      <w:pPr>
        <w:spacing w:after="0"/>
        <w:ind w:left="0"/>
        <w:jc w:val="both"/>
      </w:pPr>
      <w:r>
        <w:rPr>
          <w:rFonts w:ascii="Times New Roman"/>
          <w:b w:val="false"/>
          <w:i w:val="false"/>
          <w:color w:val="000000"/>
          <w:sz w:val="28"/>
        </w:rPr>
        <w:t>
      Судьи Конституционного Суда Республики Казахстан приносят присягу на заседании Конституционного Суда Республики Казахстан.</w:t>
      </w:r>
    </w:p>
    <w:bookmarkEnd w:id="1064"/>
    <w:bookmarkStart w:name="z1201" w:id="1065"/>
    <w:p>
      <w:pPr>
        <w:spacing w:after="0"/>
        <w:ind w:left="0"/>
        <w:jc w:val="both"/>
      </w:pPr>
      <w:r>
        <w:rPr>
          <w:rFonts w:ascii="Times New Roman"/>
          <w:b w:val="false"/>
          <w:i w:val="false"/>
          <w:color w:val="000000"/>
          <w:sz w:val="28"/>
        </w:rPr>
        <w:t>
      По усмотрению Президента Республики Казахстан иные члены Правительства Республики Казахстан и руководители иных государственных органов, непосредственно подчиненных и подотчетных Президенту Республики Казахстан, а также депутаты Курултая Республики Казахстан могут приводиться к присяге непосредственно Президентом Республики Казахстан в порядке, им определяемом. При созыве Президентом Республики Казахстан первой сессии Курултая Республики Казахстан он принимает присягу его депутатов народу Казахстана.</w:t>
      </w:r>
    </w:p>
    <w:bookmarkEnd w:id="1065"/>
    <w:bookmarkStart w:name="z1202" w:id="1066"/>
    <w:p>
      <w:pPr>
        <w:spacing w:after="0"/>
        <w:ind w:left="0"/>
        <w:jc w:val="both"/>
      </w:pPr>
      <w:r>
        <w:rPr>
          <w:rFonts w:ascii="Times New Roman"/>
          <w:b w:val="false"/>
          <w:i w:val="false"/>
          <w:color w:val="000000"/>
          <w:sz w:val="28"/>
        </w:rPr>
        <w:t>
      Должностные лица, назначаемые маслихатом или по его согласию, приводятся к присяге на заседании соответствующего маслихата.</w:t>
      </w:r>
    </w:p>
    <w:bookmarkEnd w:id="1066"/>
    <w:bookmarkStart w:name="z1203" w:id="1067"/>
    <w:p>
      <w:pPr>
        <w:spacing w:after="0"/>
        <w:ind w:left="0"/>
        <w:jc w:val="both"/>
      </w:pPr>
      <w:r>
        <w:rPr>
          <w:rFonts w:ascii="Times New Roman"/>
          <w:b w:val="false"/>
          <w:i w:val="false"/>
          <w:color w:val="000000"/>
          <w:sz w:val="28"/>
        </w:rPr>
        <w:t>
      4. Должностное лицо, перед которым приносят присягу руководитель Аппарата Курултая Республики Казахстан и его заместители, определяется бюро Курултая Республики Казахстан.";</w:t>
      </w:r>
    </w:p>
    <w:bookmarkEnd w:id="10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1205" w:id="1068"/>
    <w:p>
      <w:pPr>
        <w:spacing w:after="0"/>
        <w:ind w:left="0"/>
        <w:jc w:val="both"/>
      </w:pPr>
      <w:r>
        <w:rPr>
          <w:rFonts w:ascii="Times New Roman"/>
          <w:b w:val="false"/>
          <w:i w:val="false"/>
          <w:color w:val="000000"/>
          <w:sz w:val="28"/>
        </w:rPr>
        <w:t>
      "6. Текст присяги депутата Курултая Республики Казахстан устанавливается Конституционным законом Республики Казахстан "О Курултае Республики Казахстан и статусе его депутатов".</w:t>
      </w:r>
    </w:p>
    <w:bookmarkEnd w:id="1068"/>
    <w:bookmarkStart w:name="z1206" w:id="1069"/>
    <w:p>
      <w:pPr>
        <w:spacing w:after="0"/>
        <w:ind w:left="0"/>
        <w:jc w:val="both"/>
      </w:pPr>
      <w:r>
        <w:rPr>
          <w:rFonts w:ascii="Times New Roman"/>
          <w:b w:val="false"/>
          <w:i w:val="false"/>
          <w:color w:val="000000"/>
          <w:sz w:val="28"/>
        </w:rPr>
        <w:t>
      Текст присяги члена Правительства Республики Казахстан устанавливается Конституционным законом Республики Казахстан "О Правительстве Республики Казахстан".</w:t>
      </w:r>
    </w:p>
    <w:bookmarkEnd w:id="1069"/>
    <w:bookmarkStart w:name="z1207" w:id="1070"/>
    <w:p>
      <w:pPr>
        <w:spacing w:after="0"/>
        <w:ind w:left="0"/>
        <w:jc w:val="both"/>
      </w:pPr>
      <w:r>
        <w:rPr>
          <w:rFonts w:ascii="Times New Roman"/>
          <w:b w:val="false"/>
          <w:i w:val="false"/>
          <w:color w:val="000000"/>
          <w:sz w:val="28"/>
        </w:rPr>
        <w:t>
      Текст присяги Председателя Верховного Суда Республики Казахстан устанавливается Конституционным законом Республики Казахстан "О судебной системе и статусе судей Республики Казахстан".</w:t>
      </w:r>
    </w:p>
    <w:bookmarkEnd w:id="1070"/>
    <w:bookmarkStart w:name="z1208" w:id="1071"/>
    <w:p>
      <w:pPr>
        <w:spacing w:after="0"/>
        <w:ind w:left="0"/>
        <w:jc w:val="both"/>
      </w:pPr>
      <w:r>
        <w:rPr>
          <w:rFonts w:ascii="Times New Roman"/>
          <w:b w:val="false"/>
          <w:i w:val="false"/>
          <w:color w:val="000000"/>
          <w:sz w:val="28"/>
        </w:rPr>
        <w:t>
      Текст присяги судьи Конституционного Суда Республики Казахстан устанавливается Конституционным законом Республики Казахстан "О Конституционном Суде Республики Казахстан".</w:t>
      </w:r>
    </w:p>
    <w:bookmarkEnd w:id="1071"/>
    <w:bookmarkStart w:name="z1209" w:id="1072"/>
    <w:p>
      <w:pPr>
        <w:spacing w:after="0"/>
        <w:ind w:left="0"/>
        <w:jc w:val="both"/>
      </w:pPr>
      <w:r>
        <w:rPr>
          <w:rFonts w:ascii="Times New Roman"/>
          <w:b w:val="false"/>
          <w:i w:val="false"/>
          <w:color w:val="000000"/>
          <w:sz w:val="28"/>
        </w:rPr>
        <w:t xml:space="preserve">
      Текст присяги депутата Курултая Республики Казахстан, члена Правительства Республики Казахстан, Председателя Верховного Суда Республики Казахстан, судьи Конституционного Суда Республики Казахстан, должностного лица в соответствии с </w:t>
      </w:r>
      <w:r>
        <w:rPr>
          <w:rFonts w:ascii="Times New Roman"/>
          <w:b w:val="false"/>
          <w:i w:val="false"/>
          <w:color w:val="000000"/>
          <w:sz w:val="28"/>
        </w:rPr>
        <w:t>приложением 1</w:t>
      </w:r>
      <w:r>
        <w:rPr>
          <w:rFonts w:ascii="Times New Roman"/>
          <w:b w:val="false"/>
          <w:i w:val="false"/>
          <w:color w:val="000000"/>
          <w:sz w:val="28"/>
        </w:rPr>
        <w:t xml:space="preserve"> к настоящим Правилам, иного государственного служащего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настоящим Правилам, надлежаще оформленный и отпечатанный на государственном или русском языке, произносится на одном из этих языков по выбору лица, приводимого к присяге.".</w:t>
      </w:r>
    </w:p>
    <w:bookmarkEnd w:id="1072"/>
    <w:bookmarkStart w:name="z1210" w:id="1073"/>
    <w:p>
      <w:pPr>
        <w:spacing w:after="0"/>
        <w:ind w:left="0"/>
        <w:jc w:val="both"/>
      </w:pPr>
      <w:r>
        <w:rPr>
          <w:rFonts w:ascii="Times New Roman"/>
          <w:b w:val="false"/>
          <w:i w:val="false"/>
          <w:color w:val="000000"/>
          <w:sz w:val="28"/>
        </w:rPr>
        <w:t xml:space="preserve">
      69.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сентября 2017 года № 554 "Об утверждении Военной доктрины Республики Казахстан":</w:t>
      </w:r>
    </w:p>
    <w:bookmarkEnd w:id="1073"/>
    <w:bookmarkStart w:name="z1211" w:id="107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Военной доктрине</w:t>
      </w:r>
      <w:r>
        <w:rPr>
          <w:rFonts w:ascii="Times New Roman"/>
          <w:b w:val="false"/>
          <w:i w:val="false"/>
          <w:color w:val="000000"/>
          <w:sz w:val="28"/>
        </w:rPr>
        <w:t xml:space="preserve"> Республики Казахстан, утвержденной вышеназванным Указом:</w:t>
      </w:r>
    </w:p>
    <w:bookmarkEnd w:id="1074"/>
    <w:bookmarkStart w:name="z1212" w:id="107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w:t>
      </w:r>
      <w:r>
        <w:rPr>
          <w:rFonts w:ascii="Times New Roman"/>
          <w:b w:val="false"/>
          <w:i w:val="false"/>
          <w:color w:val="000000"/>
          <w:sz w:val="28"/>
        </w:rPr>
        <w:t xml:space="preserve"> пункта 10 слово "конституционного" заменить словами "основ конституционного".</w:t>
      </w:r>
    </w:p>
    <w:bookmarkEnd w:id="1075"/>
    <w:bookmarkStart w:name="z1213" w:id="1076"/>
    <w:p>
      <w:pPr>
        <w:spacing w:after="0"/>
        <w:ind w:left="0"/>
        <w:jc w:val="both"/>
      </w:pPr>
      <w:r>
        <w:rPr>
          <w:rFonts w:ascii="Times New Roman"/>
          <w:b w:val="false"/>
          <w:i w:val="false"/>
          <w:color w:val="000000"/>
          <w:sz w:val="28"/>
        </w:rPr>
        <w:t xml:space="preserve">
      70.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13 октября 2017 года № 563 "О некоторых вопросах органов прокуратуры Республики Казахстан":</w:t>
      </w:r>
    </w:p>
    <w:bookmarkEnd w:id="1076"/>
    <w:bookmarkStart w:name="z1214" w:id="107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Генеральной прокуратуре Республики Казахстан, утвержденном вышеназванным Указом:</w:t>
      </w:r>
    </w:p>
    <w:bookmarkEnd w:id="1077"/>
    <w:bookmarkStart w:name="z1215" w:id="1078"/>
    <w:p>
      <w:pPr>
        <w:spacing w:after="0"/>
        <w:ind w:left="0"/>
        <w:jc w:val="both"/>
      </w:pPr>
      <w:r>
        <w:rPr>
          <w:rFonts w:ascii="Times New Roman"/>
          <w:b w:val="false"/>
          <w:i w:val="false"/>
          <w:color w:val="000000"/>
          <w:sz w:val="28"/>
        </w:rPr>
        <w:t xml:space="preserve">
      часть третью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1078"/>
    <w:bookmarkStart w:name="z1216" w:id="1079"/>
    <w:p>
      <w:pPr>
        <w:spacing w:after="0"/>
        <w:ind w:left="0"/>
        <w:jc w:val="both"/>
      </w:pPr>
      <w:r>
        <w:rPr>
          <w:rFonts w:ascii="Times New Roman"/>
          <w:b w:val="false"/>
          <w:i w:val="false"/>
          <w:color w:val="000000"/>
          <w:sz w:val="28"/>
        </w:rPr>
        <w:t>
      "Единую централизованную систему органов прокуратуры образуют Генеральная прокуратура, подчиненные ей ведомства, организация образования, органы военной прокуратуры и транспортной прокуратуры, прокуратуры областей и приравненные к ним прокуратуры (столицы и городов республиканского значения), районные и приравненные к ним (городские, межрайонные, а также специализированные) прокуратуры.";</w:t>
      </w:r>
    </w:p>
    <w:bookmarkEnd w:id="1079"/>
    <w:bookmarkStart w:name="z1217" w:id="10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12</w:t>
      </w:r>
      <w:r>
        <w:rPr>
          <w:rFonts w:ascii="Times New Roman"/>
          <w:b w:val="false"/>
          <w:i w:val="false"/>
          <w:color w:val="000000"/>
          <w:sz w:val="28"/>
        </w:rPr>
        <w:t xml:space="preserve"> слова "законодательными актами" заменить словом "законами";</w:t>
      </w:r>
    </w:p>
    <w:bookmarkEnd w:id="1080"/>
    <w:bookmarkStart w:name="z1218" w:id="108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19</w:t>
      </w:r>
      <w:r>
        <w:rPr>
          <w:rFonts w:ascii="Times New Roman"/>
          <w:b w:val="false"/>
          <w:i w:val="false"/>
          <w:color w:val="000000"/>
          <w:sz w:val="28"/>
        </w:rPr>
        <w:t>:</w:t>
      </w:r>
    </w:p>
    <w:bookmarkEnd w:id="10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изложить в следующей редакции:</w:t>
      </w:r>
    </w:p>
    <w:bookmarkStart w:name="z1220" w:id="1082"/>
    <w:p>
      <w:pPr>
        <w:spacing w:after="0"/>
        <w:ind w:left="0"/>
        <w:jc w:val="both"/>
      </w:pPr>
      <w:r>
        <w:rPr>
          <w:rFonts w:ascii="Times New Roman"/>
          <w:b w:val="false"/>
          <w:i w:val="false"/>
          <w:color w:val="000000"/>
          <w:sz w:val="28"/>
        </w:rPr>
        <w:t>
      "7) с согласия Президента Республики Казахстан назначает на должность и освобождает от должности руководителя организации образования, Главного военного прокурора, Главного транспортного прокурора, прокуроров областей и приравненных к ним прокуроров (столицы и городов республиканского значения);";</w:t>
      </w:r>
    </w:p>
    <w:bookmarkEnd w:id="10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19)</w:t>
      </w:r>
      <w:r>
        <w:rPr>
          <w:rFonts w:ascii="Times New Roman"/>
          <w:b w:val="false"/>
          <w:i w:val="false"/>
          <w:color w:val="000000"/>
          <w:sz w:val="28"/>
        </w:rPr>
        <w:t xml:space="preserve"> изложить в следующей редакции:</w:t>
      </w:r>
    </w:p>
    <w:bookmarkStart w:name="z1222" w:id="1083"/>
    <w:p>
      <w:pPr>
        <w:spacing w:after="0"/>
        <w:ind w:left="0"/>
        <w:jc w:val="both"/>
      </w:pPr>
      <w:r>
        <w:rPr>
          <w:rFonts w:ascii="Times New Roman"/>
          <w:b w:val="false"/>
          <w:i w:val="false"/>
          <w:color w:val="000000"/>
          <w:sz w:val="28"/>
        </w:rPr>
        <w:t>
      "19) в пределах утвержденных Президентом Республики Казахстан структуры и штатной численности органов прокуратуры образует, реорганизует и ликвидирует органы военной и транспортной прокуратур, прокуратур областей и приравненных к ним прокуратур (столицы и городов республиканского значения), районных и приравненных к ним (городских, межрайонных, а также специализированных) прокуратур, учреждения органов прокуратуры.</w:t>
      </w:r>
    </w:p>
    <w:bookmarkEnd w:id="1083"/>
    <w:bookmarkStart w:name="z1223" w:id="1084"/>
    <w:p>
      <w:pPr>
        <w:spacing w:after="0"/>
        <w:ind w:left="0"/>
        <w:jc w:val="both"/>
      </w:pPr>
      <w:r>
        <w:rPr>
          <w:rFonts w:ascii="Times New Roman"/>
          <w:b w:val="false"/>
          <w:i w:val="false"/>
          <w:color w:val="000000"/>
          <w:sz w:val="28"/>
        </w:rPr>
        <w:t>
      Вносит Президенту Республики Казахстан представление об образовании, реорганизации и ликвидации ведомств Генеральной прокуратуры и организации образования при Генеральной прокуратуре;";</w:t>
      </w:r>
    </w:p>
    <w:bookmarkEnd w:id="10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22)</w:t>
      </w:r>
      <w:r>
        <w:rPr>
          <w:rFonts w:ascii="Times New Roman"/>
          <w:b w:val="false"/>
          <w:i w:val="false"/>
          <w:color w:val="000000"/>
          <w:sz w:val="28"/>
        </w:rPr>
        <w:t xml:space="preserve"> изложить в следующей редакции:</w:t>
      </w:r>
    </w:p>
    <w:bookmarkStart w:name="z1225" w:id="1085"/>
    <w:p>
      <w:pPr>
        <w:spacing w:after="0"/>
        <w:ind w:left="0"/>
        <w:jc w:val="both"/>
      </w:pPr>
      <w:r>
        <w:rPr>
          <w:rFonts w:ascii="Times New Roman"/>
          <w:b w:val="false"/>
          <w:i w:val="false"/>
          <w:color w:val="000000"/>
          <w:sz w:val="28"/>
        </w:rPr>
        <w:t xml:space="preserve">
      "22) обращается в Конституционный Суд Республики Казахстан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73 Конституции Республики Казахстан;";</w:t>
      </w:r>
    </w:p>
    <w:bookmarkEnd w:id="1085"/>
    <w:bookmarkStart w:name="z1226" w:id="108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37)</w:t>
      </w:r>
      <w:r>
        <w:rPr>
          <w:rFonts w:ascii="Times New Roman"/>
          <w:b w:val="false"/>
          <w:i w:val="false"/>
          <w:color w:val="000000"/>
          <w:sz w:val="28"/>
        </w:rPr>
        <w:t>:</w:t>
      </w:r>
    </w:p>
    <w:bookmarkEnd w:id="1086"/>
    <w:bookmarkStart w:name="z1227" w:id="1087"/>
    <w:p>
      <w:pPr>
        <w:spacing w:after="0"/>
        <w:ind w:left="0"/>
        <w:jc w:val="both"/>
      </w:pPr>
      <w:r>
        <w:rPr>
          <w:rFonts w:ascii="Times New Roman"/>
          <w:b w:val="false"/>
          <w:i w:val="false"/>
          <w:color w:val="000000"/>
          <w:sz w:val="28"/>
        </w:rPr>
        <w:t>
      абзацы шестой и седьмой изложить в следующей редакции:</w:t>
      </w:r>
    </w:p>
    <w:bookmarkEnd w:id="1087"/>
    <w:bookmarkStart w:name="z1228" w:id="1088"/>
    <w:p>
      <w:pPr>
        <w:spacing w:after="0"/>
        <w:ind w:left="0"/>
        <w:jc w:val="both"/>
      </w:pPr>
      <w:r>
        <w:rPr>
          <w:rFonts w:ascii="Times New Roman"/>
          <w:b w:val="false"/>
          <w:i w:val="false"/>
          <w:color w:val="000000"/>
          <w:sz w:val="28"/>
        </w:rPr>
        <w:t>
      "структуры и штаты структурных подразделений ведомств, организации образования, органов военной и транспортной прокуратур, прокуратур областей и приравненных к ним прокуратур (столицы и городов республиканского значения), районных и приравненных к ним (городских, межрайонных, а также специализированных) прокуратур, а также государственных учреждений и иных подведомственных организаций, входящих в систему органов прокуратуры;</w:t>
      </w:r>
    </w:p>
    <w:bookmarkEnd w:id="1088"/>
    <w:bookmarkStart w:name="z1229" w:id="1089"/>
    <w:p>
      <w:pPr>
        <w:spacing w:after="0"/>
        <w:ind w:left="0"/>
        <w:jc w:val="both"/>
      </w:pPr>
      <w:r>
        <w:rPr>
          <w:rFonts w:ascii="Times New Roman"/>
          <w:b w:val="false"/>
          <w:i w:val="false"/>
          <w:color w:val="000000"/>
          <w:sz w:val="28"/>
        </w:rPr>
        <w:t>
      положения о координационных советах, образуемых при главных военной и транспортной прокуратурах, прокуратурах областей и приравненных к ним прокуратурах (столицы и городов республиканского значения);";</w:t>
      </w:r>
    </w:p>
    <w:bookmarkEnd w:id="1089"/>
    <w:bookmarkStart w:name="z1230" w:id="109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государственных учреждений, находящихся в ведении Генеральной прокуратуры и ее ведомств, утвержденном вышеназванным Указом:</w:t>
      </w:r>
    </w:p>
    <w:bookmarkEnd w:id="10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1-1)</w:t>
      </w:r>
      <w:r>
        <w:rPr>
          <w:rFonts w:ascii="Times New Roman"/>
          <w:b w:val="false"/>
          <w:i w:val="false"/>
          <w:color w:val="000000"/>
          <w:sz w:val="28"/>
        </w:rPr>
        <w:t xml:space="preserve"> изложить в следующей редакции:</w:t>
      </w:r>
    </w:p>
    <w:bookmarkStart w:name="z1232" w:id="1091"/>
    <w:p>
      <w:pPr>
        <w:spacing w:after="0"/>
        <w:ind w:left="0"/>
        <w:jc w:val="both"/>
      </w:pPr>
      <w:r>
        <w:rPr>
          <w:rFonts w:ascii="Times New Roman"/>
          <w:b w:val="false"/>
          <w:i w:val="false"/>
          <w:color w:val="000000"/>
          <w:sz w:val="28"/>
        </w:rPr>
        <w:t>
      "1-1) Республиканское государственное учреждение "Комитет по защите прав инвесторов Генеральной прокуратуры";".</w:t>
      </w:r>
    </w:p>
    <w:bookmarkEnd w:id="1091"/>
    <w:bookmarkStart w:name="z1233" w:id="1092"/>
    <w:p>
      <w:pPr>
        <w:spacing w:after="0"/>
        <w:ind w:left="0"/>
        <w:jc w:val="both"/>
      </w:pPr>
      <w:r>
        <w:rPr>
          <w:rFonts w:ascii="Times New Roman"/>
          <w:b w:val="false"/>
          <w:i w:val="false"/>
          <w:color w:val="000000"/>
          <w:sz w:val="28"/>
        </w:rPr>
        <w:t xml:space="preserve">
      71.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10 января 2018 года № 621 "Об образовании Комиссии при Президенте Республики Казахстан по вопросам внедрения цифровизации в Республике Казахстан":</w:t>
      </w:r>
    </w:p>
    <w:bookmarkEnd w:id="1092"/>
    <w:bookmarkStart w:name="z1234" w:id="109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Комиссии при Президенте Республики Казахстан по вопросам внедрения цифровизации в Республике Казахстан, утвержденном вышеназванным Указом:</w:t>
      </w:r>
    </w:p>
    <w:bookmarkEnd w:id="10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9 изложить в следующей редакции:</w:t>
      </w:r>
    </w:p>
    <w:bookmarkStart w:name="z1236" w:id="1094"/>
    <w:p>
      <w:pPr>
        <w:spacing w:after="0"/>
        <w:ind w:left="0"/>
        <w:jc w:val="both"/>
      </w:pPr>
      <w:r>
        <w:rPr>
          <w:rFonts w:ascii="Times New Roman"/>
          <w:b w:val="false"/>
          <w:i w:val="false"/>
          <w:color w:val="000000"/>
          <w:sz w:val="28"/>
        </w:rPr>
        <w:t>
      "3) запрашивает и получает от центральных и местных исполнительных органов областей (столицы, городов республиканского значения), районов (городов областного значения) информацию, документы и материалы, необходимые для выполнения возложенных на нее задач;".</w:t>
      </w:r>
    </w:p>
    <w:bookmarkEnd w:id="1094"/>
    <w:bookmarkStart w:name="z1237" w:id="1095"/>
    <w:p>
      <w:pPr>
        <w:spacing w:after="0"/>
        <w:ind w:left="0"/>
        <w:jc w:val="both"/>
      </w:pPr>
      <w:r>
        <w:rPr>
          <w:rFonts w:ascii="Times New Roman"/>
          <w:b w:val="false"/>
          <w:i w:val="false"/>
          <w:color w:val="000000"/>
          <w:sz w:val="28"/>
        </w:rPr>
        <w:t xml:space="preserve">
      72.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12 декабря 2018 года № 804 "Об утверждении Концепции дизайна банкнот и монет национальной валюты – казахстанского тенге":</w:t>
      </w:r>
    </w:p>
    <w:bookmarkEnd w:id="1095"/>
    <w:bookmarkStart w:name="z1238" w:id="1096"/>
    <w:p>
      <w:pPr>
        <w:spacing w:after="0"/>
        <w:ind w:left="0"/>
        <w:jc w:val="both"/>
      </w:pPr>
      <w:r>
        <w:rPr>
          <w:rFonts w:ascii="Times New Roman"/>
          <w:b w:val="false"/>
          <w:i w:val="false"/>
          <w:color w:val="000000"/>
          <w:sz w:val="28"/>
        </w:rPr>
        <w:t xml:space="preserve">
      в заголовке и </w:t>
      </w:r>
      <w:r>
        <w:rPr>
          <w:rFonts w:ascii="Times New Roman"/>
          <w:b w:val="false"/>
          <w:i w:val="false"/>
          <w:color w:val="000000"/>
          <w:sz w:val="28"/>
        </w:rPr>
        <w:t>пункте 1</w:t>
      </w:r>
      <w:r>
        <w:rPr>
          <w:rFonts w:ascii="Times New Roman"/>
          <w:b w:val="false"/>
          <w:i w:val="false"/>
          <w:color w:val="000000"/>
          <w:sz w:val="28"/>
        </w:rPr>
        <w:t xml:space="preserve"> слово "тенге" заменить словом "теңге".</w:t>
      </w:r>
    </w:p>
    <w:bookmarkEnd w:id="1096"/>
    <w:bookmarkStart w:name="z1239" w:id="109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Концепции</w:t>
      </w:r>
      <w:r>
        <w:rPr>
          <w:rFonts w:ascii="Times New Roman"/>
          <w:b w:val="false"/>
          <w:i w:val="false"/>
          <w:color w:val="000000"/>
          <w:sz w:val="28"/>
        </w:rPr>
        <w:t xml:space="preserve"> дизайна банкнот и монет национальной валюты – казахстанского тенге, утвержденной вышеназванным Указом:</w:t>
      </w:r>
    </w:p>
    <w:bookmarkEnd w:id="1097"/>
    <w:bookmarkStart w:name="z1240" w:id="1098"/>
    <w:p>
      <w:pPr>
        <w:spacing w:after="0"/>
        <w:ind w:left="0"/>
        <w:jc w:val="both"/>
      </w:pPr>
      <w:r>
        <w:rPr>
          <w:rFonts w:ascii="Times New Roman"/>
          <w:b w:val="false"/>
          <w:i w:val="false"/>
          <w:color w:val="000000"/>
          <w:sz w:val="28"/>
        </w:rPr>
        <w:t>
      в заголовке и по всему тексту слово "тенге" заменить словом "теңге".</w:t>
      </w:r>
    </w:p>
    <w:bookmarkEnd w:id="1098"/>
    <w:bookmarkStart w:name="z1241" w:id="1099"/>
    <w:p>
      <w:pPr>
        <w:spacing w:after="0"/>
        <w:ind w:left="0"/>
        <w:jc w:val="both"/>
      </w:pPr>
      <w:r>
        <w:rPr>
          <w:rFonts w:ascii="Times New Roman"/>
          <w:b w:val="false"/>
          <w:i w:val="false"/>
          <w:color w:val="000000"/>
          <w:sz w:val="28"/>
        </w:rPr>
        <w:t xml:space="preserve">
      73.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12 февраля 2019 года № 838 "О некоторых вопросах Совета Безопасности Республики Казахстан":</w:t>
      </w:r>
    </w:p>
    <w:bookmarkEnd w:id="1099"/>
    <w:bookmarkStart w:name="z1242" w:id="110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преамбуле</w:t>
      </w:r>
      <w:r>
        <w:rPr>
          <w:rFonts w:ascii="Times New Roman"/>
          <w:b w:val="false"/>
          <w:i w:val="false"/>
          <w:color w:val="000000"/>
          <w:sz w:val="28"/>
        </w:rPr>
        <w:t xml:space="preserve"> слова "подпунктом 20) статьи 44" заменить словами "</w:t>
      </w:r>
      <w:r>
        <w:rPr>
          <w:rFonts w:ascii="Times New Roman"/>
          <w:b w:val="false"/>
          <w:i w:val="false"/>
          <w:color w:val="000000"/>
          <w:sz w:val="28"/>
        </w:rPr>
        <w:t>подпунктом 21)</w:t>
      </w:r>
      <w:r>
        <w:rPr>
          <w:rFonts w:ascii="Times New Roman"/>
          <w:b w:val="false"/>
          <w:i w:val="false"/>
          <w:color w:val="000000"/>
          <w:sz w:val="28"/>
        </w:rPr>
        <w:t xml:space="preserve"> статьи 46".</w:t>
      </w:r>
    </w:p>
    <w:bookmarkEnd w:id="1100"/>
    <w:bookmarkStart w:name="z1243" w:id="1101"/>
    <w:p>
      <w:pPr>
        <w:spacing w:after="0"/>
        <w:ind w:left="0"/>
        <w:jc w:val="both"/>
      </w:pPr>
      <w:r>
        <w:rPr>
          <w:rFonts w:ascii="Times New Roman"/>
          <w:b w:val="false"/>
          <w:i w:val="false"/>
          <w:color w:val="000000"/>
          <w:sz w:val="28"/>
        </w:rPr>
        <w:t xml:space="preserve">
      74.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22 июля 2019 года № 74 "О некоторых вопросах Агентства Республики Казахстан по делам государственной службы":</w:t>
      </w:r>
    </w:p>
    <w:bookmarkEnd w:id="1101"/>
    <w:bookmarkStart w:name="z1244" w:id="110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преамбуле</w:t>
      </w:r>
      <w:r>
        <w:rPr>
          <w:rFonts w:ascii="Times New Roman"/>
          <w:b w:val="false"/>
          <w:i w:val="false"/>
          <w:color w:val="000000"/>
          <w:sz w:val="28"/>
        </w:rPr>
        <w:t xml:space="preserve"> слова "статьи 17-1" заменить словами "</w:t>
      </w:r>
      <w:r>
        <w:rPr>
          <w:rFonts w:ascii="Times New Roman"/>
          <w:b w:val="false"/>
          <w:i w:val="false"/>
          <w:color w:val="000000"/>
          <w:sz w:val="28"/>
        </w:rPr>
        <w:t>статьи 20</w:t>
      </w:r>
      <w:r>
        <w:rPr>
          <w:rFonts w:ascii="Times New Roman"/>
          <w:b w:val="false"/>
          <w:i w:val="false"/>
          <w:color w:val="000000"/>
          <w:sz w:val="28"/>
        </w:rPr>
        <w:t>";</w:t>
      </w:r>
    </w:p>
    <w:bookmarkEnd w:id="1102"/>
    <w:bookmarkStart w:name="z1245" w:id="110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Агентстве Республики Казахстан по делам государственной службы, утвержденном вышеназванным Указом:</w:t>
      </w:r>
    </w:p>
    <w:bookmarkEnd w:id="11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1247" w:id="1104"/>
    <w:p>
      <w:pPr>
        <w:spacing w:after="0"/>
        <w:ind w:left="0"/>
        <w:jc w:val="both"/>
      </w:pPr>
      <w:r>
        <w:rPr>
          <w:rFonts w:ascii="Times New Roman"/>
          <w:b w:val="false"/>
          <w:i w:val="false"/>
          <w:color w:val="000000"/>
          <w:sz w:val="28"/>
        </w:rPr>
        <w:t>
      "2. Агентство имеет территориальные органы в столице, областях, городах республиканского значения.";</w:t>
      </w:r>
    </w:p>
    <w:bookmarkEnd w:id="1104"/>
    <w:bookmarkStart w:name="z1248" w:id="110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12</w:t>
      </w:r>
      <w:r>
        <w:rPr>
          <w:rFonts w:ascii="Times New Roman"/>
          <w:b w:val="false"/>
          <w:i w:val="false"/>
          <w:color w:val="000000"/>
          <w:sz w:val="28"/>
        </w:rPr>
        <w:t xml:space="preserve"> слова "законодательными актами" заменить словом "законами";</w:t>
      </w:r>
    </w:p>
    <w:bookmarkEnd w:id="1105"/>
    <w:bookmarkStart w:name="z1249" w:id="1106"/>
    <w:p>
      <w:pPr>
        <w:spacing w:after="0"/>
        <w:ind w:left="0"/>
        <w:jc w:val="both"/>
      </w:pPr>
      <w:r>
        <w:rPr>
          <w:rFonts w:ascii="Times New Roman"/>
          <w:b w:val="false"/>
          <w:i w:val="false"/>
          <w:color w:val="000000"/>
          <w:sz w:val="28"/>
        </w:rPr>
        <w:t xml:space="preserve">
      подпункт 44-15) </w:t>
      </w:r>
      <w:r>
        <w:rPr>
          <w:rFonts w:ascii="Times New Roman"/>
          <w:b w:val="false"/>
          <w:i w:val="false"/>
          <w:color w:val="000000"/>
          <w:sz w:val="28"/>
        </w:rPr>
        <w:t>пункта 15</w:t>
      </w:r>
      <w:r>
        <w:rPr>
          <w:rFonts w:ascii="Times New Roman"/>
          <w:b w:val="false"/>
          <w:i w:val="false"/>
          <w:color w:val="000000"/>
          <w:sz w:val="28"/>
        </w:rPr>
        <w:t xml:space="preserve"> изложить в следующей редакции:</w:t>
      </w:r>
    </w:p>
    <w:bookmarkEnd w:id="1106"/>
    <w:bookmarkStart w:name="z1250" w:id="1107"/>
    <w:p>
      <w:pPr>
        <w:spacing w:after="0"/>
        <w:ind w:left="0"/>
        <w:jc w:val="both"/>
      </w:pPr>
      <w:r>
        <w:rPr>
          <w:rFonts w:ascii="Times New Roman"/>
          <w:b w:val="false"/>
          <w:i w:val="false"/>
          <w:color w:val="000000"/>
          <w:sz w:val="28"/>
        </w:rPr>
        <w:t>
      "44-15) разработка и утверждение совместно с уполномоченным органом в сфере развития системы государственного управления распределения обязанностей (функциональных направлений деятельности) для заместителей и руководителей аппаратов акимов столицы, областей, городов республиканского значения;";</w:t>
      </w:r>
    </w:p>
    <w:bookmarkEnd w:id="11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22</w:t>
      </w:r>
      <w:r>
        <w:rPr>
          <w:rFonts w:ascii="Times New Roman"/>
          <w:b w:val="false"/>
          <w:i w:val="false"/>
          <w:color w:val="000000"/>
          <w:sz w:val="28"/>
        </w:rPr>
        <w:t xml:space="preserve"> изложить в следующей редакции:</w:t>
      </w:r>
    </w:p>
    <w:bookmarkStart w:name="z1252" w:id="1108"/>
    <w:p>
      <w:pPr>
        <w:spacing w:after="0"/>
        <w:ind w:left="0"/>
        <w:jc w:val="both"/>
      </w:pPr>
      <w:r>
        <w:rPr>
          <w:rFonts w:ascii="Times New Roman"/>
          <w:b w:val="false"/>
          <w:i w:val="false"/>
          <w:color w:val="000000"/>
          <w:sz w:val="28"/>
        </w:rPr>
        <w:t>
      "22. Коллегиальными органами Агентства являются советы по этике в столице, областях, городах республиканского значения, положение о которых утверждается Президентом Республики Казахстан.".</w:t>
      </w:r>
    </w:p>
    <w:bookmarkEnd w:id="1108"/>
    <w:bookmarkStart w:name="z1253" w:id="1109"/>
    <w:p>
      <w:pPr>
        <w:spacing w:after="0"/>
        <w:ind w:left="0"/>
        <w:jc w:val="both"/>
      </w:pPr>
      <w:r>
        <w:rPr>
          <w:rFonts w:ascii="Times New Roman"/>
          <w:b w:val="false"/>
          <w:i w:val="false"/>
          <w:color w:val="000000"/>
          <w:sz w:val="28"/>
        </w:rPr>
        <w:t xml:space="preserve">
      75.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18 сентября 2019 года № 163 "О некоторых вопросах Комитета национальной безопасности Республики Казахстан":</w:t>
      </w:r>
    </w:p>
    <w:bookmarkEnd w:id="1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255" w:id="1110"/>
    <w:p>
      <w:pPr>
        <w:spacing w:after="0"/>
        <w:ind w:left="0"/>
        <w:jc w:val="both"/>
      </w:pPr>
      <w:r>
        <w:rPr>
          <w:rFonts w:ascii="Times New Roman"/>
          <w:b w:val="false"/>
          <w:i w:val="false"/>
          <w:color w:val="000000"/>
          <w:sz w:val="28"/>
        </w:rPr>
        <w:t xml:space="preserve">
      "В соответствии с подпунктом 3) </w:t>
      </w:r>
      <w:r>
        <w:rPr>
          <w:rFonts w:ascii="Times New Roman"/>
          <w:b w:val="false"/>
          <w:i w:val="false"/>
          <w:color w:val="000000"/>
          <w:sz w:val="28"/>
        </w:rPr>
        <w:t>пункта 2</w:t>
      </w:r>
      <w:r>
        <w:rPr>
          <w:rFonts w:ascii="Times New Roman"/>
          <w:b w:val="false"/>
          <w:i w:val="false"/>
          <w:color w:val="000000"/>
          <w:sz w:val="28"/>
        </w:rPr>
        <w:t xml:space="preserve"> статьи 20 Конституционного закона Республики Казахстан "О Президенте Республики Казахстан" ПОСТАНОВЛЯЮ:";</w:t>
      </w:r>
    </w:p>
    <w:bookmarkEnd w:id="1110"/>
    <w:bookmarkStart w:name="z1256" w:id="111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Службе внешней разведки Комитета национальной безопасности Республики Казахстан, утвержденном вышеназванным Указом:</w:t>
      </w:r>
    </w:p>
    <w:bookmarkEnd w:id="1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258" w:id="1112"/>
    <w:p>
      <w:pPr>
        <w:spacing w:after="0"/>
        <w:ind w:left="0"/>
        <w:jc w:val="both"/>
      </w:pPr>
      <w:r>
        <w:rPr>
          <w:rFonts w:ascii="Times New Roman"/>
          <w:b w:val="false"/>
          <w:i w:val="false"/>
          <w:color w:val="000000"/>
          <w:sz w:val="28"/>
        </w:rPr>
        <w:t>
      "1. Служба внешней разведки Комитета национальной безопасности Республики Казахстан (далее – Служба) является ведомством Комитета национальной безопасности Республики Казахстан (далее – КНБ), осуществляющим и координирующим разведывательную деятельность в целях обеспечения Президента, Курултая и Правительства, государственных органов и государственных организаций Республики Казахстан разведывательной информацией для принятия решений в политической, финансово-экономической, военно-политической, научно-технической, гуманитарной, экологической и иных областях, затрагивающих национальные интересы Республики Казахстан.";</w:t>
      </w:r>
    </w:p>
    <w:bookmarkEnd w:id="1112"/>
    <w:bookmarkStart w:name="z1259" w:id="111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12</w:t>
      </w:r>
      <w:r>
        <w:rPr>
          <w:rFonts w:ascii="Times New Roman"/>
          <w:b w:val="false"/>
          <w:i w:val="false"/>
          <w:color w:val="000000"/>
          <w:sz w:val="28"/>
        </w:rPr>
        <w:t xml:space="preserve"> слова "законодательными актами" заменить словом "законами";</w:t>
      </w:r>
    </w:p>
    <w:bookmarkEnd w:id="1113"/>
    <w:bookmarkStart w:name="z1260" w:id="111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13</w:t>
      </w:r>
      <w:r>
        <w:rPr>
          <w:rFonts w:ascii="Times New Roman"/>
          <w:b w:val="false"/>
          <w:i w:val="false"/>
          <w:color w:val="000000"/>
          <w:sz w:val="28"/>
        </w:rPr>
        <w:t>:</w:t>
      </w:r>
    </w:p>
    <w:bookmarkEnd w:id="1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Start w:name="z1262" w:id="1115"/>
    <w:p>
      <w:pPr>
        <w:spacing w:after="0"/>
        <w:ind w:left="0"/>
        <w:jc w:val="both"/>
      </w:pPr>
      <w:r>
        <w:rPr>
          <w:rFonts w:ascii="Times New Roman"/>
          <w:b w:val="false"/>
          <w:i w:val="false"/>
          <w:color w:val="000000"/>
          <w:sz w:val="28"/>
        </w:rPr>
        <w:t>
      "1) обеспечение Президента, Курултая и Правительства, государственных органов и государственных организаций Республики Казахстан разведывательной информацией и аналитическими оценками, необходимыми для принятия решений в политической, финансово-экономической, военно-политической, научно-технической, гуманитарной, экологической и иных областях, затрагивающих национальные интересы Республики Казахстан;";</w:t>
      </w:r>
    </w:p>
    <w:bookmarkEnd w:id="1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изложить в следующей редакции:</w:t>
      </w:r>
    </w:p>
    <w:bookmarkStart w:name="z1264" w:id="1116"/>
    <w:p>
      <w:pPr>
        <w:spacing w:after="0"/>
        <w:ind w:left="0"/>
        <w:jc w:val="both"/>
      </w:pPr>
      <w:r>
        <w:rPr>
          <w:rFonts w:ascii="Times New Roman"/>
          <w:b w:val="false"/>
          <w:i w:val="false"/>
          <w:color w:val="000000"/>
          <w:sz w:val="28"/>
        </w:rPr>
        <w:t>
      "5) добывание разведывательной информации и реализация мер, направленных на недопущение реального и потенциального ущерба национальным интересам и национальной безопасности, основ конституционного строя, Суверенитета и Независимости, территориальной целостности Республики Казахстан и национальной безопасности со стороны специальных служб иностранных государств, иных зарубежных организаций, террористических и экстремистских организаций, преступных групп и отдельных лиц;";</w:t>
      </w:r>
    </w:p>
    <w:bookmarkEnd w:id="1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15 изложить в следующей редакции:</w:t>
      </w:r>
    </w:p>
    <w:bookmarkStart w:name="z1266" w:id="1117"/>
    <w:p>
      <w:pPr>
        <w:spacing w:after="0"/>
        <w:ind w:left="0"/>
        <w:jc w:val="both"/>
      </w:pPr>
      <w:r>
        <w:rPr>
          <w:rFonts w:ascii="Times New Roman"/>
          <w:b w:val="false"/>
          <w:i w:val="false"/>
          <w:color w:val="000000"/>
          <w:sz w:val="28"/>
        </w:rPr>
        <w:t>
      "2) предоставление Президенту, Курултаю, Правительству, государственным органам и организациям Республики Казахстан разведывательной информации;".</w:t>
      </w:r>
    </w:p>
    <w:bookmarkEnd w:id="1117"/>
    <w:bookmarkStart w:name="z1267" w:id="1118"/>
    <w:p>
      <w:pPr>
        <w:spacing w:after="0"/>
        <w:ind w:left="0"/>
        <w:jc w:val="both"/>
      </w:pPr>
      <w:r>
        <w:rPr>
          <w:rFonts w:ascii="Times New Roman"/>
          <w:b w:val="false"/>
          <w:i w:val="false"/>
          <w:color w:val="000000"/>
          <w:sz w:val="28"/>
        </w:rPr>
        <w:t xml:space="preserve">
      76.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11 ноября 2019 года № 203 "О дальнейшем совершенствовании системы государственного управления Республики Казахстан":</w:t>
      </w:r>
    </w:p>
    <w:bookmarkEnd w:id="1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269" w:id="1119"/>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статьями 20</w:t>
      </w:r>
      <w:r>
        <w:rPr>
          <w:rFonts w:ascii="Times New Roman"/>
          <w:b w:val="false"/>
          <w:i w:val="false"/>
          <w:color w:val="000000"/>
          <w:sz w:val="28"/>
        </w:rPr>
        <w:t xml:space="preserve"> и </w:t>
      </w:r>
      <w:r>
        <w:rPr>
          <w:rFonts w:ascii="Times New Roman"/>
          <w:b w:val="false"/>
          <w:i w:val="false"/>
          <w:color w:val="000000"/>
          <w:sz w:val="28"/>
        </w:rPr>
        <w:t>22</w:t>
      </w:r>
      <w:r>
        <w:rPr>
          <w:rFonts w:ascii="Times New Roman"/>
          <w:b w:val="false"/>
          <w:i w:val="false"/>
          <w:color w:val="000000"/>
          <w:sz w:val="28"/>
        </w:rPr>
        <w:t xml:space="preserve"> Конституционного закона Республики Казахстан "О Президенте Республики Казахстан" ПОСТАНОВЛЯЮ:";</w:t>
      </w:r>
    </w:p>
    <w:bookmarkEnd w:id="1119"/>
    <w:bookmarkStart w:name="z1270" w:id="112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Агентстве Республики Казахстан по регулированию и развитию финансового рынка, утвержденном вышеназванным Указом:</w:t>
      </w:r>
    </w:p>
    <w:bookmarkEnd w:id="1120"/>
    <w:bookmarkStart w:name="z1271" w:id="1121"/>
    <w:p>
      <w:pPr>
        <w:spacing w:after="0"/>
        <w:ind w:left="0"/>
        <w:jc w:val="both"/>
      </w:pPr>
      <w:r>
        <w:rPr>
          <w:rFonts w:ascii="Times New Roman"/>
          <w:b w:val="false"/>
          <w:i w:val="false"/>
          <w:color w:val="000000"/>
          <w:sz w:val="28"/>
        </w:rPr>
        <w:t>
      по всему тексту слова "законодательными актами", "законодательных актов" заменить соответственно словами "законами", "законов".</w:t>
      </w:r>
    </w:p>
    <w:bookmarkEnd w:id="1121"/>
    <w:bookmarkStart w:name="z1272" w:id="1122"/>
    <w:p>
      <w:pPr>
        <w:spacing w:after="0"/>
        <w:ind w:left="0"/>
        <w:jc w:val="both"/>
      </w:pPr>
      <w:r>
        <w:rPr>
          <w:rFonts w:ascii="Times New Roman"/>
          <w:b w:val="false"/>
          <w:i w:val="false"/>
          <w:color w:val="000000"/>
          <w:sz w:val="28"/>
        </w:rPr>
        <w:t xml:space="preserve">
      77.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18 декабря 2019 года № 220 "О Совете по финансовой стабильности Республики Казахстан":</w:t>
      </w:r>
    </w:p>
    <w:bookmarkEnd w:id="1122"/>
    <w:bookmarkStart w:name="z1273" w:id="11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преамбуле</w:t>
      </w:r>
      <w:r>
        <w:rPr>
          <w:rFonts w:ascii="Times New Roman"/>
          <w:b w:val="false"/>
          <w:i w:val="false"/>
          <w:color w:val="000000"/>
          <w:sz w:val="28"/>
        </w:rPr>
        <w:t xml:space="preserve"> слова "подпунктом 20) статьи 44" заменить словами "</w:t>
      </w:r>
      <w:r>
        <w:rPr>
          <w:rFonts w:ascii="Times New Roman"/>
          <w:b w:val="false"/>
          <w:i w:val="false"/>
          <w:color w:val="000000"/>
          <w:sz w:val="28"/>
        </w:rPr>
        <w:t>подпунктом 21)</w:t>
      </w:r>
      <w:r>
        <w:rPr>
          <w:rFonts w:ascii="Times New Roman"/>
          <w:b w:val="false"/>
          <w:i w:val="false"/>
          <w:color w:val="000000"/>
          <w:sz w:val="28"/>
        </w:rPr>
        <w:t xml:space="preserve"> статьи 46".</w:t>
      </w:r>
    </w:p>
    <w:bookmarkEnd w:id="1123"/>
    <w:bookmarkStart w:name="z1274" w:id="11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cоставе</w:t>
      </w:r>
      <w:r>
        <w:rPr>
          <w:rFonts w:ascii="Times New Roman"/>
          <w:b w:val="false"/>
          <w:i w:val="false"/>
          <w:color w:val="000000"/>
          <w:sz w:val="28"/>
        </w:rPr>
        <w:t xml:space="preserve"> Совета по финансовой стабильности Республики Казахстан, утвержденном вышеназванным Указом:</w:t>
      </w:r>
    </w:p>
    <w:bookmarkEnd w:id="1124"/>
    <w:bookmarkStart w:name="z1275" w:id="1125"/>
    <w:p>
      <w:pPr>
        <w:spacing w:after="0"/>
        <w:ind w:left="0"/>
        <w:jc w:val="both"/>
      </w:pPr>
      <w:r>
        <w:rPr>
          <w:rFonts w:ascii="Times New Roman"/>
          <w:b w:val="false"/>
          <w:i w:val="false"/>
          <w:color w:val="000000"/>
          <w:sz w:val="28"/>
        </w:rPr>
        <w:t>
      строку "Заместитель Руководителя Администрации Президента Республики Казахстан" изложить в следующей редакции:</w:t>
      </w:r>
    </w:p>
    <w:bookmarkEnd w:id="1125"/>
    <w:bookmarkStart w:name="z1276" w:id="1126"/>
    <w:p>
      <w:pPr>
        <w:spacing w:after="0"/>
        <w:ind w:left="0"/>
        <w:jc w:val="both"/>
      </w:pPr>
      <w:r>
        <w:rPr>
          <w:rFonts w:ascii="Times New Roman"/>
          <w:b w:val="false"/>
          <w:i w:val="false"/>
          <w:color w:val="000000"/>
          <w:sz w:val="28"/>
        </w:rPr>
        <w:t>
      "представитель от Президента Республики Казахстан, являющийся членом Правления Национального Банка Республики Казахстан".</w:t>
      </w:r>
    </w:p>
    <w:bookmarkEnd w:id="1126"/>
    <w:bookmarkStart w:name="z1277" w:id="1127"/>
    <w:p>
      <w:pPr>
        <w:spacing w:after="0"/>
        <w:ind w:left="0"/>
        <w:jc w:val="both"/>
      </w:pPr>
      <w:r>
        <w:rPr>
          <w:rFonts w:ascii="Times New Roman"/>
          <w:b w:val="false"/>
          <w:i w:val="false"/>
          <w:color w:val="000000"/>
          <w:sz w:val="28"/>
        </w:rPr>
        <w:t>
      78. В Указе Президента Республики Казахстан от 13 марта 2020 года № 282 "О некоторых вопросах Комитета национальной безопасности Республики Казахстан":</w:t>
      </w:r>
    </w:p>
    <w:bookmarkEnd w:id="1127"/>
    <w:bookmarkStart w:name="z1278" w:id="1128"/>
    <w:p>
      <w:pPr>
        <w:spacing w:after="0"/>
        <w:ind w:left="0"/>
        <w:jc w:val="both"/>
      </w:pPr>
      <w:r>
        <w:rPr>
          <w:rFonts w:ascii="Times New Roman"/>
          <w:b w:val="false"/>
          <w:i w:val="false"/>
          <w:color w:val="000000"/>
          <w:sz w:val="28"/>
        </w:rPr>
        <w:t>
      преамбулу изложить в следующей редакции:</w:t>
      </w:r>
    </w:p>
    <w:bookmarkEnd w:id="1128"/>
    <w:bookmarkStart w:name="z1279" w:id="1129"/>
    <w:p>
      <w:pPr>
        <w:spacing w:after="0"/>
        <w:ind w:left="0"/>
        <w:jc w:val="both"/>
      </w:pPr>
      <w:r>
        <w:rPr>
          <w:rFonts w:ascii="Times New Roman"/>
          <w:b w:val="false"/>
          <w:i w:val="false"/>
          <w:color w:val="000000"/>
          <w:sz w:val="28"/>
        </w:rPr>
        <w:t>
      "В соответствии с подпунктом 3) пункта 2 статьи 20 Конституционного закона Республики Казахстан "О Президенте Республики Казахстан" и в целях укрепления национальной безопасности ПОСТАНОВЛЯЮ:";</w:t>
      </w:r>
    </w:p>
    <w:bookmarkEnd w:id="1129"/>
    <w:bookmarkStart w:name="z1280" w:id="1130"/>
    <w:p>
      <w:pPr>
        <w:spacing w:after="0"/>
        <w:ind w:left="0"/>
        <w:jc w:val="both"/>
      </w:pPr>
      <w:r>
        <w:rPr>
          <w:rFonts w:ascii="Times New Roman"/>
          <w:b w:val="false"/>
          <w:i w:val="false"/>
          <w:color w:val="000000"/>
          <w:sz w:val="28"/>
        </w:rPr>
        <w:t>
      в Положении об Авиационной службе Комитета национальной безопасности Республики Казахстан, утвержденном вышеназванным Указом:</w:t>
      </w:r>
    </w:p>
    <w:bookmarkEnd w:id="1130"/>
    <w:bookmarkStart w:name="z1281" w:id="1131"/>
    <w:p>
      <w:pPr>
        <w:spacing w:after="0"/>
        <w:ind w:left="0"/>
        <w:jc w:val="both"/>
      </w:pPr>
      <w:r>
        <w:rPr>
          <w:rFonts w:ascii="Times New Roman"/>
          <w:b w:val="false"/>
          <w:i w:val="false"/>
          <w:color w:val="000000"/>
          <w:sz w:val="28"/>
        </w:rPr>
        <w:t>
      преамбулу изложить в следующей редакции:</w:t>
      </w:r>
    </w:p>
    <w:bookmarkEnd w:id="1131"/>
    <w:bookmarkStart w:name="z1282" w:id="1132"/>
    <w:p>
      <w:pPr>
        <w:spacing w:after="0"/>
        <w:ind w:left="0"/>
        <w:jc w:val="both"/>
      </w:pPr>
      <w:r>
        <w:rPr>
          <w:rFonts w:ascii="Times New Roman"/>
          <w:b w:val="false"/>
          <w:i w:val="false"/>
          <w:color w:val="000000"/>
          <w:sz w:val="28"/>
        </w:rPr>
        <w:t>
      "В соответствии с подпунктом 3) пункта 2 статьи 20 Конституционного закона Республики Казахстан "О Президенте Республики Казахстан" ПОСТАНОВЛЯЮ:";</w:t>
      </w:r>
    </w:p>
    <w:bookmarkEnd w:id="1132"/>
    <w:bookmarkStart w:name="z1283" w:id="1133"/>
    <w:p>
      <w:pPr>
        <w:spacing w:after="0"/>
        <w:ind w:left="0"/>
        <w:jc w:val="both"/>
      </w:pPr>
      <w:r>
        <w:rPr>
          <w:rFonts w:ascii="Times New Roman"/>
          <w:b w:val="false"/>
          <w:i w:val="false"/>
          <w:color w:val="000000"/>
          <w:sz w:val="28"/>
        </w:rPr>
        <w:t>
      в пункте 12 слова "законодательными актами" заменить словом "законами".</w:t>
      </w:r>
    </w:p>
    <w:bookmarkEnd w:id="1133"/>
    <w:bookmarkStart w:name="z1284" w:id="1134"/>
    <w:p>
      <w:pPr>
        <w:spacing w:after="0"/>
        <w:ind w:left="0"/>
        <w:jc w:val="both"/>
      </w:pPr>
      <w:r>
        <w:rPr>
          <w:rFonts w:ascii="Times New Roman"/>
          <w:b w:val="false"/>
          <w:i w:val="false"/>
          <w:color w:val="000000"/>
          <w:sz w:val="28"/>
        </w:rPr>
        <w:t xml:space="preserve">
      79.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5 октября 2020 года № 427 "О некоторых вопросах Агентства по стратегическому планированию и реформам Республики Казахстан":</w:t>
      </w:r>
    </w:p>
    <w:bookmarkEnd w:id="1134"/>
    <w:bookmarkStart w:name="z1285" w:id="11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преамбуле</w:t>
      </w:r>
      <w:r>
        <w:rPr>
          <w:rFonts w:ascii="Times New Roman"/>
          <w:b w:val="false"/>
          <w:i w:val="false"/>
          <w:color w:val="000000"/>
          <w:sz w:val="28"/>
        </w:rPr>
        <w:t xml:space="preserve"> слова "статьи 17-1" заменить словами "</w:t>
      </w:r>
      <w:r>
        <w:rPr>
          <w:rFonts w:ascii="Times New Roman"/>
          <w:b w:val="false"/>
          <w:i w:val="false"/>
          <w:color w:val="000000"/>
          <w:sz w:val="28"/>
        </w:rPr>
        <w:t>статьи 20</w:t>
      </w:r>
      <w:r>
        <w:rPr>
          <w:rFonts w:ascii="Times New Roman"/>
          <w:b w:val="false"/>
          <w:i w:val="false"/>
          <w:color w:val="000000"/>
          <w:sz w:val="28"/>
        </w:rPr>
        <w:t xml:space="preserve">"; </w:t>
      </w:r>
    </w:p>
    <w:bookmarkEnd w:id="1135"/>
    <w:bookmarkStart w:name="z1286" w:id="113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Агентстве по стратегическому планированию и реформам Республики Казахстан, утвержденном вышеназванным Указом:</w:t>
      </w:r>
    </w:p>
    <w:bookmarkEnd w:id="11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1288" w:id="1137"/>
    <w:p>
      <w:pPr>
        <w:spacing w:after="0"/>
        <w:ind w:left="0"/>
        <w:jc w:val="both"/>
      </w:pPr>
      <w:r>
        <w:rPr>
          <w:rFonts w:ascii="Times New Roman"/>
          <w:b w:val="false"/>
          <w:i w:val="false"/>
          <w:color w:val="000000"/>
          <w:sz w:val="28"/>
        </w:rPr>
        <w:t>
      "2. Агентство имеет ведомство: Бюро национальной статистики и его территориальные подразделения в столице, областях, городах республиканского значения.";</w:t>
      </w:r>
    </w:p>
    <w:bookmarkEnd w:id="1137"/>
    <w:bookmarkStart w:name="z1289" w:id="1138"/>
    <w:p>
      <w:pPr>
        <w:spacing w:after="0"/>
        <w:ind w:left="0"/>
        <w:jc w:val="both"/>
      </w:pPr>
      <w:r>
        <w:rPr>
          <w:rFonts w:ascii="Times New Roman"/>
          <w:b w:val="false"/>
          <w:i w:val="false"/>
          <w:color w:val="000000"/>
          <w:sz w:val="28"/>
        </w:rPr>
        <w:t>
      по всему тексту слова "законодательными актами" заменить словом "законами";</w:t>
      </w:r>
    </w:p>
    <w:bookmarkEnd w:id="1138"/>
    <w:bookmarkStart w:name="z1290" w:id="113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15</w:t>
      </w:r>
      <w:r>
        <w:rPr>
          <w:rFonts w:ascii="Times New Roman"/>
          <w:b w:val="false"/>
          <w:i w:val="false"/>
          <w:color w:val="000000"/>
          <w:sz w:val="28"/>
        </w:rPr>
        <w:t>:</w:t>
      </w:r>
    </w:p>
    <w:bookmarkEnd w:id="11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1-2)</w:t>
      </w:r>
      <w:r>
        <w:rPr>
          <w:rFonts w:ascii="Times New Roman"/>
          <w:b w:val="false"/>
          <w:i w:val="false"/>
          <w:color w:val="000000"/>
          <w:sz w:val="28"/>
        </w:rPr>
        <w:t xml:space="preserve"> изложить в следующей редакции:</w:t>
      </w:r>
    </w:p>
    <w:bookmarkStart w:name="z1292" w:id="1140"/>
    <w:p>
      <w:pPr>
        <w:spacing w:after="0"/>
        <w:ind w:left="0"/>
        <w:jc w:val="both"/>
      </w:pPr>
      <w:r>
        <w:rPr>
          <w:rFonts w:ascii="Times New Roman"/>
          <w:b w:val="false"/>
          <w:i w:val="false"/>
          <w:color w:val="000000"/>
          <w:sz w:val="28"/>
        </w:rPr>
        <w:t>
      "1-2) согласование методики разработки, реализации, проведения мониторинга и корректировки Национального плана развития Республики Казахстан, планов развития государственных органов, столицы, областей, городов республиканского значения, утверждаемой уполномоченным органом по государственному планированию;";</w:t>
      </w:r>
    </w:p>
    <w:bookmarkEnd w:id="11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14-6)</w:t>
      </w:r>
      <w:r>
        <w:rPr>
          <w:rFonts w:ascii="Times New Roman"/>
          <w:b w:val="false"/>
          <w:i w:val="false"/>
          <w:color w:val="000000"/>
          <w:sz w:val="28"/>
        </w:rPr>
        <w:t xml:space="preserve"> изложить в следующей редакции:</w:t>
      </w:r>
    </w:p>
    <w:bookmarkStart w:name="z1294" w:id="1141"/>
    <w:p>
      <w:pPr>
        <w:spacing w:after="0"/>
        <w:ind w:left="0"/>
        <w:jc w:val="both"/>
      </w:pPr>
      <w:r>
        <w:rPr>
          <w:rFonts w:ascii="Times New Roman"/>
          <w:b w:val="false"/>
          <w:i w:val="false"/>
          <w:color w:val="000000"/>
          <w:sz w:val="28"/>
        </w:rPr>
        <w:t>
      "14-6) формирование потребности рынка труда в признании профессиональных квалификаций с учетом актуальности профессий в текущем и будущем периодах в порядке, определенном уполномоченным органом в области признания профессиональных квалификаций, на ежегодной основе по согласованию с местными исполнительными органами столицы, областей и городов республиканского значения;";</w:t>
      </w:r>
    </w:p>
    <w:bookmarkEnd w:id="11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16)</w:t>
      </w:r>
      <w:r>
        <w:rPr>
          <w:rFonts w:ascii="Times New Roman"/>
          <w:b w:val="false"/>
          <w:i w:val="false"/>
          <w:color w:val="000000"/>
          <w:sz w:val="28"/>
        </w:rPr>
        <w:t xml:space="preserve"> изложить в следующей редакции:</w:t>
      </w:r>
    </w:p>
    <w:bookmarkStart w:name="z1296" w:id="1142"/>
    <w:p>
      <w:pPr>
        <w:spacing w:after="0"/>
        <w:ind w:left="0"/>
        <w:jc w:val="both"/>
      </w:pPr>
      <w:r>
        <w:rPr>
          <w:rFonts w:ascii="Times New Roman"/>
          <w:b w:val="false"/>
          <w:i w:val="false"/>
          <w:color w:val="000000"/>
          <w:sz w:val="28"/>
        </w:rPr>
        <w:t>
      "16) участие в разработке и мониторинге общенациональных планов мероприятий, принимаемых в целях реализации посланий Президента Республики Казахстан;";</w:t>
      </w:r>
    </w:p>
    <w:bookmarkEnd w:id="1142"/>
    <w:bookmarkStart w:name="z1297" w:id="114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53)</w:t>
      </w:r>
      <w:r>
        <w:rPr>
          <w:rFonts w:ascii="Times New Roman"/>
          <w:b w:val="false"/>
          <w:i w:val="false"/>
          <w:color w:val="000000"/>
          <w:sz w:val="28"/>
        </w:rPr>
        <w:t xml:space="preserve"> слово "Парламента" заменить словом "Курултая".</w:t>
      </w:r>
    </w:p>
    <w:bookmarkEnd w:id="1143"/>
    <w:bookmarkStart w:name="z1298" w:id="1144"/>
    <w:p>
      <w:pPr>
        <w:spacing w:after="0"/>
        <w:ind w:left="0"/>
        <w:jc w:val="both"/>
      </w:pPr>
      <w:r>
        <w:rPr>
          <w:rFonts w:ascii="Times New Roman"/>
          <w:b w:val="false"/>
          <w:i w:val="false"/>
          <w:color w:val="000000"/>
          <w:sz w:val="28"/>
        </w:rPr>
        <w:t xml:space="preserve">
      80.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5 октября 2020 года № 428 "О некоторых вопросах Агентства по защите и развитию конкуренции Республики Казахстан":</w:t>
      </w:r>
    </w:p>
    <w:bookmarkEnd w:id="1144"/>
    <w:bookmarkStart w:name="z1299" w:id="114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преамбуле</w:t>
      </w:r>
      <w:r>
        <w:rPr>
          <w:rFonts w:ascii="Times New Roman"/>
          <w:b w:val="false"/>
          <w:i w:val="false"/>
          <w:color w:val="000000"/>
          <w:sz w:val="28"/>
        </w:rPr>
        <w:t xml:space="preserve"> слова "статьи 17-1" заменить словами "</w:t>
      </w:r>
      <w:r>
        <w:rPr>
          <w:rFonts w:ascii="Times New Roman"/>
          <w:b w:val="false"/>
          <w:i w:val="false"/>
          <w:color w:val="000000"/>
          <w:sz w:val="28"/>
        </w:rPr>
        <w:t>статьи 20</w:t>
      </w:r>
      <w:r>
        <w:rPr>
          <w:rFonts w:ascii="Times New Roman"/>
          <w:b w:val="false"/>
          <w:i w:val="false"/>
          <w:color w:val="000000"/>
          <w:sz w:val="28"/>
        </w:rPr>
        <w:t xml:space="preserve">"; </w:t>
      </w:r>
    </w:p>
    <w:bookmarkEnd w:id="1145"/>
    <w:bookmarkStart w:name="z1300" w:id="114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Агентстве по защите и развитию конкуренции Республики Казахстан, утвержденном вышеназванным Указом:</w:t>
      </w:r>
    </w:p>
    <w:bookmarkEnd w:id="11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1302" w:id="1147"/>
    <w:p>
      <w:pPr>
        <w:spacing w:after="0"/>
        <w:ind w:left="0"/>
        <w:jc w:val="both"/>
      </w:pPr>
      <w:r>
        <w:rPr>
          <w:rFonts w:ascii="Times New Roman"/>
          <w:b w:val="false"/>
          <w:i w:val="false"/>
          <w:color w:val="000000"/>
          <w:sz w:val="28"/>
        </w:rPr>
        <w:t>
      "2. Агентство имеет территориальные подразделения в столице, областях, городах республиканского значения.";</w:t>
      </w:r>
    </w:p>
    <w:bookmarkEnd w:id="1147"/>
    <w:bookmarkStart w:name="z1303" w:id="1148"/>
    <w:p>
      <w:pPr>
        <w:spacing w:after="0"/>
        <w:ind w:left="0"/>
        <w:jc w:val="both"/>
      </w:pPr>
      <w:r>
        <w:rPr>
          <w:rFonts w:ascii="Times New Roman"/>
          <w:b w:val="false"/>
          <w:i w:val="false"/>
          <w:color w:val="000000"/>
          <w:sz w:val="28"/>
        </w:rPr>
        <w:t>
      по всему тексту слова "законодательными актами" заменить словом "законами".</w:t>
      </w:r>
    </w:p>
    <w:bookmarkEnd w:id="1148"/>
    <w:bookmarkStart w:name="z1304" w:id="1149"/>
    <w:p>
      <w:pPr>
        <w:spacing w:after="0"/>
        <w:ind w:left="0"/>
        <w:jc w:val="both"/>
      </w:pPr>
      <w:r>
        <w:rPr>
          <w:rFonts w:ascii="Times New Roman"/>
          <w:b w:val="false"/>
          <w:i w:val="false"/>
          <w:color w:val="000000"/>
          <w:sz w:val="28"/>
        </w:rPr>
        <w:t xml:space="preserve">
      81.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31 декабря 2020 года № 485 "Об утверждении квалификационных требований к отдельным политическим государственным должностям":</w:t>
      </w:r>
    </w:p>
    <w:bookmarkEnd w:id="1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 квалификационных требованиях</w:t>
      </w:r>
      <w:r>
        <w:rPr>
          <w:rFonts w:ascii="Times New Roman"/>
          <w:b w:val="false"/>
          <w:i w:val="false"/>
          <w:color w:val="000000"/>
          <w:sz w:val="28"/>
        </w:rPr>
        <w:t xml:space="preserve"> к отдельным политическим государственным должностям, утвержденных вышеназванным Указом: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307" w:id="1150"/>
    <w:p>
      <w:pPr>
        <w:spacing w:after="0"/>
        <w:ind w:left="0"/>
        <w:jc w:val="both"/>
      </w:pPr>
      <w:r>
        <w:rPr>
          <w:rFonts w:ascii="Times New Roman"/>
          <w:b w:val="false"/>
          <w:i w:val="false"/>
          <w:color w:val="000000"/>
          <w:sz w:val="28"/>
        </w:rPr>
        <w:t xml:space="preserve">
      "1. Настоящие квалификационные требования к отдельным политическим государственным должностям (далее – квалификационные требования) разработаны в соответствии с пунктом 2 </w:t>
      </w:r>
      <w:r>
        <w:rPr>
          <w:rFonts w:ascii="Times New Roman"/>
          <w:b w:val="false"/>
          <w:i w:val="false"/>
          <w:color w:val="000000"/>
          <w:sz w:val="28"/>
        </w:rPr>
        <w:t>статьи 17</w:t>
      </w:r>
      <w:r>
        <w:rPr>
          <w:rFonts w:ascii="Times New Roman"/>
          <w:b w:val="false"/>
          <w:i w:val="false"/>
          <w:color w:val="000000"/>
          <w:sz w:val="28"/>
        </w:rPr>
        <w:t xml:space="preserve"> Закона Республики Казахстан "О государственной службе Республики Казахстан" для занятия политических государственных должностей первого заместителя Руководителя Аппарата Правительства Республики Казахстан, Представителя Правительства в Курултае Республики Казахстан, заместителей Руководителя Аппарата Правительства Республики Казахстан, первых заместителей и заместителей руководителей государственных органов, непосредственно подчиненных и подотчетных Президенту Республики Казахстан (за исключением Администрации Президента Республики Казахстан, Национального Банка Республики Казахстан, Агентства Республики Казахстан по развитию и регулированию финансового рынка, правоохранительных и специальных государственных органов), первых заместителей и заместителей министров, назначаемых Правительством Республики Казахстан, первых заместителей, заместителей и руководителей аппаратов акимов столицы, областей, городов республиканского значения, а также акимов городов, являющихся административными центрами областей, городов областного значения, районов областей и районов в городах (далее – политические государственные должности) и предъявляются к гражданам, претендующим на занятие данных политических государственных должностей (далее – кандидат).";</w:t>
      </w:r>
    </w:p>
    <w:bookmarkEnd w:id="1150"/>
    <w:bookmarkStart w:name="z1308" w:id="1151"/>
    <w:p>
      <w:pPr>
        <w:spacing w:after="0"/>
        <w:ind w:left="0"/>
        <w:jc w:val="both"/>
      </w:pPr>
      <w:r>
        <w:rPr>
          <w:rFonts w:ascii="Times New Roman"/>
          <w:b w:val="false"/>
          <w:i w:val="false"/>
          <w:color w:val="000000"/>
          <w:sz w:val="28"/>
        </w:rPr>
        <w:t xml:space="preserve">
      абзац третий </w:t>
      </w:r>
      <w:r>
        <w:rPr>
          <w:rFonts w:ascii="Times New Roman"/>
          <w:b w:val="false"/>
          <w:i w:val="false"/>
          <w:color w:val="000000"/>
          <w:sz w:val="28"/>
        </w:rPr>
        <w:t>пункта 3</w:t>
      </w:r>
      <w:r>
        <w:rPr>
          <w:rFonts w:ascii="Times New Roman"/>
          <w:b w:val="false"/>
          <w:i w:val="false"/>
          <w:color w:val="000000"/>
          <w:sz w:val="28"/>
        </w:rPr>
        <w:t xml:space="preserve"> изложить в следующей редакции:</w:t>
      </w:r>
    </w:p>
    <w:bookmarkEnd w:id="1151"/>
    <w:bookmarkStart w:name="z1309" w:id="1152"/>
    <w:p>
      <w:pPr>
        <w:spacing w:after="0"/>
        <w:ind w:left="0"/>
        <w:jc w:val="both"/>
      </w:pPr>
      <w:r>
        <w:rPr>
          <w:rFonts w:ascii="Times New Roman"/>
          <w:b w:val="false"/>
          <w:i w:val="false"/>
          <w:color w:val="000000"/>
          <w:sz w:val="28"/>
        </w:rPr>
        <w:t>
      "Требования по образованию для занятия политических государственных должностей первых заместителей, заместителей и руководителей аппаратов акимов столицы, областей, городов республиканского значения, а также акимов городов, являющихся административными центрами областей, определяются распределением обязанностей (функциональными направлениями деятельности).";</w:t>
      </w:r>
    </w:p>
    <w:bookmarkEnd w:id="1152"/>
    <w:bookmarkStart w:name="z1310" w:id="115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w:t>
      </w:r>
    </w:p>
    <w:bookmarkEnd w:id="1153"/>
    <w:bookmarkStart w:name="z1311" w:id="1154"/>
    <w:p>
      <w:pPr>
        <w:spacing w:after="0"/>
        <w:ind w:left="0"/>
        <w:jc w:val="both"/>
      </w:pPr>
      <w:r>
        <w:rPr>
          <w:rFonts w:ascii="Times New Roman"/>
          <w:b w:val="false"/>
          <w:i w:val="false"/>
          <w:color w:val="000000"/>
          <w:sz w:val="28"/>
        </w:rPr>
        <w:t>
      абзац первый изложить в следующей редакции:</w:t>
      </w:r>
    </w:p>
    <w:bookmarkEnd w:id="1154"/>
    <w:bookmarkStart w:name="z1312" w:id="1155"/>
    <w:p>
      <w:pPr>
        <w:spacing w:after="0"/>
        <w:ind w:left="0"/>
        <w:jc w:val="both"/>
      </w:pPr>
      <w:r>
        <w:rPr>
          <w:rFonts w:ascii="Times New Roman"/>
          <w:b w:val="false"/>
          <w:i w:val="false"/>
          <w:color w:val="000000"/>
          <w:sz w:val="28"/>
        </w:rPr>
        <w:t>
      "6. Для занятия политических государственных должностей первого заместителя Руководителя Аппарата Правительства Республики Казахстан, Представителя Правительства в Курултае Республики Казахстан, заместителей Руководителя Аппарата Правительства Республики Казахстан, первых заместителей и заместителей руководителей государственных органов, непосредственно подчиненных и подотчетных Президенту Республики Казахстан (за исключением Администрации Президента Республики Казахстан, Национального Банка Республики Казахстан, Агентства Республики Казахстан по развитию и регулированию финансового рынка, правоохранительных и специальных государственных органов), первых заместителей и заместителей министров, назначаемых Правительством Республики Казахстан, требуется:";</w:t>
      </w:r>
    </w:p>
    <w:bookmarkEnd w:id="11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Start w:name="z1314" w:id="1156"/>
    <w:p>
      <w:pPr>
        <w:spacing w:after="0"/>
        <w:ind w:left="0"/>
        <w:jc w:val="both"/>
      </w:pPr>
      <w:r>
        <w:rPr>
          <w:rFonts w:ascii="Times New Roman"/>
          <w:b w:val="false"/>
          <w:i w:val="false"/>
          <w:color w:val="000000"/>
          <w:sz w:val="28"/>
        </w:rPr>
        <w:t>
      "1) не менее семи лет стажа работы, в том числе не менее четырех лет стажа работы в отрасли, соответствующей курируемому направлению, при наличии не менее одного года стажа государственной службы на политических государственных должностях либо на должностях корпуса "А", определенных действующим Реестром должностей политических и административных государственных служащих, либо в статусе депутата Курултая Республики Казахстан;";</w:t>
      </w:r>
    </w:p>
    <w:bookmarkEnd w:id="1156"/>
    <w:bookmarkStart w:name="z1315" w:id="115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7</w:t>
      </w:r>
      <w:r>
        <w:rPr>
          <w:rFonts w:ascii="Times New Roman"/>
          <w:b w:val="false"/>
          <w:i w:val="false"/>
          <w:color w:val="000000"/>
          <w:sz w:val="28"/>
        </w:rPr>
        <w:t>:</w:t>
      </w:r>
    </w:p>
    <w:bookmarkEnd w:id="1157"/>
    <w:bookmarkStart w:name="z1316" w:id="1158"/>
    <w:p>
      <w:pPr>
        <w:spacing w:after="0"/>
        <w:ind w:left="0"/>
        <w:jc w:val="both"/>
      </w:pPr>
      <w:r>
        <w:rPr>
          <w:rFonts w:ascii="Times New Roman"/>
          <w:b w:val="false"/>
          <w:i w:val="false"/>
          <w:color w:val="000000"/>
          <w:sz w:val="28"/>
        </w:rPr>
        <w:t>
      абзац первый изложить в следующей редакции:</w:t>
      </w:r>
    </w:p>
    <w:bookmarkEnd w:id="1158"/>
    <w:bookmarkStart w:name="z1317" w:id="1159"/>
    <w:p>
      <w:pPr>
        <w:spacing w:after="0"/>
        <w:ind w:left="0"/>
        <w:jc w:val="both"/>
      </w:pPr>
      <w:r>
        <w:rPr>
          <w:rFonts w:ascii="Times New Roman"/>
          <w:b w:val="false"/>
          <w:i w:val="false"/>
          <w:color w:val="000000"/>
          <w:sz w:val="28"/>
        </w:rPr>
        <w:t>
      "7. Для занятия политических государственных должностей первых заместителей, заместителей и руководителей аппаратов акимов столицы, областей, городов республиканского значения, а также акимов городов, являющихся административными центрами областей, требуется:";</w:t>
      </w:r>
    </w:p>
    <w:bookmarkEnd w:id="11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w:t>
      </w:r>
    </w:p>
    <w:bookmarkStart w:name="z1319" w:id="1160"/>
    <w:p>
      <w:pPr>
        <w:spacing w:after="0"/>
        <w:ind w:left="0"/>
        <w:jc w:val="both"/>
      </w:pPr>
      <w:r>
        <w:rPr>
          <w:rFonts w:ascii="Times New Roman"/>
          <w:b w:val="false"/>
          <w:i w:val="false"/>
          <w:color w:val="000000"/>
          <w:sz w:val="28"/>
        </w:rPr>
        <w:t>
      "1) не менее шести лет стажа работы, в том числе не менее трех лет стажа работы в отрасли, соответствующей курируемому направлению, при наличии не менее одного года стажа государственной службы на политических государственных должностях либо на должностях корпуса "А", определенных действующим Реестром должностей политических и административных государственных служащих, либо в статусе депутата Курултая Республики Казахстан;</w:t>
      </w:r>
    </w:p>
    <w:bookmarkEnd w:id="1160"/>
    <w:bookmarkStart w:name="z1320" w:id="1161"/>
    <w:p>
      <w:pPr>
        <w:spacing w:after="0"/>
        <w:ind w:left="0"/>
        <w:jc w:val="both"/>
      </w:pPr>
      <w:r>
        <w:rPr>
          <w:rFonts w:ascii="Times New Roman"/>
          <w:b w:val="false"/>
          <w:i w:val="false"/>
          <w:color w:val="000000"/>
          <w:sz w:val="28"/>
        </w:rPr>
        <w:t>
      2) либо не менее шести лет стажа работы, в том числе не менее трех лет стажа работы в отрасли, соответствующей курируемому направлению, при наличии не менее одного года стажа работы на руководящих должностях корпуса "Б" не ниже категорий А-1, В-2, С-2, D-2, С-О-2, D-О-2, определенных Реестром должностей политических и административных государственных служащих, либо на должностях не ниже заместителей руководителей департаментов центральных государственных органов, либо заместителей руководителей территориальных органов и подразделений центральных государственных органов и их ведомств в столице, областях, городах республиканского значения, либо на должностях руководителей структурных подразделений аппаратов акимов столицы, областей, городов республиканского значения;";</w:t>
      </w:r>
    </w:p>
    <w:bookmarkEnd w:id="11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8 изложить в следующей редакции:</w:t>
      </w:r>
    </w:p>
    <w:bookmarkStart w:name="z1322" w:id="1162"/>
    <w:p>
      <w:pPr>
        <w:spacing w:after="0"/>
        <w:ind w:left="0"/>
        <w:jc w:val="both"/>
      </w:pPr>
      <w:r>
        <w:rPr>
          <w:rFonts w:ascii="Times New Roman"/>
          <w:b w:val="false"/>
          <w:i w:val="false"/>
          <w:color w:val="000000"/>
          <w:sz w:val="28"/>
        </w:rPr>
        <w:t>
      "1) не менее пяти лет стажа работы, в том числе не менее двух лет стажа государственной службы, при наличии не менее шести месяцев стажа работы на политических государственных должностях либо на должностях корпуса "А", определенных действующим Реестром должностей политических и административных государственных служащих, либо в статусе депутата Курултая Республики Казахстан, депутата маслихата столицы, области, города республиканского значения, района области, работающего на постоянной основе;".</w:t>
      </w:r>
    </w:p>
    <w:bookmarkEnd w:id="1162"/>
    <w:bookmarkStart w:name="z1323" w:id="1163"/>
    <w:p>
      <w:pPr>
        <w:spacing w:after="0"/>
        <w:ind w:left="0"/>
        <w:jc w:val="both"/>
      </w:pPr>
      <w:r>
        <w:rPr>
          <w:rFonts w:ascii="Times New Roman"/>
          <w:b w:val="false"/>
          <w:i w:val="false"/>
          <w:color w:val="000000"/>
          <w:sz w:val="28"/>
        </w:rPr>
        <w:t xml:space="preserve">
      82.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20 февраля 2021 года № 515 "О некоторых вопросах Агентства Республики Казахстан по финансовому мониторингу":</w:t>
      </w:r>
    </w:p>
    <w:bookmarkEnd w:id="1163"/>
    <w:bookmarkStart w:name="z1324" w:id="116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преамбуле</w:t>
      </w:r>
      <w:r>
        <w:rPr>
          <w:rFonts w:ascii="Times New Roman"/>
          <w:b w:val="false"/>
          <w:i w:val="false"/>
          <w:color w:val="000000"/>
          <w:sz w:val="28"/>
        </w:rPr>
        <w:t xml:space="preserve"> слова "статьи 17-1" заменить словами "</w:t>
      </w:r>
      <w:r>
        <w:rPr>
          <w:rFonts w:ascii="Times New Roman"/>
          <w:b w:val="false"/>
          <w:i w:val="false"/>
          <w:color w:val="000000"/>
          <w:sz w:val="28"/>
        </w:rPr>
        <w:t>статьи 20</w:t>
      </w:r>
      <w:r>
        <w:rPr>
          <w:rFonts w:ascii="Times New Roman"/>
          <w:b w:val="false"/>
          <w:i w:val="false"/>
          <w:color w:val="000000"/>
          <w:sz w:val="28"/>
        </w:rPr>
        <w:t>";</w:t>
      </w:r>
    </w:p>
    <w:bookmarkEnd w:id="1164"/>
    <w:bookmarkStart w:name="z1325" w:id="116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Агентстве Республики Казахстан по финансовому мониторингу, утвержденном вышеназванным Указом:</w:t>
      </w:r>
    </w:p>
    <w:bookmarkEnd w:id="1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1327" w:id="1166"/>
    <w:p>
      <w:pPr>
        <w:spacing w:after="0"/>
        <w:ind w:left="0"/>
        <w:jc w:val="both"/>
      </w:pPr>
      <w:r>
        <w:rPr>
          <w:rFonts w:ascii="Times New Roman"/>
          <w:b w:val="false"/>
          <w:i w:val="false"/>
          <w:color w:val="000000"/>
          <w:sz w:val="28"/>
        </w:rPr>
        <w:t>
      "2. Агентство имеет территориальные органы в столице, областях, городах республиканского значения и специализированное государственное учреждение, а также организации, находящиеся в его ведении.";</w:t>
      </w:r>
    </w:p>
    <w:bookmarkEnd w:id="1166"/>
    <w:bookmarkStart w:name="z1328" w:id="116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12</w:t>
      </w:r>
      <w:r>
        <w:rPr>
          <w:rFonts w:ascii="Times New Roman"/>
          <w:b w:val="false"/>
          <w:i w:val="false"/>
          <w:color w:val="000000"/>
          <w:sz w:val="28"/>
        </w:rPr>
        <w:t xml:space="preserve"> слова "законодательными актами" заменить словом "законами".</w:t>
      </w:r>
    </w:p>
    <w:bookmarkEnd w:id="1167"/>
    <w:bookmarkStart w:name="z1329" w:id="1168"/>
    <w:p>
      <w:pPr>
        <w:spacing w:after="0"/>
        <w:ind w:left="0"/>
        <w:jc w:val="both"/>
      </w:pPr>
      <w:r>
        <w:rPr>
          <w:rFonts w:ascii="Times New Roman"/>
          <w:b w:val="false"/>
          <w:i w:val="false"/>
          <w:color w:val="000000"/>
          <w:sz w:val="28"/>
        </w:rPr>
        <w:t xml:space="preserve">
      83.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9 февраля 2022 года № 808 "О некоторых вопросах Архива Президента Республики Казахстан":</w:t>
      </w:r>
    </w:p>
    <w:bookmarkEnd w:id="11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331" w:id="1169"/>
    <w:p>
      <w:pPr>
        <w:spacing w:after="0"/>
        <w:ind w:left="0"/>
        <w:jc w:val="both"/>
      </w:pPr>
      <w:r>
        <w:rPr>
          <w:rFonts w:ascii="Times New Roman"/>
          <w:b w:val="false"/>
          <w:i w:val="false"/>
          <w:color w:val="000000"/>
          <w:sz w:val="28"/>
        </w:rPr>
        <w:t>
      "В соответствии с подпунктом 3) пункта 2 статьи 38 Конституционного закона Республики Казахстан "О Президенте Республики Казахстан" ПОСТАНОВЛЯЮ:";</w:t>
      </w:r>
    </w:p>
    <w:bookmarkEnd w:id="1169"/>
    <w:bookmarkStart w:name="z1332" w:id="117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республиканского государственного учреждения "Архив Президента Республики Казахстан", утвержденном вышеназванным Указом:</w:t>
      </w:r>
    </w:p>
    <w:bookmarkEnd w:id="1170"/>
    <w:bookmarkStart w:name="z1333" w:id="117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16</w:t>
      </w:r>
      <w:r>
        <w:rPr>
          <w:rFonts w:ascii="Times New Roman"/>
          <w:b w:val="false"/>
          <w:i w:val="false"/>
          <w:color w:val="000000"/>
          <w:sz w:val="28"/>
        </w:rPr>
        <w:t>:</w:t>
      </w:r>
    </w:p>
    <w:bookmarkEnd w:id="11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изложить в следующей редакции:</w:t>
      </w:r>
    </w:p>
    <w:bookmarkStart w:name="z1335" w:id="1172"/>
    <w:p>
      <w:pPr>
        <w:spacing w:after="0"/>
        <w:ind w:left="0"/>
        <w:jc w:val="both"/>
      </w:pPr>
      <w:r>
        <w:rPr>
          <w:rFonts w:ascii="Times New Roman"/>
          <w:b w:val="false"/>
          <w:i w:val="false"/>
          <w:color w:val="000000"/>
          <w:sz w:val="28"/>
        </w:rPr>
        <w:t>
      "4) внесение на утверждение начальника Канцелярии Президента Республики Казахстан списка организаций – источников комплектования учреждения по согласованию с уполномоченным органом в сфере архивного дела и документационного обеспечения управления;";</w:t>
      </w:r>
    </w:p>
    <w:bookmarkEnd w:id="11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12)</w:t>
      </w:r>
      <w:r>
        <w:rPr>
          <w:rFonts w:ascii="Times New Roman"/>
          <w:b w:val="false"/>
          <w:i w:val="false"/>
          <w:color w:val="000000"/>
          <w:sz w:val="28"/>
        </w:rPr>
        <w:t xml:space="preserve"> изложить в следующей редакции:</w:t>
      </w:r>
    </w:p>
    <w:bookmarkStart w:name="z1337" w:id="1173"/>
    <w:p>
      <w:pPr>
        <w:spacing w:after="0"/>
        <w:ind w:left="0"/>
        <w:jc w:val="both"/>
      </w:pPr>
      <w:r>
        <w:rPr>
          <w:rFonts w:ascii="Times New Roman"/>
          <w:b w:val="false"/>
          <w:i w:val="false"/>
          <w:color w:val="000000"/>
          <w:sz w:val="28"/>
        </w:rPr>
        <w:t>
      "12) перевод архивных документов в электронную форму;";</w:t>
      </w:r>
    </w:p>
    <w:bookmarkEnd w:id="1173"/>
    <w:bookmarkStart w:name="z1338" w:id="1174"/>
    <w:p>
      <w:pPr>
        <w:spacing w:after="0"/>
        <w:ind w:left="0"/>
        <w:jc w:val="both"/>
      </w:pPr>
      <w:r>
        <w:rPr>
          <w:rFonts w:ascii="Times New Roman"/>
          <w:b w:val="false"/>
          <w:i w:val="false"/>
          <w:color w:val="000000"/>
          <w:sz w:val="28"/>
        </w:rPr>
        <w:t>
      дополнить подпунктами 14-1) и 14-2) следующего содержания:</w:t>
      </w:r>
    </w:p>
    <w:bookmarkEnd w:id="1174"/>
    <w:bookmarkStart w:name="z1339" w:id="1175"/>
    <w:p>
      <w:pPr>
        <w:spacing w:after="0"/>
        <w:ind w:left="0"/>
        <w:jc w:val="both"/>
      </w:pPr>
      <w:r>
        <w:rPr>
          <w:rFonts w:ascii="Times New Roman"/>
          <w:b w:val="false"/>
          <w:i w:val="false"/>
          <w:color w:val="000000"/>
          <w:sz w:val="28"/>
        </w:rPr>
        <w:t>
      "14-1) выдача архивных справок о приеме на государственное хранение документов Национального архивного фонда и по личному составу при реорганизации либо ликвидации юридических лиц;</w:t>
      </w:r>
    </w:p>
    <w:bookmarkEnd w:id="1175"/>
    <w:bookmarkStart w:name="z1340" w:id="1176"/>
    <w:p>
      <w:pPr>
        <w:spacing w:after="0"/>
        <w:ind w:left="0"/>
        <w:jc w:val="both"/>
      </w:pPr>
      <w:r>
        <w:rPr>
          <w:rFonts w:ascii="Times New Roman"/>
          <w:b w:val="false"/>
          <w:i w:val="false"/>
          <w:color w:val="000000"/>
          <w:sz w:val="28"/>
        </w:rPr>
        <w:t>
      14-2) прием на государственное хранение от физических и юридических лиц обязательного экземпляра аудиовизуальных документов, представляющих историко-культурную и научную ценность;";</w:t>
      </w:r>
    </w:p>
    <w:bookmarkEnd w:id="1176"/>
    <w:bookmarkStart w:name="z1341" w:id="117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подпунктах 15)</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слова "электронных" заменить на "цифровых";</w:t>
      </w:r>
    </w:p>
    <w:bookmarkEnd w:id="1177"/>
    <w:bookmarkStart w:name="z1342" w:id="1178"/>
    <w:p>
      <w:pPr>
        <w:spacing w:after="0"/>
        <w:ind w:left="0"/>
        <w:jc w:val="both"/>
      </w:pPr>
      <w:r>
        <w:rPr>
          <w:rFonts w:ascii="Times New Roman"/>
          <w:b w:val="false"/>
          <w:i w:val="false"/>
          <w:color w:val="000000"/>
          <w:sz w:val="28"/>
        </w:rPr>
        <w:t>
      подпункт 25) изложить в следующей редакции:</w:t>
      </w:r>
    </w:p>
    <w:bookmarkEnd w:id="1178"/>
    <w:bookmarkStart w:name="z1343" w:id="1179"/>
    <w:p>
      <w:pPr>
        <w:spacing w:after="0"/>
        <w:ind w:left="0"/>
        <w:jc w:val="both"/>
      </w:pPr>
      <w:r>
        <w:rPr>
          <w:rFonts w:ascii="Times New Roman"/>
          <w:b w:val="false"/>
          <w:i w:val="false"/>
          <w:color w:val="000000"/>
          <w:sz w:val="28"/>
        </w:rPr>
        <w:t>
      "25) выявление документов, рукописей по истории Казахстана и документов иностранного происхождения, исторически связанных с Республикой Казахстан, из архивов, библиотек и научных организаций республики и зарубежных государств, а также частных архивов и коллекций, прием подлинников или копий архивных документов по истории Казахстана;";</w:t>
      </w:r>
    </w:p>
    <w:bookmarkEnd w:id="1179"/>
    <w:bookmarkStart w:name="z1344" w:id="11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34</w:t>
      </w:r>
      <w:r>
        <w:rPr>
          <w:rFonts w:ascii="Times New Roman"/>
          <w:b w:val="false"/>
          <w:i w:val="false"/>
          <w:color w:val="000000"/>
          <w:sz w:val="28"/>
        </w:rPr>
        <w:t xml:space="preserve"> слова "законодательными актами" заменить на слово "законами".</w:t>
      </w:r>
    </w:p>
    <w:bookmarkEnd w:id="1180"/>
    <w:bookmarkStart w:name="z1345" w:id="1181"/>
    <w:p>
      <w:pPr>
        <w:spacing w:after="0"/>
        <w:ind w:left="0"/>
        <w:jc w:val="both"/>
      </w:pPr>
      <w:r>
        <w:rPr>
          <w:rFonts w:ascii="Times New Roman"/>
          <w:b w:val="false"/>
          <w:i w:val="false"/>
          <w:color w:val="000000"/>
          <w:sz w:val="28"/>
        </w:rPr>
        <w:t xml:space="preserve">
      84.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8 июня 2022 года № 912 "Об утверждении Правил дачи согласия депутатами маслихатов, расположенных на территории области, или маслихатов городов республиканского значения и столицы на назначение на должность акима области, города республиканского значения и столицы":</w:t>
      </w:r>
    </w:p>
    <w:bookmarkEnd w:id="1181"/>
    <w:bookmarkStart w:name="z1346" w:id="1182"/>
    <w:p>
      <w:pPr>
        <w:spacing w:after="0"/>
        <w:ind w:left="0"/>
        <w:jc w:val="both"/>
      </w:pPr>
      <w:r>
        <w:rPr>
          <w:rFonts w:ascii="Times New Roman"/>
          <w:b w:val="false"/>
          <w:i w:val="false"/>
          <w:color w:val="000000"/>
          <w:sz w:val="28"/>
        </w:rPr>
        <w:t>
      заголовок изложить в следующей редакции:</w:t>
      </w:r>
    </w:p>
    <w:bookmarkEnd w:id="1182"/>
    <w:bookmarkStart w:name="z1347" w:id="1183"/>
    <w:p>
      <w:pPr>
        <w:spacing w:after="0"/>
        <w:ind w:left="0"/>
        <w:jc w:val="both"/>
      </w:pPr>
      <w:r>
        <w:rPr>
          <w:rFonts w:ascii="Times New Roman"/>
          <w:b w:val="false"/>
          <w:i w:val="false"/>
          <w:color w:val="000000"/>
          <w:sz w:val="28"/>
        </w:rPr>
        <w:t>
      "Об утверждении Правил дачи согласия депутатами маслихата столицы, маслихатов, расположенных на территории области, маслихатов городов республиканского значения на назначение на должность акима столицы, области и города республиканского значения";</w:t>
      </w:r>
    </w:p>
    <w:bookmarkEnd w:id="1183"/>
    <w:bookmarkStart w:name="z1348" w:id="118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преамбуле</w:t>
      </w:r>
      <w:r>
        <w:rPr>
          <w:rFonts w:ascii="Times New Roman"/>
          <w:b w:val="false"/>
          <w:i w:val="false"/>
          <w:color w:val="000000"/>
          <w:sz w:val="28"/>
        </w:rPr>
        <w:t xml:space="preserve"> цифры "87" заменить цифрами "</w:t>
      </w:r>
      <w:r>
        <w:rPr>
          <w:rFonts w:ascii="Times New Roman"/>
          <w:b w:val="false"/>
          <w:i w:val="false"/>
          <w:color w:val="000000"/>
          <w:sz w:val="28"/>
        </w:rPr>
        <w:t>89</w:t>
      </w:r>
      <w:r>
        <w:rPr>
          <w:rFonts w:ascii="Times New Roman"/>
          <w:b w:val="false"/>
          <w:i w:val="false"/>
          <w:color w:val="000000"/>
          <w:sz w:val="28"/>
        </w:rPr>
        <w:t>";</w:t>
      </w:r>
    </w:p>
    <w:bookmarkEnd w:id="1184"/>
    <w:bookmarkStart w:name="z1349" w:id="118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дачи согласия депутатами маслихатов, расположенных на территории области, или маслихатов городов республиканского значения и столицы на назначение на должность акима области, города республиканского значения и столицы, утвержденных вышеназванным Указом:</w:t>
      </w:r>
    </w:p>
    <w:bookmarkEnd w:id="1185"/>
    <w:bookmarkStart w:name="z1350" w:id="1186"/>
    <w:p>
      <w:pPr>
        <w:spacing w:after="0"/>
        <w:ind w:left="0"/>
        <w:jc w:val="both"/>
      </w:pPr>
      <w:r>
        <w:rPr>
          <w:rFonts w:ascii="Times New Roman"/>
          <w:b w:val="false"/>
          <w:i w:val="false"/>
          <w:color w:val="000000"/>
          <w:sz w:val="28"/>
        </w:rPr>
        <w:t>
      заголовок изложить в следующей редакции:</w:t>
      </w:r>
    </w:p>
    <w:bookmarkEnd w:id="1186"/>
    <w:bookmarkStart w:name="z1351" w:id="1187"/>
    <w:p>
      <w:pPr>
        <w:spacing w:after="0"/>
        <w:ind w:left="0"/>
        <w:jc w:val="both"/>
      </w:pPr>
      <w:r>
        <w:rPr>
          <w:rFonts w:ascii="Times New Roman"/>
          <w:b w:val="false"/>
          <w:i w:val="false"/>
          <w:color w:val="000000"/>
          <w:sz w:val="28"/>
        </w:rPr>
        <w:t>
      "Правила дачи согласия депутатами маслихата столицы, маслихатов, расположенных на территории области, маслихатов городов республиканского значения на назначение на должность акима столицы, области и города республиканского значения";</w:t>
      </w:r>
    </w:p>
    <w:bookmarkEnd w:id="11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следующей редакции:</w:t>
      </w:r>
    </w:p>
    <w:bookmarkStart w:name="z1353" w:id="1188"/>
    <w:p>
      <w:pPr>
        <w:spacing w:after="0"/>
        <w:ind w:left="0"/>
        <w:jc w:val="both"/>
      </w:pPr>
      <w:r>
        <w:rPr>
          <w:rFonts w:ascii="Times New Roman"/>
          <w:b w:val="false"/>
          <w:i w:val="false"/>
          <w:color w:val="000000"/>
          <w:sz w:val="28"/>
        </w:rPr>
        <w:t xml:space="preserve">
      "1. Настоящие Правила дачи согласия депутатами маслихата столицы, маслихатов, расположенных на территории области, маслихатов городов республиканского значения на назначение на должность акима столицы, области и города республиканского значения разработаны в реализацию </w:t>
      </w:r>
      <w:r>
        <w:rPr>
          <w:rFonts w:ascii="Times New Roman"/>
          <w:b w:val="false"/>
          <w:i w:val="false"/>
          <w:color w:val="000000"/>
          <w:sz w:val="28"/>
        </w:rPr>
        <w:t>статьи 89</w:t>
      </w:r>
      <w:r>
        <w:rPr>
          <w:rFonts w:ascii="Times New Roman"/>
          <w:b w:val="false"/>
          <w:i w:val="false"/>
          <w:color w:val="000000"/>
          <w:sz w:val="28"/>
        </w:rPr>
        <w:t xml:space="preserve"> Конституции Республики Казахстан и определяют порядок дачи согласия депутатами маслихата столицы, маслихатов, расположенных на территории области, маслихатов городов республиканского значения на назначение кандидата на должность акима столицы, области и города республиканского значения.</w:t>
      </w:r>
    </w:p>
    <w:bookmarkEnd w:id="1188"/>
    <w:bookmarkStart w:name="z1354" w:id="1189"/>
    <w:p>
      <w:pPr>
        <w:spacing w:after="0"/>
        <w:ind w:left="0"/>
        <w:jc w:val="both"/>
      </w:pPr>
      <w:r>
        <w:rPr>
          <w:rFonts w:ascii="Times New Roman"/>
          <w:b w:val="false"/>
          <w:i w:val="false"/>
          <w:color w:val="000000"/>
          <w:sz w:val="28"/>
        </w:rPr>
        <w:t>
      2. Согласие на назначение на должность акима столицы, области и города республиканского значения дается на собрании депутатов маслихата столицы, маслихатов, расположенных на территории области, маслихатов городов республиканского значения.</w:t>
      </w:r>
    </w:p>
    <w:bookmarkEnd w:id="1189"/>
    <w:bookmarkStart w:name="z1355" w:id="1190"/>
    <w:p>
      <w:pPr>
        <w:spacing w:after="0"/>
        <w:ind w:left="0"/>
        <w:jc w:val="both"/>
      </w:pPr>
      <w:r>
        <w:rPr>
          <w:rFonts w:ascii="Times New Roman"/>
          <w:b w:val="false"/>
          <w:i w:val="false"/>
          <w:color w:val="000000"/>
          <w:sz w:val="28"/>
        </w:rPr>
        <w:t>
      3. Президент Республики Казахстан на основании представления предлагает не менее двух кандидатов на должность акима столицы, области и города республиканского значения.";</w:t>
      </w:r>
    </w:p>
    <w:bookmarkEnd w:id="11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1357" w:id="1191"/>
    <w:p>
      <w:pPr>
        <w:spacing w:after="0"/>
        <w:ind w:left="0"/>
        <w:jc w:val="both"/>
      </w:pPr>
      <w:r>
        <w:rPr>
          <w:rFonts w:ascii="Times New Roman"/>
          <w:b w:val="false"/>
          <w:i w:val="false"/>
          <w:color w:val="000000"/>
          <w:sz w:val="28"/>
        </w:rPr>
        <w:t>
      "5. Руководитель Администрации Президента Республики Казахстан на основании поручения Президента Республики Казахстан направляет председателю маслихата столицы, области и города республиканского значения уведомление о необходимости проведения собрания депутатов маслихата столицы, маслихатов, расположенных на территории области, маслихатов городов республиканского значения для получения согласия на назначение акима столицы, области и города республиканского значения (далее – собрание).";</w:t>
      </w:r>
    </w:p>
    <w:bookmarkEnd w:id="1191"/>
    <w:bookmarkStart w:name="z1358" w:id="119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7</w:t>
      </w:r>
      <w:r>
        <w:rPr>
          <w:rFonts w:ascii="Times New Roman"/>
          <w:b w:val="false"/>
          <w:i w:val="false"/>
          <w:color w:val="000000"/>
          <w:sz w:val="28"/>
        </w:rPr>
        <w:t>:</w:t>
      </w:r>
    </w:p>
    <w:bookmarkEnd w:id="11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Start w:name="z1360" w:id="1193"/>
    <w:p>
      <w:pPr>
        <w:spacing w:after="0"/>
        <w:ind w:left="0"/>
        <w:jc w:val="both"/>
      </w:pPr>
      <w:r>
        <w:rPr>
          <w:rFonts w:ascii="Times New Roman"/>
          <w:b w:val="false"/>
          <w:i w:val="false"/>
          <w:color w:val="000000"/>
          <w:sz w:val="28"/>
        </w:rPr>
        <w:t>
      "1) краткое вступительное слово председателя маслихата столицы, области и города республиканского значения;";</w:t>
      </w:r>
    </w:p>
    <w:bookmarkEnd w:id="11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изложить в следующей редакции:</w:t>
      </w:r>
    </w:p>
    <w:bookmarkStart w:name="z1362" w:id="1194"/>
    <w:p>
      <w:pPr>
        <w:spacing w:after="0"/>
        <w:ind w:left="0"/>
        <w:jc w:val="both"/>
      </w:pPr>
      <w:r>
        <w:rPr>
          <w:rFonts w:ascii="Times New Roman"/>
          <w:b w:val="false"/>
          <w:i w:val="false"/>
          <w:color w:val="000000"/>
          <w:sz w:val="28"/>
        </w:rPr>
        <w:t>
      "4) оглашение Руководителем Администрации Президента Республики Казахстан либо Премьер-Министром Республики Казахстан, либо иным должностным лицом, уполномоченным Президентом Республики Казахстан, представления Президента Республики Казахстан и представление кандидатур на должность акима столицы, области и города республиканского значения;";</w:t>
      </w:r>
    </w:p>
    <w:bookmarkEnd w:id="11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изложить в следующей редакции:</w:t>
      </w:r>
    </w:p>
    <w:bookmarkStart w:name="z1364" w:id="1195"/>
    <w:p>
      <w:pPr>
        <w:spacing w:after="0"/>
        <w:ind w:left="0"/>
        <w:jc w:val="both"/>
      </w:pPr>
      <w:r>
        <w:rPr>
          <w:rFonts w:ascii="Times New Roman"/>
          <w:b w:val="false"/>
          <w:i w:val="false"/>
          <w:color w:val="000000"/>
          <w:sz w:val="28"/>
        </w:rPr>
        <w:t>
      "9. На собрании депутатов маслихатов, расположенных на территории области, принимают участие депутаты маслихатов области и районов (городов областного значения) соответствующей области. Собранием руководит председатель маслихата области.</w:t>
      </w:r>
    </w:p>
    <w:bookmarkEnd w:id="1195"/>
    <w:bookmarkStart w:name="z1365" w:id="1196"/>
    <w:p>
      <w:pPr>
        <w:spacing w:after="0"/>
        <w:ind w:left="0"/>
        <w:jc w:val="both"/>
      </w:pPr>
      <w:r>
        <w:rPr>
          <w:rFonts w:ascii="Times New Roman"/>
          <w:b w:val="false"/>
          <w:i w:val="false"/>
          <w:color w:val="000000"/>
          <w:sz w:val="28"/>
        </w:rPr>
        <w:t>
      На собрании депутатов маслихата столицы и города республиканского значения принимают участие депутаты соответствующих маслихатов. Собранием руководит председатель соответствующего маслихата.</w:t>
      </w:r>
    </w:p>
    <w:bookmarkEnd w:id="1196"/>
    <w:bookmarkStart w:name="z1366" w:id="1197"/>
    <w:p>
      <w:pPr>
        <w:spacing w:after="0"/>
        <w:ind w:left="0"/>
        <w:jc w:val="both"/>
      </w:pPr>
      <w:r>
        <w:rPr>
          <w:rFonts w:ascii="Times New Roman"/>
          <w:b w:val="false"/>
          <w:i w:val="false"/>
          <w:color w:val="000000"/>
          <w:sz w:val="28"/>
        </w:rPr>
        <w:t>
      Собрание правомочно, если на нем присутствует не менее двух третей от общего числа депутатов маслихата столицы, маслихатов, расположенных на территории области, маслихатов городов республиканского значения. Перед каждым собранием проводится регистрация присутствующих депутатов, ее результаты оглашаются председателем маслихата перед началом заседаний.</w:t>
      </w:r>
    </w:p>
    <w:bookmarkEnd w:id="1197"/>
    <w:bookmarkStart w:name="z1367" w:id="1198"/>
    <w:p>
      <w:pPr>
        <w:spacing w:after="0"/>
        <w:ind w:left="0"/>
        <w:jc w:val="both"/>
      </w:pPr>
      <w:r>
        <w:rPr>
          <w:rFonts w:ascii="Times New Roman"/>
          <w:b w:val="false"/>
          <w:i w:val="false"/>
          <w:color w:val="000000"/>
          <w:sz w:val="28"/>
        </w:rPr>
        <w:t>
      10. Собрание организовывается аппаратом маслихата столицы, области и города республиканского значения и проводится с организацией онлайн-трансляции на интернет-ресурсах с учетом технических возможностей.";</w:t>
      </w:r>
    </w:p>
    <w:bookmarkEnd w:id="1198"/>
    <w:bookmarkStart w:name="z1368" w:id="1199"/>
    <w:p>
      <w:pPr>
        <w:spacing w:after="0"/>
        <w:ind w:left="0"/>
        <w:jc w:val="both"/>
      </w:pPr>
      <w:r>
        <w:rPr>
          <w:rFonts w:ascii="Times New Roman"/>
          <w:b w:val="false"/>
          <w:i w:val="false"/>
          <w:color w:val="000000"/>
          <w:sz w:val="28"/>
        </w:rPr>
        <w:t xml:space="preserve">
      часть четвертую </w:t>
      </w:r>
      <w:r>
        <w:rPr>
          <w:rFonts w:ascii="Times New Roman"/>
          <w:b w:val="false"/>
          <w:i w:val="false"/>
          <w:color w:val="000000"/>
          <w:sz w:val="28"/>
        </w:rPr>
        <w:t>пункта 11</w:t>
      </w:r>
      <w:r>
        <w:rPr>
          <w:rFonts w:ascii="Times New Roman"/>
          <w:b w:val="false"/>
          <w:i w:val="false"/>
          <w:color w:val="000000"/>
          <w:sz w:val="28"/>
        </w:rPr>
        <w:t xml:space="preserve"> изложить в следующей редакции:</w:t>
      </w:r>
    </w:p>
    <w:bookmarkEnd w:id="1199"/>
    <w:bookmarkStart w:name="z1369" w:id="1200"/>
    <w:p>
      <w:pPr>
        <w:spacing w:after="0"/>
        <w:ind w:left="0"/>
        <w:jc w:val="both"/>
      </w:pPr>
      <w:r>
        <w:rPr>
          <w:rFonts w:ascii="Times New Roman"/>
          <w:b w:val="false"/>
          <w:i w:val="false"/>
          <w:color w:val="000000"/>
          <w:sz w:val="28"/>
        </w:rPr>
        <w:t>
      "Для согласования кандидата на должность акима столицы, области и города республиканского значения проводится открытое либо тайное голосование по решению большинства от общего числа присутствующих депутатов.";</w:t>
      </w:r>
    </w:p>
    <w:bookmarkEnd w:id="1200"/>
    <w:bookmarkStart w:name="z1370" w:id="120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13</w:t>
      </w:r>
      <w:r>
        <w:rPr>
          <w:rFonts w:ascii="Times New Roman"/>
          <w:b w:val="false"/>
          <w:i w:val="false"/>
          <w:color w:val="000000"/>
          <w:sz w:val="28"/>
        </w:rPr>
        <w:t>:</w:t>
      </w:r>
    </w:p>
    <w:bookmarkEnd w:id="1201"/>
    <w:bookmarkStart w:name="z1371" w:id="1202"/>
    <w:p>
      <w:pPr>
        <w:spacing w:after="0"/>
        <w:ind w:left="0"/>
        <w:jc w:val="both"/>
      </w:pPr>
      <w:r>
        <w:rPr>
          <w:rFonts w:ascii="Times New Roman"/>
          <w:b w:val="false"/>
          <w:i w:val="false"/>
          <w:color w:val="000000"/>
          <w:sz w:val="28"/>
        </w:rPr>
        <w:t>
      часть вторую изложить в следующей редакции:</w:t>
      </w:r>
    </w:p>
    <w:bookmarkEnd w:id="1202"/>
    <w:bookmarkStart w:name="z1372" w:id="1203"/>
    <w:p>
      <w:pPr>
        <w:spacing w:after="0"/>
        <w:ind w:left="0"/>
        <w:jc w:val="both"/>
      </w:pPr>
      <w:r>
        <w:rPr>
          <w:rFonts w:ascii="Times New Roman"/>
          <w:b w:val="false"/>
          <w:i w:val="false"/>
          <w:color w:val="000000"/>
          <w:sz w:val="28"/>
        </w:rPr>
        <w:t>
      "При отсутствии необходимого числа депутатов для проведения голосования председатель маслихата столицы, области и города республиканского значения принимает меры по обеспечению кворума.";</w:t>
      </w:r>
    </w:p>
    <w:bookmarkEnd w:id="1203"/>
    <w:bookmarkStart w:name="z1373" w:id="1204"/>
    <w:p>
      <w:pPr>
        <w:spacing w:after="0"/>
        <w:ind w:left="0"/>
        <w:jc w:val="both"/>
      </w:pPr>
      <w:r>
        <w:rPr>
          <w:rFonts w:ascii="Times New Roman"/>
          <w:b w:val="false"/>
          <w:i w:val="false"/>
          <w:color w:val="000000"/>
          <w:sz w:val="28"/>
        </w:rPr>
        <w:t>
      часть четвертую изложить в следующей редакции:</w:t>
      </w:r>
    </w:p>
    <w:bookmarkEnd w:id="1204"/>
    <w:bookmarkStart w:name="z1374" w:id="1205"/>
    <w:p>
      <w:pPr>
        <w:spacing w:after="0"/>
        <w:ind w:left="0"/>
        <w:jc w:val="both"/>
      </w:pPr>
      <w:r>
        <w:rPr>
          <w:rFonts w:ascii="Times New Roman"/>
          <w:b w:val="false"/>
          <w:i w:val="false"/>
          <w:color w:val="000000"/>
          <w:sz w:val="28"/>
        </w:rPr>
        <w:t>
      "Результаты голосования по всем вопросам оглашаются председателем маслихата столицы, области и города республиканского значения с указанием количества принявших участие в голосовании, проголосовавших "за", "против", и итога голосования. Данные вносятся в протокол собрания депутатов.";</w:t>
      </w:r>
    </w:p>
    <w:bookmarkEnd w:id="1205"/>
    <w:bookmarkStart w:name="z1375" w:id="1206"/>
    <w:p>
      <w:pPr>
        <w:spacing w:after="0"/>
        <w:ind w:left="0"/>
        <w:jc w:val="both"/>
      </w:pPr>
      <w:r>
        <w:rPr>
          <w:rFonts w:ascii="Times New Roman"/>
          <w:b w:val="false"/>
          <w:i w:val="false"/>
          <w:color w:val="000000"/>
          <w:sz w:val="28"/>
        </w:rPr>
        <w:t xml:space="preserve">
      часть четвертую </w:t>
      </w:r>
      <w:r>
        <w:rPr>
          <w:rFonts w:ascii="Times New Roman"/>
          <w:b w:val="false"/>
          <w:i w:val="false"/>
          <w:color w:val="000000"/>
          <w:sz w:val="28"/>
        </w:rPr>
        <w:t>пункта 15</w:t>
      </w:r>
      <w:r>
        <w:rPr>
          <w:rFonts w:ascii="Times New Roman"/>
          <w:b w:val="false"/>
          <w:i w:val="false"/>
          <w:color w:val="000000"/>
          <w:sz w:val="28"/>
        </w:rPr>
        <w:t xml:space="preserve"> изложить в следующей редакции:</w:t>
      </w:r>
    </w:p>
    <w:bookmarkEnd w:id="1206"/>
    <w:bookmarkStart w:name="z1376" w:id="1207"/>
    <w:p>
      <w:pPr>
        <w:spacing w:after="0"/>
        <w:ind w:left="0"/>
        <w:jc w:val="both"/>
      </w:pPr>
      <w:r>
        <w:rPr>
          <w:rFonts w:ascii="Times New Roman"/>
          <w:b w:val="false"/>
          <w:i w:val="false"/>
          <w:color w:val="000000"/>
          <w:sz w:val="28"/>
        </w:rPr>
        <w:t>
      "Для тайного голосования в специально отведенном месте с соблюдением требований по сохранению конфиденциальности устанавливается урна, опечатанная печатью маслихата столицы, области и города республиканского значения.";</w:t>
      </w:r>
    </w:p>
    <w:bookmarkEnd w:id="12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bookmarkStart w:name="z1378" w:id="1208"/>
    <w:p>
      <w:pPr>
        <w:spacing w:after="0"/>
        <w:ind w:left="0"/>
        <w:jc w:val="both"/>
      </w:pPr>
      <w:r>
        <w:rPr>
          <w:rFonts w:ascii="Times New Roman"/>
          <w:b w:val="false"/>
          <w:i w:val="false"/>
          <w:color w:val="000000"/>
          <w:sz w:val="28"/>
        </w:rPr>
        <w:t>
      "16. По результатам голосования счетная комиссия составляет протокол, который подписывается всеми членами счетной комиссии и представляется председателю маслихата столицы, области и города республиканского значения.</w:t>
      </w:r>
    </w:p>
    <w:bookmarkEnd w:id="1208"/>
    <w:bookmarkStart w:name="z1379" w:id="1209"/>
    <w:p>
      <w:pPr>
        <w:spacing w:after="0"/>
        <w:ind w:left="0"/>
        <w:jc w:val="both"/>
      </w:pPr>
      <w:r>
        <w:rPr>
          <w:rFonts w:ascii="Times New Roman"/>
          <w:b w:val="false"/>
          <w:i w:val="false"/>
          <w:color w:val="000000"/>
          <w:sz w:val="28"/>
        </w:rPr>
        <w:t>
      Депутат маслихата, который отсутствовал во время голосования, не вправе проголосовать позже.";</w:t>
      </w:r>
    </w:p>
    <w:bookmarkEnd w:id="1209"/>
    <w:bookmarkStart w:name="z1380" w:id="1210"/>
    <w:p>
      <w:pPr>
        <w:spacing w:after="0"/>
        <w:ind w:left="0"/>
        <w:jc w:val="both"/>
      </w:pPr>
      <w:r>
        <w:rPr>
          <w:rFonts w:ascii="Times New Roman"/>
          <w:b w:val="false"/>
          <w:i w:val="false"/>
          <w:color w:val="000000"/>
          <w:sz w:val="28"/>
        </w:rPr>
        <w:t xml:space="preserve">
      часть третью </w:t>
      </w:r>
      <w:r>
        <w:rPr>
          <w:rFonts w:ascii="Times New Roman"/>
          <w:b w:val="false"/>
          <w:i w:val="false"/>
          <w:color w:val="000000"/>
          <w:sz w:val="28"/>
        </w:rPr>
        <w:t>пункта 17</w:t>
      </w:r>
      <w:r>
        <w:rPr>
          <w:rFonts w:ascii="Times New Roman"/>
          <w:b w:val="false"/>
          <w:i w:val="false"/>
          <w:color w:val="000000"/>
          <w:sz w:val="28"/>
        </w:rPr>
        <w:t xml:space="preserve"> изложить в следующей редакции:</w:t>
      </w:r>
    </w:p>
    <w:bookmarkEnd w:id="1210"/>
    <w:bookmarkStart w:name="z1381" w:id="1211"/>
    <w:p>
      <w:pPr>
        <w:spacing w:after="0"/>
        <w:ind w:left="0"/>
        <w:jc w:val="both"/>
      </w:pPr>
      <w:r>
        <w:rPr>
          <w:rFonts w:ascii="Times New Roman"/>
          <w:b w:val="false"/>
          <w:i w:val="false"/>
          <w:color w:val="000000"/>
          <w:sz w:val="28"/>
        </w:rPr>
        <w:t>
      "Повторное голосование проводится в сроки, определенные председателем маслихата столицы, области и города республиканского значения, в порядке, предусмотренном настоящими Правилами.";</w:t>
      </w:r>
    </w:p>
    <w:bookmarkEnd w:id="12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изложить в следующей редакции:</w:t>
      </w:r>
    </w:p>
    <w:bookmarkStart w:name="z1383" w:id="1212"/>
    <w:p>
      <w:pPr>
        <w:spacing w:after="0"/>
        <w:ind w:left="0"/>
        <w:jc w:val="both"/>
      </w:pPr>
      <w:r>
        <w:rPr>
          <w:rFonts w:ascii="Times New Roman"/>
          <w:b w:val="false"/>
          <w:i w:val="false"/>
          <w:color w:val="000000"/>
          <w:sz w:val="28"/>
        </w:rPr>
        <w:t>
      "18. Собрание закрывается после оглашения председателем маслихата столицы, области и города республиканского значения результатов голосования. Документом, удостоверяющим проведение собрания, является протокол собрания, подписанный председателем маслихата столицы, области и города республиканского значения и председателем счетной комиссии, который в течение одного дня направляется в Администрацию Президента Республики Казахстан.".</w:t>
      </w:r>
    </w:p>
    <w:bookmarkEnd w:id="1212"/>
    <w:bookmarkStart w:name="z1384" w:id="1213"/>
    <w:p>
      <w:pPr>
        <w:spacing w:after="0"/>
        <w:ind w:left="0"/>
        <w:jc w:val="both"/>
      </w:pPr>
      <w:r>
        <w:rPr>
          <w:rFonts w:ascii="Times New Roman"/>
          <w:b w:val="false"/>
          <w:i w:val="false"/>
          <w:color w:val="000000"/>
          <w:sz w:val="28"/>
        </w:rPr>
        <w:t xml:space="preserve">
      85.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26 ноября 2022 года № 5 "О некоторых вопросах Высшей аудиторской палаты Республики Казахстан":</w:t>
      </w:r>
    </w:p>
    <w:bookmarkEnd w:id="1213"/>
    <w:bookmarkStart w:name="z1385" w:id="121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преамбуле</w:t>
      </w:r>
      <w:r>
        <w:rPr>
          <w:rFonts w:ascii="Times New Roman"/>
          <w:b w:val="false"/>
          <w:i w:val="false"/>
          <w:color w:val="000000"/>
          <w:sz w:val="28"/>
        </w:rPr>
        <w:t xml:space="preserve"> слова "подпунктом 2) статьи 16" заменить словами "подпунктом 3) </w:t>
      </w:r>
      <w:r>
        <w:rPr>
          <w:rFonts w:ascii="Times New Roman"/>
          <w:b w:val="false"/>
          <w:i w:val="false"/>
          <w:color w:val="000000"/>
          <w:sz w:val="28"/>
        </w:rPr>
        <w:t>статьи 17</w:t>
      </w:r>
      <w:r>
        <w:rPr>
          <w:rFonts w:ascii="Times New Roman"/>
          <w:b w:val="false"/>
          <w:i w:val="false"/>
          <w:color w:val="000000"/>
          <w:sz w:val="28"/>
        </w:rPr>
        <w:t>";</w:t>
      </w:r>
    </w:p>
    <w:bookmarkEnd w:id="1214"/>
    <w:bookmarkStart w:name="z1386" w:id="121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Высшей аудиторской палате Республики Казахстан, утвержденном вышеназванным Указом:</w:t>
      </w:r>
    </w:p>
    <w:bookmarkEnd w:id="1215"/>
    <w:bookmarkStart w:name="z1387" w:id="121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11</w:t>
      </w:r>
      <w:r>
        <w:rPr>
          <w:rFonts w:ascii="Times New Roman"/>
          <w:b w:val="false"/>
          <w:i w:val="false"/>
          <w:color w:val="000000"/>
          <w:sz w:val="28"/>
        </w:rPr>
        <w:t xml:space="preserve"> слова "законодательными актами" заменить словом "законами".</w:t>
      </w:r>
    </w:p>
    <w:bookmarkEnd w:id="1216"/>
    <w:bookmarkStart w:name="z1388" w:id="121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13</w:t>
      </w:r>
      <w:r>
        <w:rPr>
          <w:rFonts w:ascii="Times New Roman"/>
          <w:b w:val="false"/>
          <w:i w:val="false"/>
          <w:color w:val="000000"/>
          <w:sz w:val="28"/>
        </w:rPr>
        <w:t xml:space="preserve"> слова "областей, городов республиканского значения, столицы", "Парламенту" заменить соответственно словами "столицы, областей, городов республиканского значения", "Курултаю";</w:t>
      </w:r>
    </w:p>
    <w:bookmarkEnd w:id="1217"/>
    <w:bookmarkStart w:name="z1389" w:id="121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14</w:t>
      </w:r>
      <w:r>
        <w:rPr>
          <w:rFonts w:ascii="Times New Roman"/>
          <w:b w:val="false"/>
          <w:i w:val="false"/>
          <w:color w:val="000000"/>
          <w:sz w:val="28"/>
        </w:rPr>
        <w:t xml:space="preserve"> слова "областей, городов республиканского значения, столицы" заменить словами "столицы, областей, городов республиканского значения";</w:t>
      </w:r>
    </w:p>
    <w:bookmarkEnd w:id="1218"/>
    <w:bookmarkStart w:name="z1390" w:id="121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17</w:t>
      </w:r>
      <w:r>
        <w:rPr>
          <w:rFonts w:ascii="Times New Roman"/>
          <w:b w:val="false"/>
          <w:i w:val="false"/>
          <w:color w:val="000000"/>
          <w:sz w:val="28"/>
        </w:rPr>
        <w:t xml:space="preserve"> слова "Палат Парламента" заменить словом "Курултая";</w:t>
      </w:r>
    </w:p>
    <w:bookmarkEnd w:id="1219"/>
    <w:bookmarkStart w:name="z1391" w:id="122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18</w:t>
      </w:r>
      <w:r>
        <w:rPr>
          <w:rFonts w:ascii="Times New Roman"/>
          <w:b w:val="false"/>
          <w:i w:val="false"/>
          <w:color w:val="000000"/>
          <w:sz w:val="28"/>
        </w:rPr>
        <w:t xml:space="preserve"> слова "Мажилис Парламента" заменить словом "Курултая";</w:t>
      </w:r>
    </w:p>
    <w:bookmarkEnd w:id="1220"/>
    <w:bookmarkStart w:name="z1392" w:id="122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20</w:t>
      </w:r>
      <w:r>
        <w:rPr>
          <w:rFonts w:ascii="Times New Roman"/>
          <w:b w:val="false"/>
          <w:i w:val="false"/>
          <w:color w:val="000000"/>
          <w:sz w:val="28"/>
        </w:rPr>
        <w:t xml:space="preserve"> слова "Палат Парламента" заменить словом "Курултая".</w:t>
      </w:r>
    </w:p>
    <w:bookmarkEnd w:id="1221"/>
    <w:bookmarkStart w:name="z1393" w:id="1222"/>
    <w:p>
      <w:pPr>
        <w:spacing w:after="0"/>
        <w:ind w:left="0"/>
        <w:jc w:val="both"/>
      </w:pPr>
      <w:r>
        <w:rPr>
          <w:rFonts w:ascii="Times New Roman"/>
          <w:b w:val="false"/>
          <w:i w:val="false"/>
          <w:color w:val="000000"/>
          <w:sz w:val="28"/>
        </w:rPr>
        <w:t xml:space="preserve">
      86.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 января 2023 года № 81 "Об утверждении Этического кодекса сотрудников правоохранительных органов, органов гражданской защиты и государственной фельдъегерской службы Республики Казахстан":</w:t>
      </w:r>
    </w:p>
    <w:bookmarkEnd w:id="1222"/>
    <w:bookmarkStart w:name="z1394" w:id="12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Этическом кодексе</w:t>
      </w:r>
      <w:r>
        <w:rPr>
          <w:rFonts w:ascii="Times New Roman"/>
          <w:b w:val="false"/>
          <w:i w:val="false"/>
          <w:color w:val="000000"/>
          <w:sz w:val="28"/>
        </w:rPr>
        <w:t xml:space="preserve"> сотрудников правоохранительных органов, органов гражданской защиты и государственной фельдъегерской службы Республики Казахстан, утвержденном вышеназванным Указом:</w:t>
      </w:r>
    </w:p>
    <w:bookmarkEnd w:id="1223"/>
    <w:bookmarkStart w:name="z1395" w:id="1224"/>
    <w:p>
      <w:pPr>
        <w:spacing w:after="0"/>
        <w:ind w:left="0"/>
        <w:jc w:val="both"/>
      </w:pPr>
      <w:r>
        <w:rPr>
          <w:rFonts w:ascii="Times New Roman"/>
          <w:b w:val="false"/>
          <w:i w:val="false"/>
          <w:color w:val="000000"/>
          <w:sz w:val="28"/>
        </w:rPr>
        <w:t xml:space="preserve">
      часть третью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w:t>
      </w:r>
    </w:p>
    <w:bookmarkEnd w:id="1224"/>
    <w:bookmarkStart w:name="z1396" w:id="1225"/>
    <w:p>
      <w:pPr>
        <w:spacing w:after="0"/>
        <w:ind w:left="0"/>
        <w:jc w:val="both"/>
      </w:pPr>
      <w:r>
        <w:rPr>
          <w:rFonts w:ascii="Times New Roman"/>
          <w:b w:val="false"/>
          <w:i w:val="false"/>
          <w:color w:val="000000"/>
          <w:sz w:val="28"/>
        </w:rPr>
        <w:t>
      "Кодекс призван содействовать укреплению авторитета правоохранительной службы, доверия граждан Республики Казахстан к государству, формированию высокой культуры взаимоотношений на правоохранительной службе и созданию атмосферы добропорядочности, обеспечить единую нравственно-моральную основу поведения сотрудников, повысить эффективность выполнения сотрудниками своих должностных обязанностей, а также направлен на предупреждение случаев неэтичного поведения сотрудников.";</w:t>
      </w:r>
    </w:p>
    <w:bookmarkEnd w:id="12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пункта 7 изложить в следующей редакции:</w:t>
      </w:r>
    </w:p>
    <w:bookmarkStart w:name="z1398" w:id="1226"/>
    <w:p>
      <w:pPr>
        <w:spacing w:after="0"/>
        <w:ind w:left="0"/>
        <w:jc w:val="both"/>
      </w:pPr>
      <w:r>
        <w:rPr>
          <w:rFonts w:ascii="Times New Roman"/>
          <w:b w:val="false"/>
          <w:i w:val="false"/>
          <w:color w:val="000000"/>
          <w:sz w:val="28"/>
        </w:rPr>
        <w:t>
      "7) способствовать укреплению единства народа Казахстана и межэтнического и межконфессионального согласия в стране;";</w:t>
      </w:r>
    </w:p>
    <w:bookmarkEnd w:id="12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13)</w:t>
      </w:r>
      <w:r>
        <w:rPr>
          <w:rFonts w:ascii="Times New Roman"/>
          <w:b w:val="false"/>
          <w:i w:val="false"/>
          <w:color w:val="000000"/>
          <w:sz w:val="28"/>
        </w:rPr>
        <w:t xml:space="preserve"> пункта 8 изложить в следующей редакции:</w:t>
      </w:r>
    </w:p>
    <w:bookmarkStart w:name="z1400" w:id="1227"/>
    <w:p>
      <w:pPr>
        <w:spacing w:after="0"/>
        <w:ind w:left="0"/>
        <w:jc w:val="both"/>
      </w:pPr>
      <w:r>
        <w:rPr>
          <w:rFonts w:ascii="Times New Roman"/>
          <w:b w:val="false"/>
          <w:i w:val="false"/>
          <w:color w:val="000000"/>
          <w:sz w:val="28"/>
        </w:rPr>
        <w:t>
      "13) обладать морально-психологической устойчивостью, выдержанностью, соблюдать субординацию, поддерживать доброжелательные отношения с коллегами, проявлять корректность и внимательность в обращении с физическими лицами;".</w:t>
      </w:r>
    </w:p>
    <w:bookmarkEnd w:id="1227"/>
    <w:bookmarkStart w:name="z1401" w:id="1228"/>
    <w:p>
      <w:pPr>
        <w:spacing w:after="0"/>
        <w:ind w:left="0"/>
        <w:jc w:val="both"/>
      </w:pPr>
      <w:r>
        <w:rPr>
          <w:rFonts w:ascii="Times New Roman"/>
          <w:b w:val="false"/>
          <w:i w:val="false"/>
          <w:color w:val="000000"/>
          <w:sz w:val="28"/>
        </w:rPr>
        <w:t xml:space="preserve">
      87.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19 января 2023 года № 106 "О некоторых вопросах Судебной администрации Республики Казахстан":</w:t>
      </w:r>
    </w:p>
    <w:bookmarkEnd w:id="12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1403" w:id="1229"/>
    <w:p>
      <w:pPr>
        <w:spacing w:after="0"/>
        <w:ind w:left="0"/>
        <w:jc w:val="both"/>
      </w:pPr>
      <w:r>
        <w:rPr>
          <w:rFonts w:ascii="Times New Roman"/>
          <w:b w:val="false"/>
          <w:i w:val="false"/>
          <w:color w:val="000000"/>
          <w:sz w:val="28"/>
        </w:rPr>
        <w:t>
      "2. Переименовать государственные учреждения – территориальные подразделения (администраторы судов) в столице, областях и городах республиканского значения согласно приложению 1 к настоящему Указу.";</w:t>
      </w:r>
    </w:p>
    <w:bookmarkEnd w:id="1229"/>
    <w:bookmarkStart w:name="z1404" w:id="12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Судебной администрации Республики Казахстан, утвержденном вышеназванным Указом:</w:t>
      </w:r>
    </w:p>
    <w:bookmarkEnd w:id="12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406" w:id="1231"/>
    <w:p>
      <w:pPr>
        <w:spacing w:after="0"/>
        <w:ind w:left="0"/>
        <w:jc w:val="both"/>
      </w:pPr>
      <w:r>
        <w:rPr>
          <w:rFonts w:ascii="Times New Roman"/>
          <w:b w:val="false"/>
          <w:i w:val="false"/>
          <w:color w:val="000000"/>
          <w:sz w:val="28"/>
        </w:rPr>
        <w:t>
      "1. Судебная администрация Республики Казахстан (далее – Судебная администрация) является уполномоченным государственным органом Республики Казахстан в сфере судебного администрирования, осуществляющим организационно-правовое, информационно-аналитическое и материально-техническое обеспечение деятельности Верховного Суда Республики Казахстан, местных и других судов, с территориальными подразделениями в столице, областях и городах республиканского значения (далее – департаменты).";</w:t>
      </w:r>
    </w:p>
    <w:bookmarkEnd w:id="1231"/>
    <w:bookmarkStart w:name="z1407" w:id="1232"/>
    <w:p>
      <w:pPr>
        <w:spacing w:after="0"/>
        <w:ind w:left="0"/>
        <w:jc w:val="both"/>
      </w:pPr>
      <w:r>
        <w:rPr>
          <w:rFonts w:ascii="Times New Roman"/>
          <w:b w:val="false"/>
          <w:i w:val="false"/>
          <w:color w:val="000000"/>
          <w:sz w:val="28"/>
        </w:rPr>
        <w:t xml:space="preserve">
      абзац десятый </w:t>
      </w:r>
      <w:r>
        <w:rPr>
          <w:rFonts w:ascii="Times New Roman"/>
          <w:b w:val="false"/>
          <w:i w:val="false"/>
          <w:color w:val="000000"/>
          <w:sz w:val="28"/>
        </w:rPr>
        <w:t>подпункта 1)</w:t>
      </w:r>
      <w:r>
        <w:rPr>
          <w:rFonts w:ascii="Times New Roman"/>
          <w:b w:val="false"/>
          <w:i w:val="false"/>
          <w:color w:val="000000"/>
          <w:sz w:val="28"/>
        </w:rPr>
        <w:t xml:space="preserve"> пункта 13 изложить в следующей редакции:</w:t>
      </w:r>
    </w:p>
    <w:bookmarkEnd w:id="1232"/>
    <w:bookmarkStart w:name="z1408" w:id="1233"/>
    <w:p>
      <w:pPr>
        <w:spacing w:after="0"/>
        <w:ind w:left="0"/>
        <w:jc w:val="both"/>
      </w:pPr>
      <w:r>
        <w:rPr>
          <w:rFonts w:ascii="Times New Roman"/>
          <w:b w:val="false"/>
          <w:i w:val="false"/>
          <w:color w:val="000000"/>
          <w:sz w:val="28"/>
        </w:rPr>
        <w:t>
      "проводить проверки в территориальных подразделениях в столице, областях и городах республиканского значения;";</w:t>
      </w:r>
    </w:p>
    <w:bookmarkEnd w:id="1233"/>
    <w:bookmarkStart w:name="z1409" w:id="1234"/>
    <w:p>
      <w:pPr>
        <w:spacing w:after="0"/>
        <w:ind w:left="0"/>
        <w:jc w:val="both"/>
      </w:pPr>
      <w:r>
        <w:rPr>
          <w:rFonts w:ascii="Times New Roman"/>
          <w:b w:val="false"/>
          <w:i w:val="false"/>
          <w:color w:val="000000"/>
          <w:sz w:val="28"/>
        </w:rPr>
        <w:t xml:space="preserve">
      абзац тридцать второй </w:t>
      </w:r>
      <w:r>
        <w:rPr>
          <w:rFonts w:ascii="Times New Roman"/>
          <w:b w:val="false"/>
          <w:i w:val="false"/>
          <w:color w:val="000000"/>
          <w:sz w:val="28"/>
        </w:rPr>
        <w:t>пункта 14</w:t>
      </w:r>
      <w:r>
        <w:rPr>
          <w:rFonts w:ascii="Times New Roman"/>
          <w:b w:val="false"/>
          <w:i w:val="false"/>
          <w:color w:val="000000"/>
          <w:sz w:val="28"/>
        </w:rPr>
        <w:t xml:space="preserve"> изложить в следующей редакции:</w:t>
      </w:r>
    </w:p>
    <w:bookmarkEnd w:id="1234"/>
    <w:bookmarkStart w:name="z1410" w:id="1235"/>
    <w:p>
      <w:pPr>
        <w:spacing w:after="0"/>
        <w:ind w:left="0"/>
        <w:jc w:val="both"/>
      </w:pPr>
      <w:r>
        <w:rPr>
          <w:rFonts w:ascii="Times New Roman"/>
          <w:b w:val="false"/>
          <w:i w:val="false"/>
          <w:color w:val="000000"/>
          <w:sz w:val="28"/>
        </w:rPr>
        <w:t>
      "развитие инфраструктуры судов, организация строительства, ремонта и технического оснащения зданий и помещений судов, Судебной администрации и территориальных подразделений в столице, областях и городах республиканского значения;".</w:t>
      </w:r>
    </w:p>
    <w:bookmarkEnd w:id="1235"/>
    <w:bookmarkStart w:name="z1411" w:id="1236"/>
    <w:p>
      <w:pPr>
        <w:spacing w:after="0"/>
        <w:ind w:left="0"/>
        <w:jc w:val="both"/>
      </w:pPr>
      <w:r>
        <w:rPr>
          <w:rFonts w:ascii="Times New Roman"/>
          <w:b w:val="false"/>
          <w:i w:val="false"/>
          <w:color w:val="000000"/>
          <w:sz w:val="28"/>
        </w:rPr>
        <w:t>
      88. В Указе Президента Республики Казахстан от 25 января 2023 года № 115 "О создании Национального совета по науке и технологиям при Президенте Республики Казахстан":</w:t>
      </w:r>
    </w:p>
    <w:bookmarkEnd w:id="1236"/>
    <w:bookmarkStart w:name="z1412" w:id="1237"/>
    <w:p>
      <w:pPr>
        <w:spacing w:after="0"/>
        <w:ind w:left="0"/>
        <w:jc w:val="both"/>
      </w:pPr>
      <w:r>
        <w:rPr>
          <w:rFonts w:ascii="Times New Roman"/>
          <w:b w:val="false"/>
          <w:i w:val="false"/>
          <w:color w:val="000000"/>
          <w:sz w:val="28"/>
        </w:rPr>
        <w:t xml:space="preserve">
      в преамбуле слова "подпунктом 20) статьи 44" заменить словами "подпунктом 21) статьи 46"; </w:t>
      </w:r>
    </w:p>
    <w:bookmarkEnd w:id="1237"/>
    <w:bookmarkStart w:name="z1413" w:id="1238"/>
    <w:p>
      <w:pPr>
        <w:spacing w:after="0"/>
        <w:ind w:left="0"/>
        <w:jc w:val="both"/>
      </w:pPr>
      <w:r>
        <w:rPr>
          <w:rFonts w:ascii="Times New Roman"/>
          <w:b w:val="false"/>
          <w:i w:val="false"/>
          <w:color w:val="000000"/>
          <w:sz w:val="28"/>
        </w:rPr>
        <w:t>
      в составе Национального совета по науке и технологиям при Президенте Республики Казахстан, утвержденном вышеназванным Указом:</w:t>
      </w:r>
    </w:p>
    <w:bookmarkEnd w:id="1238"/>
    <w:bookmarkStart w:name="z1414" w:id="1239"/>
    <w:p>
      <w:pPr>
        <w:spacing w:after="0"/>
        <w:ind w:left="0"/>
        <w:jc w:val="both"/>
      </w:pPr>
      <w:r>
        <w:rPr>
          <w:rFonts w:ascii="Times New Roman"/>
          <w:b w:val="false"/>
          <w:i w:val="false"/>
          <w:color w:val="000000"/>
          <w:sz w:val="28"/>
        </w:rPr>
        <w:t>
      строку "первый заместитель Руководителя Администрации Президента Республики Казахстан" изложить в следующей редакции:</w:t>
      </w:r>
    </w:p>
    <w:bookmarkEnd w:id="1239"/>
    <w:bookmarkStart w:name="z1415" w:id="1240"/>
    <w:p>
      <w:pPr>
        <w:spacing w:after="0"/>
        <w:ind w:left="0"/>
        <w:jc w:val="both"/>
      </w:pPr>
      <w:r>
        <w:rPr>
          <w:rFonts w:ascii="Times New Roman"/>
          <w:b w:val="false"/>
          <w:i w:val="false"/>
          <w:color w:val="000000"/>
          <w:sz w:val="28"/>
        </w:rPr>
        <w:t>
      "помощник Президента Республики Казахстан по экономическим вопросам".</w:t>
      </w:r>
    </w:p>
    <w:bookmarkEnd w:id="1240"/>
    <w:bookmarkStart w:name="z1416" w:id="1241"/>
    <w:p>
      <w:pPr>
        <w:spacing w:after="0"/>
        <w:ind w:left="0"/>
        <w:jc w:val="both"/>
      </w:pPr>
      <w:r>
        <w:rPr>
          <w:rFonts w:ascii="Times New Roman"/>
          <w:b w:val="false"/>
          <w:i w:val="false"/>
          <w:color w:val="000000"/>
          <w:sz w:val="28"/>
        </w:rPr>
        <w:t xml:space="preserve">
      89.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30 мая 2023 года № 238 "Об утверждении Положения о Координационном совете Республики Казахстан по обеспечению законности, правопорядка и борьбы с преступностью и признании утратившими силу некоторых указов Президента Республики Казахстан":</w:t>
      </w:r>
    </w:p>
    <w:bookmarkEnd w:id="1241"/>
    <w:bookmarkStart w:name="z1417" w:id="124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Координационном совете Республики Казахстан по обеспечению законности, правопорядка и борьбы с преступностью, утвержденном вышеназванным Указом:</w:t>
      </w:r>
    </w:p>
    <w:bookmarkEnd w:id="1242"/>
    <w:bookmarkStart w:name="z1418" w:id="1243"/>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1243"/>
    <w:bookmarkStart w:name="z1419" w:id="1244"/>
    <w:p>
      <w:pPr>
        <w:spacing w:after="0"/>
        <w:ind w:left="0"/>
        <w:jc w:val="both"/>
      </w:pPr>
      <w:r>
        <w:rPr>
          <w:rFonts w:ascii="Times New Roman"/>
          <w:b w:val="false"/>
          <w:i w:val="false"/>
          <w:color w:val="000000"/>
          <w:sz w:val="28"/>
        </w:rPr>
        <w:t>
      "Координационный совет является консультативно-совещательным органом, образуемым при Генеральной прокуратуре, главных военной и транспортной прокуратурах, прокуратурах областей и приравненных к ним прокуратурах (столицы и городов республиканского значения).";</w:t>
      </w:r>
    </w:p>
    <w:bookmarkEnd w:id="12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3 изложить в следующей редакции:</w:t>
      </w:r>
    </w:p>
    <w:bookmarkStart w:name="z1421" w:id="1245"/>
    <w:p>
      <w:pPr>
        <w:spacing w:after="0"/>
        <w:ind w:left="0"/>
        <w:jc w:val="both"/>
      </w:pPr>
      <w:r>
        <w:rPr>
          <w:rFonts w:ascii="Times New Roman"/>
          <w:b w:val="false"/>
          <w:i w:val="false"/>
          <w:color w:val="000000"/>
          <w:sz w:val="28"/>
        </w:rPr>
        <w:t>
      "4) формирование единообразной практики применения законодательства, направленного на борьбу с преступностью и другими правонарушениями. Выработка и внесение предложений о совершенствовании законодательства, направленных на укрепление законности и правопорядка, Президенту Республики Казахстан, в Курултай Республики Казахстан и Правительство Республики Казахстан;</w:t>
      </w:r>
    </w:p>
    <w:bookmarkEnd w:id="1245"/>
    <w:bookmarkStart w:name="z1422" w:id="1246"/>
    <w:p>
      <w:pPr>
        <w:spacing w:after="0"/>
        <w:ind w:left="0"/>
        <w:jc w:val="both"/>
      </w:pPr>
      <w:r>
        <w:rPr>
          <w:rFonts w:ascii="Times New Roman"/>
          <w:b w:val="false"/>
          <w:i w:val="false"/>
          <w:color w:val="000000"/>
          <w:sz w:val="28"/>
        </w:rPr>
        <w:t>
      5) совместные выезды в регионы для проведения проверки и оказания практической помощи местным государственным органам в организации противодействия правонарушениям и преступности;";</w:t>
      </w:r>
    </w:p>
    <w:bookmarkEnd w:id="1246"/>
    <w:bookmarkStart w:name="z1423" w:id="1247"/>
    <w:p>
      <w:pPr>
        <w:spacing w:after="0"/>
        <w:ind w:left="0"/>
        <w:jc w:val="both"/>
      </w:pPr>
      <w:r>
        <w:rPr>
          <w:rFonts w:ascii="Times New Roman"/>
          <w:b w:val="false"/>
          <w:i w:val="false"/>
          <w:color w:val="000000"/>
          <w:sz w:val="28"/>
        </w:rPr>
        <w:t xml:space="preserve">
      часть седьмую </w:t>
      </w:r>
      <w:r>
        <w:rPr>
          <w:rFonts w:ascii="Times New Roman"/>
          <w:b w:val="false"/>
          <w:i w:val="false"/>
          <w:color w:val="000000"/>
          <w:sz w:val="28"/>
        </w:rPr>
        <w:t>пункта 8</w:t>
      </w:r>
      <w:r>
        <w:rPr>
          <w:rFonts w:ascii="Times New Roman"/>
          <w:b w:val="false"/>
          <w:i w:val="false"/>
          <w:color w:val="000000"/>
          <w:sz w:val="28"/>
        </w:rPr>
        <w:t xml:space="preserve"> изложить в следующей редакции:</w:t>
      </w:r>
    </w:p>
    <w:bookmarkEnd w:id="1247"/>
    <w:bookmarkStart w:name="z1424" w:id="1248"/>
    <w:p>
      <w:pPr>
        <w:spacing w:after="0"/>
        <w:ind w:left="0"/>
        <w:jc w:val="both"/>
      </w:pPr>
      <w:r>
        <w:rPr>
          <w:rFonts w:ascii="Times New Roman"/>
          <w:b w:val="false"/>
          <w:i w:val="false"/>
          <w:color w:val="000000"/>
          <w:sz w:val="28"/>
        </w:rPr>
        <w:t>
      "На секретариат возлагается контроль за деятельностью координационных советов при главных военной и транспортной прокуратурах, прокуратурах областей и приравненных к ним прокуратурах (столицы и городов республиканского значения).";</w:t>
      </w:r>
    </w:p>
    <w:bookmarkEnd w:id="1248"/>
    <w:bookmarkStart w:name="z1425" w:id="1249"/>
    <w:p>
      <w:pPr>
        <w:spacing w:after="0"/>
        <w:ind w:left="0"/>
        <w:jc w:val="both"/>
      </w:pPr>
      <w:r>
        <w:rPr>
          <w:rFonts w:ascii="Times New Roman"/>
          <w:b w:val="false"/>
          <w:i w:val="false"/>
          <w:color w:val="000000"/>
          <w:sz w:val="28"/>
        </w:rPr>
        <w:t xml:space="preserve">
      части первую и вторую </w:t>
      </w:r>
      <w:r>
        <w:rPr>
          <w:rFonts w:ascii="Times New Roman"/>
          <w:b w:val="false"/>
          <w:i w:val="false"/>
          <w:color w:val="000000"/>
          <w:sz w:val="28"/>
        </w:rPr>
        <w:t>пункта 13</w:t>
      </w:r>
      <w:r>
        <w:rPr>
          <w:rFonts w:ascii="Times New Roman"/>
          <w:b w:val="false"/>
          <w:i w:val="false"/>
          <w:color w:val="000000"/>
          <w:sz w:val="28"/>
        </w:rPr>
        <w:t xml:space="preserve"> изложить в следующей редакции:</w:t>
      </w:r>
    </w:p>
    <w:bookmarkEnd w:id="1249"/>
    <w:bookmarkStart w:name="z1426" w:id="1250"/>
    <w:p>
      <w:pPr>
        <w:spacing w:after="0"/>
        <w:ind w:left="0"/>
        <w:jc w:val="both"/>
      </w:pPr>
      <w:r>
        <w:rPr>
          <w:rFonts w:ascii="Times New Roman"/>
          <w:b w:val="false"/>
          <w:i w:val="false"/>
          <w:color w:val="000000"/>
          <w:sz w:val="28"/>
        </w:rPr>
        <w:t>
      "13. Настоящее Положение является типовым документом при подготовке положений о постоянно действующих координационных советах при главных военной и транспортной прокуратурах, прокуратурах областей и приравненных к ним прокуратурах (столицы и городов республиканского значения).</w:t>
      </w:r>
    </w:p>
    <w:bookmarkEnd w:id="1250"/>
    <w:bookmarkStart w:name="z1427" w:id="1251"/>
    <w:p>
      <w:pPr>
        <w:spacing w:after="0"/>
        <w:ind w:left="0"/>
        <w:jc w:val="both"/>
      </w:pPr>
      <w:r>
        <w:rPr>
          <w:rFonts w:ascii="Times New Roman"/>
          <w:b w:val="false"/>
          <w:i w:val="false"/>
          <w:color w:val="000000"/>
          <w:sz w:val="28"/>
        </w:rPr>
        <w:t>
      К заседаниям координационных советов при прокуратурах областей и приравненных к ним прокуратурах (столицы и городов республиканского значения) допускается привлечение военных прокуроров регионов и гарнизонов, а также региональных транспортных прокуроров при рассмотрении касающихся их вопросов.".</w:t>
      </w:r>
    </w:p>
    <w:bookmarkEnd w:id="1251"/>
    <w:bookmarkStart w:name="z1428" w:id="1252"/>
    <w:p>
      <w:pPr>
        <w:spacing w:after="0"/>
        <w:ind w:left="0"/>
        <w:jc w:val="both"/>
      </w:pPr>
      <w:r>
        <w:rPr>
          <w:rFonts w:ascii="Times New Roman"/>
          <w:b w:val="false"/>
          <w:i w:val="false"/>
          <w:color w:val="000000"/>
          <w:sz w:val="28"/>
        </w:rPr>
        <w:t xml:space="preserve">
      90.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4 декабря 2023 года № 404 "О мерах по повышению эффективности работы по привлечению инвестиций в экономику страны":</w:t>
      </w:r>
    </w:p>
    <w:bookmarkEnd w:id="1252"/>
    <w:bookmarkStart w:name="z1429" w:id="125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преамбуле</w:t>
      </w:r>
      <w:r>
        <w:rPr>
          <w:rFonts w:ascii="Times New Roman"/>
          <w:b w:val="false"/>
          <w:i w:val="false"/>
          <w:color w:val="000000"/>
          <w:sz w:val="28"/>
        </w:rPr>
        <w:t xml:space="preserve"> слова "подпунктом 21) статьи 44" заменить словами "подпунктом 22) статьи 46";</w:t>
      </w:r>
    </w:p>
    <w:bookmarkEnd w:id="1253"/>
    <w:bookmarkStart w:name="z1430" w:id="125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"статьей 61" заменить словами "статьей 60". </w:t>
      </w:r>
    </w:p>
    <w:bookmarkEnd w:id="1254"/>
    <w:bookmarkStart w:name="z1431" w:id="1255"/>
    <w:p>
      <w:pPr>
        <w:spacing w:after="0"/>
        <w:ind w:left="0"/>
        <w:jc w:val="both"/>
      </w:pPr>
      <w:r>
        <w:rPr>
          <w:rFonts w:ascii="Times New Roman"/>
          <w:b w:val="false"/>
          <w:i w:val="false"/>
          <w:color w:val="000000"/>
          <w:sz w:val="28"/>
        </w:rPr>
        <w:t xml:space="preserve">
      91.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8 мая 2024 года № 542 "О мерах по либерализации экономики":</w:t>
      </w:r>
    </w:p>
    <w:bookmarkEnd w:id="1255"/>
    <w:bookmarkStart w:name="z1432" w:id="125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w:t>
      </w:r>
      <w:r>
        <w:rPr>
          <w:rFonts w:ascii="Times New Roman"/>
          <w:b w:val="false"/>
          <w:i w:val="false"/>
          <w:color w:val="000000"/>
          <w:sz w:val="28"/>
        </w:rPr>
        <w:t xml:space="preserve"> пункта 2 слова "Высшего совета при Президенте Республики Казахстан по реформам" заменить словами "Президента Республики Казахстан".</w:t>
      </w:r>
    </w:p>
    <w:bookmarkEnd w:id="1256"/>
    <w:bookmarkStart w:name="z1433" w:id="1257"/>
    <w:p>
      <w:pPr>
        <w:spacing w:after="0"/>
        <w:ind w:left="0"/>
        <w:jc w:val="both"/>
      </w:pPr>
      <w:r>
        <w:rPr>
          <w:rFonts w:ascii="Times New Roman"/>
          <w:b w:val="false"/>
          <w:i w:val="false"/>
          <w:color w:val="000000"/>
          <w:sz w:val="28"/>
        </w:rPr>
        <w:t xml:space="preserve">
      92.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28 апреля 2025 года № 861 "О некоторых вопросах Агентства Республики Казахстан по атомной энергии":</w:t>
      </w:r>
    </w:p>
    <w:bookmarkEnd w:id="1257"/>
    <w:bookmarkStart w:name="z1434" w:id="125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преамбуле</w:t>
      </w:r>
      <w:r>
        <w:rPr>
          <w:rFonts w:ascii="Times New Roman"/>
          <w:b w:val="false"/>
          <w:i w:val="false"/>
          <w:color w:val="000000"/>
          <w:sz w:val="28"/>
        </w:rPr>
        <w:t xml:space="preserve"> слова "статьи 17-1" заменить словами "</w:t>
      </w:r>
      <w:r>
        <w:rPr>
          <w:rFonts w:ascii="Times New Roman"/>
          <w:b w:val="false"/>
          <w:i w:val="false"/>
          <w:color w:val="000000"/>
          <w:sz w:val="28"/>
        </w:rPr>
        <w:t>статьи 20</w:t>
      </w:r>
      <w:r>
        <w:rPr>
          <w:rFonts w:ascii="Times New Roman"/>
          <w:b w:val="false"/>
          <w:i w:val="false"/>
          <w:color w:val="000000"/>
          <w:sz w:val="28"/>
        </w:rPr>
        <w:t>";</w:t>
      </w:r>
    </w:p>
    <w:bookmarkEnd w:id="1258"/>
    <w:bookmarkStart w:name="z1435" w:id="125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Агентстве Республики Казахстан по атомной энергии, утвержденном вышеназванным Указом:</w:t>
      </w:r>
    </w:p>
    <w:bookmarkEnd w:id="1259"/>
    <w:bookmarkStart w:name="z1436" w:id="1260"/>
    <w:p>
      <w:pPr>
        <w:spacing w:after="0"/>
        <w:ind w:left="0"/>
        <w:jc w:val="both"/>
      </w:pPr>
      <w:r>
        <w:rPr>
          <w:rFonts w:ascii="Times New Roman"/>
          <w:b w:val="false"/>
          <w:i w:val="false"/>
          <w:color w:val="000000"/>
          <w:sz w:val="28"/>
        </w:rPr>
        <w:t>
      по всему тексту слова "законодательными актами" заменить словом "законами".</w:t>
      </w:r>
    </w:p>
    <w:bookmarkEnd w:id="1260"/>
    <w:bookmarkStart w:name="z1437" w:id="1261"/>
    <w:p>
      <w:pPr>
        <w:spacing w:after="0"/>
        <w:ind w:left="0"/>
        <w:jc w:val="both"/>
      </w:pPr>
      <w:r>
        <w:rPr>
          <w:rFonts w:ascii="Times New Roman"/>
          <w:b w:val="false"/>
          <w:i w:val="false"/>
          <w:color w:val="000000"/>
          <w:sz w:val="28"/>
        </w:rPr>
        <w:t xml:space="preserve">
      93.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19 мая 2025 года № 879 "О Комиссии по мониторингу за расходованием средств, выделенных из Национального фонда Республики Казахстан":</w:t>
      </w:r>
    </w:p>
    <w:bookmarkEnd w:id="1261"/>
    <w:bookmarkStart w:name="z1438" w:id="126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и порядке работы Комиссии по мониторингу за расходованием средств, выделенных из Национального фонда Республики Казахстан, утвержденном вышеназванным Указом:</w:t>
      </w:r>
    </w:p>
    <w:bookmarkEnd w:id="1262"/>
    <w:bookmarkStart w:name="z1439" w:id="126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"законодательными актами" заменить словом "законами";</w:t>
      </w:r>
    </w:p>
    <w:bookmarkEnd w:id="1263"/>
    <w:bookmarkStart w:name="z1440" w:id="126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Комиссии по мониторингу за расходованием средств, выделенных из Национального фонда Республики Казахстан, утвержденном вышеназванным Указом:</w:t>
      </w:r>
    </w:p>
    <w:bookmarkEnd w:id="1264"/>
    <w:bookmarkStart w:name="z1441" w:id="1265"/>
    <w:p>
      <w:pPr>
        <w:spacing w:after="0"/>
        <w:ind w:left="0"/>
        <w:jc w:val="both"/>
      </w:pPr>
      <w:r>
        <w:rPr>
          <w:rFonts w:ascii="Times New Roman"/>
          <w:b w:val="false"/>
          <w:i w:val="false"/>
          <w:color w:val="000000"/>
          <w:sz w:val="28"/>
        </w:rPr>
        <w:t>
      строку "председатель Комитета по финансам и бюджету Сената Парламента Республики Казахстан (по согласованию)" исключить;</w:t>
      </w:r>
    </w:p>
    <w:bookmarkEnd w:id="1265"/>
    <w:bookmarkStart w:name="z1442" w:id="1266"/>
    <w:p>
      <w:pPr>
        <w:spacing w:after="0"/>
        <w:ind w:left="0"/>
        <w:jc w:val="both"/>
      </w:pPr>
      <w:r>
        <w:rPr>
          <w:rFonts w:ascii="Times New Roman"/>
          <w:b w:val="false"/>
          <w:i w:val="false"/>
          <w:color w:val="000000"/>
          <w:sz w:val="28"/>
        </w:rPr>
        <w:t>
      строку "председатель Комитета по финансам и бюджету Мажилиса Парламента Республики Казахстан (по согласованию)" изложить в следующей редакции:</w:t>
      </w:r>
    </w:p>
    <w:bookmarkEnd w:id="1266"/>
    <w:bookmarkStart w:name="z1443" w:id="1267"/>
    <w:p>
      <w:pPr>
        <w:spacing w:after="0"/>
        <w:ind w:left="0"/>
        <w:jc w:val="both"/>
      </w:pPr>
      <w:r>
        <w:rPr>
          <w:rFonts w:ascii="Times New Roman"/>
          <w:b w:val="false"/>
          <w:i w:val="false"/>
          <w:color w:val="000000"/>
          <w:sz w:val="28"/>
        </w:rPr>
        <w:t>
      "председатель профильного комитета Курултая Республики Казахстан (по согласованию)".</w:t>
      </w:r>
    </w:p>
    <w:bookmarkEnd w:id="1267"/>
    <w:bookmarkStart w:name="z1444" w:id="1268"/>
    <w:p>
      <w:pPr>
        <w:spacing w:after="0"/>
        <w:ind w:left="0"/>
        <w:jc w:val="both"/>
      </w:pPr>
      <w:r>
        <w:rPr>
          <w:rFonts w:ascii="Times New Roman"/>
          <w:b w:val="false"/>
          <w:i w:val="false"/>
          <w:color w:val="000000"/>
          <w:sz w:val="28"/>
        </w:rPr>
        <w:t xml:space="preserve">
      94.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19 мая 2025 года № 880 "О внесении изменений и дополнений в некоторые указы Президента Республики Казахстан и признании утратившими силу некоторых указов Президента Республики Казахстан":</w:t>
      </w:r>
    </w:p>
    <w:bookmarkEnd w:id="1268"/>
    <w:bookmarkStart w:name="z1445" w:id="126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изменениях и дополнениях</w:t>
      </w:r>
      <w:r>
        <w:rPr>
          <w:rFonts w:ascii="Times New Roman"/>
          <w:b w:val="false"/>
          <w:i w:val="false"/>
          <w:color w:val="000000"/>
          <w:sz w:val="28"/>
        </w:rPr>
        <w:t>, которые вносятся в некоторые указы Президента Республики Казахстан, утвержденных вышеназванным Указом:</w:t>
      </w:r>
    </w:p>
    <w:bookmarkEnd w:id="1269"/>
    <w:bookmarkStart w:name="z1446" w:id="127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1270"/>
    <w:bookmarkStart w:name="z1447" w:id="1271"/>
    <w:p>
      <w:pPr>
        <w:spacing w:after="0"/>
        <w:ind w:left="0"/>
        <w:jc w:val="both"/>
      </w:pPr>
      <w:r>
        <w:rPr>
          <w:rFonts w:ascii="Times New Roman"/>
          <w:b w:val="false"/>
          <w:i w:val="false"/>
          <w:color w:val="000000"/>
          <w:sz w:val="28"/>
        </w:rPr>
        <w:t>
      абзац четвертый изложить в следующей редакции:</w:t>
      </w:r>
    </w:p>
    <w:bookmarkEnd w:id="1271"/>
    <w:bookmarkStart w:name="z1448" w:id="1272"/>
    <w:p>
      <w:pPr>
        <w:spacing w:after="0"/>
        <w:ind w:left="0"/>
        <w:jc w:val="both"/>
      </w:pPr>
      <w:r>
        <w:rPr>
          <w:rFonts w:ascii="Times New Roman"/>
          <w:b w:val="false"/>
          <w:i w:val="false"/>
          <w:color w:val="000000"/>
          <w:sz w:val="28"/>
        </w:rPr>
        <w:t>
      "Об утверждении Правил проведения предварительной оценки проектов республиканского бюджета и бюджетов столицы, областей, городов республиканского значения по основным направлениям их расходов";";</w:t>
      </w:r>
    </w:p>
    <w:bookmarkEnd w:id="1272"/>
    <w:bookmarkStart w:name="z1449" w:id="1273"/>
    <w:p>
      <w:pPr>
        <w:spacing w:after="0"/>
        <w:ind w:left="0"/>
        <w:jc w:val="both"/>
      </w:pPr>
      <w:r>
        <w:rPr>
          <w:rFonts w:ascii="Times New Roman"/>
          <w:b w:val="false"/>
          <w:i w:val="false"/>
          <w:color w:val="000000"/>
          <w:sz w:val="28"/>
        </w:rPr>
        <w:t>
      абзац десятый изложить в следующей редакции:</w:t>
      </w:r>
    </w:p>
    <w:bookmarkEnd w:id="1273"/>
    <w:bookmarkStart w:name="z1450" w:id="1274"/>
    <w:p>
      <w:pPr>
        <w:spacing w:after="0"/>
        <w:ind w:left="0"/>
        <w:jc w:val="both"/>
      </w:pPr>
      <w:r>
        <w:rPr>
          <w:rFonts w:ascii="Times New Roman"/>
          <w:b w:val="false"/>
          <w:i w:val="false"/>
          <w:color w:val="000000"/>
          <w:sz w:val="28"/>
        </w:rPr>
        <w:t>
      "2) Правила проведения предварительной оценки проектов бюджетов столицы, областей, городов республиканского значения по основным направлениям их расходов;";</w:t>
      </w:r>
    </w:p>
    <w:bookmarkEnd w:id="1274"/>
    <w:bookmarkStart w:name="z1451" w:id="1275"/>
    <w:p>
      <w:pPr>
        <w:spacing w:after="0"/>
        <w:ind w:left="0"/>
        <w:jc w:val="both"/>
      </w:pPr>
      <w:r>
        <w:rPr>
          <w:rFonts w:ascii="Times New Roman"/>
          <w:b w:val="false"/>
          <w:i w:val="false"/>
          <w:color w:val="000000"/>
          <w:sz w:val="28"/>
        </w:rPr>
        <w:t>
      абзац сорок первый изложить в следующей редакции:</w:t>
      </w:r>
    </w:p>
    <w:bookmarkEnd w:id="1275"/>
    <w:bookmarkStart w:name="z1452" w:id="1276"/>
    <w:p>
      <w:pPr>
        <w:spacing w:after="0"/>
        <w:ind w:left="0"/>
        <w:jc w:val="both"/>
      </w:pPr>
      <w:r>
        <w:rPr>
          <w:rFonts w:ascii="Times New Roman"/>
          <w:b w:val="false"/>
          <w:i w:val="false"/>
          <w:color w:val="000000"/>
          <w:sz w:val="28"/>
        </w:rPr>
        <w:t>
      "дополнить Правилами проведения предварительной оценки проектов бюджетов столицы, областей, городов республиканского значения по основным направлениям их расходов согласно приложению к настоящим изменениям и дополнениям, которые вносятся в некоторые указы Президента Республики Казахстан.";</w:t>
      </w:r>
    </w:p>
    <w:bookmarkEnd w:id="1276"/>
    <w:bookmarkStart w:name="z1453" w:id="127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проведения предварительной оценки проектов областных бюджетов, бюджетов городов республиканского значения, столицы по основным направлениям их расходов, утвержденных вышеназванным Указом:</w:t>
      </w:r>
    </w:p>
    <w:bookmarkEnd w:id="1277"/>
    <w:bookmarkStart w:name="z1454" w:id="1278"/>
    <w:p>
      <w:pPr>
        <w:spacing w:after="0"/>
        <w:ind w:left="0"/>
        <w:jc w:val="both"/>
      </w:pPr>
      <w:r>
        <w:rPr>
          <w:rFonts w:ascii="Times New Roman"/>
          <w:b w:val="false"/>
          <w:i w:val="false"/>
          <w:color w:val="000000"/>
          <w:sz w:val="28"/>
        </w:rPr>
        <w:t>
      заголовок изложить в следующей редакции:</w:t>
      </w:r>
    </w:p>
    <w:bookmarkEnd w:id="1278"/>
    <w:bookmarkStart w:name="z1455" w:id="1279"/>
    <w:p>
      <w:pPr>
        <w:spacing w:after="0"/>
        <w:ind w:left="0"/>
        <w:jc w:val="both"/>
      </w:pPr>
      <w:r>
        <w:rPr>
          <w:rFonts w:ascii="Times New Roman"/>
          <w:b w:val="false"/>
          <w:i w:val="false"/>
          <w:color w:val="000000"/>
          <w:sz w:val="28"/>
        </w:rPr>
        <w:t>
      "Правила проведения предварительной оценки проектов бюджетов столицы, областей, городов республиканского значения по основным направлениям их расходов";</w:t>
      </w:r>
    </w:p>
    <w:bookmarkEnd w:id="12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w:t>
      </w:r>
    </w:p>
    <w:bookmarkStart w:name="z1457" w:id="1280"/>
    <w:p>
      <w:pPr>
        <w:spacing w:after="0"/>
        <w:ind w:left="0"/>
        <w:jc w:val="both"/>
      </w:pPr>
      <w:r>
        <w:rPr>
          <w:rFonts w:ascii="Times New Roman"/>
          <w:b w:val="false"/>
          <w:i w:val="false"/>
          <w:color w:val="000000"/>
          <w:sz w:val="28"/>
        </w:rPr>
        <w:t>
      "1. Настоящие Правила проведения предварительной оценки проектов бюджетов столицы, областей, городов республиканского значения по основным направлениям их расходов (далее – Правила) разработаны в соответствии с Бюджетным кодексом Республики Казахстан и Законом Республики Казахстан "О государственном аудите и финансовом контроле" и определяют порядок проведения ревизионной комиссией столицы, областей, городов республиканского значения (далее – ревизионная комиссия) предварительной оценки проекта бюджета столицы, области, города республиканского значения по основным направлениям его расходов (далее – оценка проекта бюджета).</w:t>
      </w:r>
    </w:p>
    <w:bookmarkEnd w:id="1280"/>
    <w:bookmarkStart w:name="z1458" w:id="1281"/>
    <w:p>
      <w:pPr>
        <w:spacing w:after="0"/>
        <w:ind w:left="0"/>
        <w:jc w:val="both"/>
      </w:pPr>
      <w:r>
        <w:rPr>
          <w:rFonts w:ascii="Times New Roman"/>
          <w:b w:val="false"/>
          <w:i w:val="false"/>
          <w:color w:val="000000"/>
          <w:sz w:val="28"/>
        </w:rPr>
        <w:t>
      2. Оценка проекта бюджета предусматривает проведение анализа обоснованности показателей проекта бюджета столицы, областей, городов республиканского значения на плановый период (далее – проект бюджета), наличия и достаточности нормативной правовой и методической базы для разработки проекта бюджета, а также составление и представление результатов оценки проекта бюджета с выработанными ревизионной комиссией рекомендациями (далее – заключение по оценке) в местный исполнительный орган столицы, областей, городов республиканского значения и соответствующий маслихат.";</w:t>
      </w:r>
    </w:p>
    <w:bookmarkEnd w:id="1281"/>
    <w:bookmarkStart w:name="z1459" w:id="128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7</w:t>
      </w:r>
      <w:r>
        <w:rPr>
          <w:rFonts w:ascii="Times New Roman"/>
          <w:b w:val="false"/>
          <w:i w:val="false"/>
          <w:color w:val="000000"/>
          <w:sz w:val="28"/>
        </w:rPr>
        <w:t>:</w:t>
      </w:r>
    </w:p>
    <w:bookmarkEnd w:id="12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изложить в следующей редакции:</w:t>
      </w:r>
    </w:p>
    <w:bookmarkStart w:name="z1461" w:id="1283"/>
    <w:p>
      <w:pPr>
        <w:spacing w:after="0"/>
        <w:ind w:left="0"/>
        <w:jc w:val="both"/>
      </w:pPr>
      <w:r>
        <w:rPr>
          <w:rFonts w:ascii="Times New Roman"/>
          <w:b w:val="false"/>
          <w:i w:val="false"/>
          <w:color w:val="000000"/>
          <w:sz w:val="28"/>
        </w:rPr>
        <w:t>
      "3) прогноз социально-экономического развития столицы, области, города республиканского значения на среднесрочный период;";</w:t>
      </w:r>
    </w:p>
    <w:bookmarkEnd w:id="12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12)</w:t>
      </w:r>
      <w:r>
        <w:rPr>
          <w:rFonts w:ascii="Times New Roman"/>
          <w:b w:val="false"/>
          <w:i w:val="false"/>
          <w:color w:val="000000"/>
          <w:sz w:val="28"/>
        </w:rPr>
        <w:t xml:space="preserve"> изложить в следующей редакции:</w:t>
      </w:r>
    </w:p>
    <w:bookmarkStart w:name="z1463" w:id="1284"/>
    <w:p>
      <w:pPr>
        <w:spacing w:after="0"/>
        <w:ind w:left="0"/>
        <w:jc w:val="both"/>
      </w:pPr>
      <w:r>
        <w:rPr>
          <w:rFonts w:ascii="Times New Roman"/>
          <w:b w:val="false"/>
          <w:i w:val="false"/>
          <w:color w:val="000000"/>
          <w:sz w:val="28"/>
        </w:rPr>
        <w:t>
      "12) заключения местного уполномоченного органа по государственному планированию по результатам рассмотрения проектов планов развития столицы, области, города республиканского значения (изменений и дополнений в планы развития столицы, области, города республиканского значения) и проектов бюджетных программ;";</w:t>
      </w:r>
    </w:p>
    <w:bookmarkEnd w:id="12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9 изложить в следующей редакции:</w:t>
      </w:r>
    </w:p>
    <w:bookmarkStart w:name="z1465" w:id="1285"/>
    <w:p>
      <w:pPr>
        <w:spacing w:after="0"/>
        <w:ind w:left="0"/>
        <w:jc w:val="both"/>
      </w:pPr>
      <w:r>
        <w:rPr>
          <w:rFonts w:ascii="Times New Roman"/>
          <w:b w:val="false"/>
          <w:i w:val="false"/>
          <w:color w:val="000000"/>
          <w:sz w:val="28"/>
        </w:rPr>
        <w:t>
      "1) своевременного представления в местный исполнительный орган столицы, области, города республиканского значения и соответствующий маслихат обоснованного и достоверного заключения по оценке;";</w:t>
      </w:r>
    </w:p>
    <w:bookmarkEnd w:id="12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1467" w:id="1286"/>
    <w:p>
      <w:pPr>
        <w:spacing w:after="0"/>
        <w:ind w:left="0"/>
        <w:jc w:val="both"/>
      </w:pPr>
      <w:r>
        <w:rPr>
          <w:rFonts w:ascii="Times New Roman"/>
          <w:b w:val="false"/>
          <w:i w:val="false"/>
          <w:color w:val="000000"/>
          <w:sz w:val="28"/>
        </w:rPr>
        <w:t>
      "10. Оценка проекта бюджета проводится на предмет соответствия планируемых расходов приоритетам социально-экономического развития столицы, области, города республиканского значения; приоритетным направлениям расходов, в том числе формируемых с учетом объемов финансирования, передаваемых из вышестоящего бюджета в виде трансфертов общего характера; результатам оценки документов Системы государственного планирования; выводам и рекомендациям, данным ревизионными комиссиями к отчету местных исполнительных органов об исполнении бюджетов столицы, областей, городов республиканского значения за отчетный финансовый год.";</w:t>
      </w:r>
    </w:p>
    <w:bookmarkEnd w:id="12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следующей редакции:</w:t>
      </w:r>
    </w:p>
    <w:bookmarkStart w:name="z1469" w:id="1287"/>
    <w:p>
      <w:pPr>
        <w:spacing w:after="0"/>
        <w:ind w:left="0"/>
        <w:jc w:val="both"/>
      </w:pPr>
      <w:r>
        <w:rPr>
          <w:rFonts w:ascii="Times New Roman"/>
          <w:b w:val="false"/>
          <w:i w:val="false"/>
          <w:color w:val="000000"/>
          <w:sz w:val="28"/>
        </w:rPr>
        <w:t>
      "12. Ревизионной комиссией оценивается обеспечение взаимосвязи показателей комплексных планов социально-экономического развития и планов развития столицы, области, города республиканского значения с показателями экономического и бюджетного планирования, соответствия достигнутых результатов положениям посланий Президента Республики Казахстан и документам Системы государственного планирования на основании:</w:t>
      </w:r>
    </w:p>
    <w:bookmarkEnd w:id="1287"/>
    <w:bookmarkStart w:name="z1470" w:id="1288"/>
    <w:p>
      <w:pPr>
        <w:spacing w:after="0"/>
        <w:ind w:left="0"/>
        <w:jc w:val="both"/>
      </w:pPr>
      <w:r>
        <w:rPr>
          <w:rFonts w:ascii="Times New Roman"/>
          <w:b w:val="false"/>
          <w:i w:val="false"/>
          <w:color w:val="000000"/>
          <w:sz w:val="28"/>
        </w:rPr>
        <w:t>
      1) результатов государственного аудита и финансового контроля, проведенных органами государственного аудита и финансового контроля;</w:t>
      </w:r>
    </w:p>
    <w:bookmarkEnd w:id="1288"/>
    <w:bookmarkStart w:name="z1471" w:id="1289"/>
    <w:p>
      <w:pPr>
        <w:spacing w:after="0"/>
        <w:ind w:left="0"/>
        <w:jc w:val="both"/>
      </w:pPr>
      <w:r>
        <w:rPr>
          <w:rFonts w:ascii="Times New Roman"/>
          <w:b w:val="false"/>
          <w:i w:val="false"/>
          <w:color w:val="000000"/>
          <w:sz w:val="28"/>
        </w:rPr>
        <w:t>
      2) отчетов об исполнении местного бюджета, оценки планов развития столицы, области, города республиканского значения, по информации местных уполномоченных органов по государственному планированию и исполнению бюджета.";</w:t>
      </w:r>
    </w:p>
    <w:bookmarkEnd w:id="12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w:t>
      </w:r>
      <w:r>
        <w:rPr>
          <w:rFonts w:ascii="Times New Roman"/>
          <w:b w:val="false"/>
          <w:i w:val="false"/>
          <w:color w:val="000000"/>
          <w:sz w:val="28"/>
        </w:rPr>
        <w:t xml:space="preserve"> изложить в следующей редакции:</w:t>
      </w:r>
    </w:p>
    <w:bookmarkStart w:name="z1473" w:id="1290"/>
    <w:p>
      <w:pPr>
        <w:spacing w:after="0"/>
        <w:ind w:left="0"/>
        <w:jc w:val="both"/>
      </w:pPr>
      <w:r>
        <w:rPr>
          <w:rFonts w:ascii="Times New Roman"/>
          <w:b w:val="false"/>
          <w:i w:val="false"/>
          <w:color w:val="000000"/>
          <w:sz w:val="28"/>
        </w:rPr>
        <w:t>
      "14. Местный уполномоченный орган по государственному планированию в установленный законодательством срок направляет администраторам бюджетных программ проект прогноза социально-экономического развития столицы, области, города республиканского значения с одновременным представлением его в ревизионную комиссию.";</w:t>
      </w:r>
    </w:p>
    <w:bookmarkEnd w:id="12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15 изложить в следующей редакции:</w:t>
      </w:r>
    </w:p>
    <w:bookmarkStart w:name="z1475" w:id="1291"/>
    <w:p>
      <w:pPr>
        <w:spacing w:after="0"/>
        <w:ind w:left="0"/>
        <w:jc w:val="both"/>
      </w:pPr>
      <w:r>
        <w:rPr>
          <w:rFonts w:ascii="Times New Roman"/>
          <w:b w:val="false"/>
          <w:i w:val="false"/>
          <w:color w:val="000000"/>
          <w:sz w:val="28"/>
        </w:rPr>
        <w:t>
      "2) план-график рассмотрения бюджетной комиссией столицы, области, города республиканского значения (далее – бюджетная комиссия) расходов администраторов бюджетных программ на плановый период при направлении его членам бюджетной комиссии;";</w:t>
      </w:r>
    </w:p>
    <w:bookmarkEnd w:id="12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18 изложить в следующей редакции:</w:t>
      </w:r>
    </w:p>
    <w:bookmarkStart w:name="z1477" w:id="1292"/>
    <w:p>
      <w:pPr>
        <w:spacing w:after="0"/>
        <w:ind w:left="0"/>
        <w:jc w:val="both"/>
      </w:pPr>
      <w:r>
        <w:rPr>
          <w:rFonts w:ascii="Times New Roman"/>
          <w:b w:val="false"/>
          <w:i w:val="false"/>
          <w:color w:val="000000"/>
          <w:sz w:val="28"/>
        </w:rPr>
        <w:t>
      "4) поручения Президента Республики Казахстан и (или) Премьер-Министра Республики Казахстан, акима столицы, области, города республиканского значения, направленные на реализацию особо важных и требующих оперативной реализации задач.";</w:t>
      </w:r>
    </w:p>
    <w:bookmarkEnd w:id="1292"/>
    <w:bookmarkStart w:name="z1478" w:id="1293"/>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20</w:t>
      </w:r>
      <w:r>
        <w:rPr>
          <w:rFonts w:ascii="Times New Roman"/>
          <w:b w:val="false"/>
          <w:i w:val="false"/>
          <w:color w:val="000000"/>
          <w:sz w:val="28"/>
        </w:rPr>
        <w:t xml:space="preserve"> изложить в следующей редакции:</w:t>
      </w:r>
    </w:p>
    <w:bookmarkEnd w:id="1293"/>
    <w:bookmarkStart w:name="z1479" w:id="1294"/>
    <w:p>
      <w:pPr>
        <w:spacing w:after="0"/>
        <w:ind w:left="0"/>
        <w:jc w:val="both"/>
      </w:pPr>
      <w:r>
        <w:rPr>
          <w:rFonts w:ascii="Times New Roman"/>
          <w:b w:val="false"/>
          <w:i w:val="false"/>
          <w:color w:val="000000"/>
          <w:sz w:val="28"/>
        </w:rPr>
        <w:t>
      "20. Ревизионная комиссия при проведении оценки проекта бюджета обращает внимание на соответствие расходов проекта бюджета общенациональным приоритетам, приоритетным направлениям расходов местного бюджета, минимальным стандартам, системе региональных стандартов для населенных пунктов, результатам оценки планов развития столицы, области, города республиканского значения, выводам и рекомендациям, данным ревизионной комиссией к отчету местного исполнительного органа об исполнении местного бюджета за отчетный финансовый год.";</w:t>
      </w:r>
    </w:p>
    <w:bookmarkEnd w:id="12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23</w:t>
      </w:r>
      <w:r>
        <w:rPr>
          <w:rFonts w:ascii="Times New Roman"/>
          <w:b w:val="false"/>
          <w:i w:val="false"/>
          <w:color w:val="000000"/>
          <w:sz w:val="28"/>
        </w:rPr>
        <w:t xml:space="preserve"> изложить в следующей редакции:</w:t>
      </w:r>
    </w:p>
    <w:bookmarkStart w:name="z1481" w:id="1295"/>
    <w:p>
      <w:pPr>
        <w:spacing w:after="0"/>
        <w:ind w:left="0"/>
        <w:jc w:val="both"/>
      </w:pPr>
      <w:r>
        <w:rPr>
          <w:rFonts w:ascii="Times New Roman"/>
          <w:b w:val="false"/>
          <w:i w:val="false"/>
          <w:color w:val="000000"/>
          <w:sz w:val="28"/>
        </w:rPr>
        <w:t>
      "23. Результаты предварительной оценки проекта бюджета столицы, области, города республиканского значения представляются в местный исполнительный орган столицы, области, города республиканского значения и соответствующий маслихат в течение десяти календарных дней со дня внесения проекта местного бюджета в ревизионную комиссию.";</w:t>
      </w:r>
    </w:p>
    <w:bookmarkEnd w:id="12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25</w:t>
      </w:r>
      <w:r>
        <w:rPr>
          <w:rFonts w:ascii="Times New Roman"/>
          <w:b w:val="false"/>
          <w:i w:val="false"/>
          <w:color w:val="000000"/>
          <w:sz w:val="28"/>
        </w:rPr>
        <w:t xml:space="preserve"> изложить в следующей редакции:</w:t>
      </w:r>
    </w:p>
    <w:bookmarkStart w:name="z1483" w:id="1296"/>
    <w:p>
      <w:pPr>
        <w:spacing w:after="0"/>
        <w:ind w:left="0"/>
        <w:jc w:val="both"/>
      </w:pPr>
      <w:r>
        <w:rPr>
          <w:rFonts w:ascii="Times New Roman"/>
          <w:b w:val="false"/>
          <w:i w:val="false"/>
          <w:color w:val="000000"/>
          <w:sz w:val="28"/>
        </w:rPr>
        <w:t>
      "25. Местный уполномоченный орган по государственному планированию направляет в ревизионную комиссию информацию о принятых мерах по исполнению рекомендаций, отраженных в заключении по оценке проекта бюджета столицы, области, города республиканского значения, в течение тридцати рабочих дней после утверждения бюджета столицы, области, города республиканского значения.".</w:t>
      </w:r>
    </w:p>
    <w:bookmarkEnd w:id="1296"/>
    <w:bookmarkStart w:name="z1484" w:id="1297"/>
    <w:p>
      <w:pPr>
        <w:spacing w:after="0"/>
        <w:ind w:left="0"/>
        <w:jc w:val="both"/>
      </w:pPr>
      <w:r>
        <w:rPr>
          <w:rFonts w:ascii="Times New Roman"/>
          <w:b w:val="false"/>
          <w:i w:val="false"/>
          <w:color w:val="000000"/>
          <w:sz w:val="28"/>
        </w:rPr>
        <w:t xml:space="preserve">
      95.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4 июля 2025 года № 932 "О некоторых вопросах Совета по управлению Национальным фондом Республики Казахстан":</w:t>
      </w:r>
    </w:p>
    <w:bookmarkEnd w:id="1297"/>
    <w:bookmarkStart w:name="z1485" w:id="129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Совета по управлению Национальным фондом Республики Казахстан (по должности), утвержденном вышеназванным Указом:</w:t>
      </w:r>
    </w:p>
    <w:bookmarkEnd w:id="1298"/>
    <w:bookmarkStart w:name="z1486" w:id="1299"/>
    <w:p>
      <w:pPr>
        <w:spacing w:after="0"/>
        <w:ind w:left="0"/>
        <w:jc w:val="both"/>
      </w:pPr>
      <w:r>
        <w:rPr>
          <w:rFonts w:ascii="Times New Roman"/>
          <w:b w:val="false"/>
          <w:i w:val="false"/>
          <w:color w:val="000000"/>
          <w:sz w:val="28"/>
        </w:rPr>
        <w:t>
      строку "Председатель Сената Парламента Республики Казахстан (по согласованию)" исключить;</w:t>
      </w:r>
    </w:p>
    <w:bookmarkEnd w:id="1299"/>
    <w:bookmarkStart w:name="z1487" w:id="1300"/>
    <w:p>
      <w:pPr>
        <w:spacing w:after="0"/>
        <w:ind w:left="0"/>
        <w:jc w:val="both"/>
      </w:pPr>
      <w:r>
        <w:rPr>
          <w:rFonts w:ascii="Times New Roman"/>
          <w:b w:val="false"/>
          <w:i w:val="false"/>
          <w:color w:val="000000"/>
          <w:sz w:val="28"/>
        </w:rPr>
        <w:t>
      строку "Председатель Мажилиса Парламента Республики Казахстан (по согласованию)" изложить в следующей редакции:</w:t>
      </w:r>
    </w:p>
    <w:bookmarkEnd w:id="1300"/>
    <w:bookmarkStart w:name="z1488" w:id="1301"/>
    <w:p>
      <w:pPr>
        <w:spacing w:after="0"/>
        <w:ind w:left="0"/>
        <w:jc w:val="both"/>
      </w:pPr>
      <w:r>
        <w:rPr>
          <w:rFonts w:ascii="Times New Roman"/>
          <w:b w:val="false"/>
          <w:i w:val="false"/>
          <w:color w:val="000000"/>
          <w:sz w:val="28"/>
        </w:rPr>
        <w:t>
      "Председатель Курултая Республики Казахстан (по согласованию)";</w:t>
      </w:r>
    </w:p>
    <w:bookmarkEnd w:id="1301"/>
    <w:bookmarkStart w:name="z1489" w:id="130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Совете по управлению Национальным фондом Республики Казахстан, утвержденном вышеназванным Указом:</w:t>
      </w:r>
    </w:p>
    <w:bookmarkEnd w:id="1302"/>
    <w:bookmarkStart w:name="z1490" w:id="130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"законодательными актами" заменить словом "законами".</w:t>
      </w:r>
    </w:p>
    <w:bookmarkEnd w:id="1303"/>
    <w:bookmarkStart w:name="z1491" w:id="1304"/>
    <w:p>
      <w:pPr>
        <w:spacing w:after="0"/>
        <w:ind w:left="0"/>
        <w:jc w:val="both"/>
      </w:pPr>
      <w:r>
        <w:rPr>
          <w:rFonts w:ascii="Times New Roman"/>
          <w:b w:val="false"/>
          <w:i w:val="false"/>
          <w:color w:val="000000"/>
          <w:sz w:val="28"/>
        </w:rPr>
        <w:t xml:space="preserve">
      96.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14 июля 2025 года № 944 "О некоторых вопросах Комитета национальной безопасности Республики Казахстан":</w:t>
      </w:r>
    </w:p>
    <w:bookmarkEnd w:id="13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493" w:id="1305"/>
    <w:p>
      <w:pPr>
        <w:spacing w:after="0"/>
        <w:ind w:left="0"/>
        <w:jc w:val="both"/>
      </w:pPr>
      <w:r>
        <w:rPr>
          <w:rFonts w:ascii="Times New Roman"/>
          <w:b w:val="false"/>
          <w:i w:val="false"/>
          <w:color w:val="000000"/>
          <w:sz w:val="28"/>
        </w:rPr>
        <w:t xml:space="preserve">
      В соответствии с подпунктом 3) </w:t>
      </w:r>
      <w:r>
        <w:rPr>
          <w:rFonts w:ascii="Times New Roman"/>
          <w:b w:val="false"/>
          <w:i w:val="false"/>
          <w:color w:val="000000"/>
          <w:sz w:val="28"/>
        </w:rPr>
        <w:t>пункта 2</w:t>
      </w:r>
      <w:r>
        <w:rPr>
          <w:rFonts w:ascii="Times New Roman"/>
          <w:b w:val="false"/>
          <w:i w:val="false"/>
          <w:color w:val="000000"/>
          <w:sz w:val="28"/>
        </w:rPr>
        <w:t xml:space="preserve"> статьи 20 Конституционного закона Республики Казахстан "О Президенте Республики Казахстан" ПОСТАНОВЛЯЮ:";</w:t>
      </w:r>
    </w:p>
    <w:bookmarkEnd w:id="1305"/>
    <w:bookmarkStart w:name="z1494" w:id="130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Службе по противодействию коррупции Комитета национальной безопасности Республики Казахстан, утвержденном вышеназванным Указом:</w:t>
      </w:r>
    </w:p>
    <w:bookmarkEnd w:id="1306"/>
    <w:bookmarkStart w:name="z1495" w:id="130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12</w:t>
      </w:r>
      <w:r>
        <w:rPr>
          <w:rFonts w:ascii="Times New Roman"/>
          <w:b w:val="false"/>
          <w:i w:val="false"/>
          <w:color w:val="000000"/>
          <w:sz w:val="28"/>
        </w:rPr>
        <w:t xml:space="preserve"> слова "законодательными актами" заменить словом "законами".</w:t>
      </w:r>
    </w:p>
    <w:bookmarkEnd w:id="1307"/>
    <w:bookmarkStart w:name="z1496" w:id="1308"/>
    <w:p>
      <w:pPr>
        <w:spacing w:after="0"/>
        <w:ind w:left="0"/>
        <w:jc w:val="both"/>
      </w:pPr>
      <w:r>
        <w:rPr>
          <w:rFonts w:ascii="Times New Roman"/>
          <w:b w:val="false"/>
          <w:i w:val="false"/>
          <w:color w:val="000000"/>
          <w:sz w:val="28"/>
        </w:rPr>
        <w:t xml:space="preserve">
      97.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31 октября 2025 года № 1070 "Об утверждении перечня руководящих должностей правоохранительных органов и органов гражданской защиты Республики Казахстан, подлежащих ротации, и Правил их перемещения":</w:t>
      </w:r>
    </w:p>
    <w:bookmarkEnd w:id="1308"/>
    <w:bookmarkStart w:name="z1497" w:id="130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руководящих должностей правоохранительных органов и органов гражданской защиты Республики Казахстан, подлежащих ротации, утвержденном вышеназванным Указом:</w:t>
      </w:r>
    </w:p>
    <w:bookmarkEnd w:id="1309"/>
    <w:bookmarkStart w:name="z1498" w:id="13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"Генеральная прокуратура Республики Казахстан":</w:t>
      </w:r>
    </w:p>
    <w:bookmarkEnd w:id="1310"/>
    <w:bookmarkStart w:name="z1499" w:id="1311"/>
    <w:p>
      <w:pPr>
        <w:spacing w:after="0"/>
        <w:ind w:left="0"/>
        <w:jc w:val="both"/>
      </w:pPr>
      <w:r>
        <w:rPr>
          <w:rFonts w:ascii="Times New Roman"/>
          <w:b w:val="false"/>
          <w:i w:val="false"/>
          <w:color w:val="000000"/>
          <w:sz w:val="28"/>
        </w:rPr>
        <w:t>
      строки, порядковые номера 17, 18 и 19, изложить в следующей редакции:</w:t>
      </w:r>
    </w:p>
    <w:bookmarkEnd w:id="1311"/>
    <w:bookmarkStart w:name="z1500" w:id="1312"/>
    <w:p>
      <w:pPr>
        <w:spacing w:after="0"/>
        <w:ind w:left="0"/>
        <w:jc w:val="both"/>
      </w:pPr>
      <w:r>
        <w:rPr>
          <w:rFonts w:ascii="Times New Roman"/>
          <w:b w:val="false"/>
          <w:i w:val="false"/>
          <w:color w:val="000000"/>
          <w:sz w:val="28"/>
        </w:rPr>
        <w:t>
      "17. Прокурор области и приравненный к нему прокурор (столицы и городов республиканского значения);</w:t>
      </w:r>
    </w:p>
    <w:bookmarkEnd w:id="1312"/>
    <w:bookmarkStart w:name="z1501" w:id="1313"/>
    <w:p>
      <w:pPr>
        <w:spacing w:after="0"/>
        <w:ind w:left="0"/>
        <w:jc w:val="both"/>
      </w:pPr>
      <w:r>
        <w:rPr>
          <w:rFonts w:ascii="Times New Roman"/>
          <w:b w:val="false"/>
          <w:i w:val="false"/>
          <w:color w:val="000000"/>
          <w:sz w:val="28"/>
        </w:rPr>
        <w:t>
      18. Первый заместитель прокурора области и приравненного к нему прокурора (столицы и городов республиканского значения);</w:t>
      </w:r>
    </w:p>
    <w:bookmarkEnd w:id="1313"/>
    <w:bookmarkStart w:name="z1502" w:id="1314"/>
    <w:p>
      <w:pPr>
        <w:spacing w:after="0"/>
        <w:ind w:left="0"/>
        <w:jc w:val="both"/>
      </w:pPr>
      <w:r>
        <w:rPr>
          <w:rFonts w:ascii="Times New Roman"/>
          <w:b w:val="false"/>
          <w:i w:val="false"/>
          <w:color w:val="000000"/>
          <w:sz w:val="28"/>
        </w:rPr>
        <w:t>
      19. Заместитель прокурора области и приравненного к нему прокурора (столицы и городов республиканского значения);";</w:t>
      </w:r>
    </w:p>
    <w:bookmarkEnd w:id="1314"/>
    <w:bookmarkStart w:name="z1503" w:id="131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"Министерство внутренних дел Республики Казахстан":</w:t>
      </w:r>
    </w:p>
    <w:bookmarkEnd w:id="1315"/>
    <w:bookmarkStart w:name="z1504" w:id="1316"/>
    <w:p>
      <w:pPr>
        <w:spacing w:after="0"/>
        <w:ind w:left="0"/>
        <w:jc w:val="both"/>
      </w:pPr>
      <w:r>
        <w:rPr>
          <w:rFonts w:ascii="Times New Roman"/>
          <w:b w:val="false"/>
          <w:i w:val="false"/>
          <w:color w:val="000000"/>
          <w:sz w:val="28"/>
        </w:rPr>
        <w:t>
      строки, порядковые номера 5, 6, 7, 8, 9 и 10, изложить в следующей редакции:</w:t>
      </w:r>
    </w:p>
    <w:bookmarkEnd w:id="1316"/>
    <w:bookmarkStart w:name="z1505" w:id="1317"/>
    <w:p>
      <w:pPr>
        <w:spacing w:after="0"/>
        <w:ind w:left="0"/>
        <w:jc w:val="both"/>
      </w:pPr>
      <w:r>
        <w:rPr>
          <w:rFonts w:ascii="Times New Roman"/>
          <w:b w:val="false"/>
          <w:i w:val="false"/>
          <w:color w:val="000000"/>
          <w:sz w:val="28"/>
        </w:rPr>
        <w:t>
      "5. Начальник Департамента полиции столицы, области, города республиканского значения, на транспорте;</w:t>
      </w:r>
    </w:p>
    <w:bookmarkEnd w:id="1317"/>
    <w:bookmarkStart w:name="z1506" w:id="1318"/>
    <w:p>
      <w:pPr>
        <w:spacing w:after="0"/>
        <w:ind w:left="0"/>
        <w:jc w:val="both"/>
      </w:pPr>
      <w:r>
        <w:rPr>
          <w:rFonts w:ascii="Times New Roman"/>
          <w:b w:val="false"/>
          <w:i w:val="false"/>
          <w:color w:val="000000"/>
          <w:sz w:val="28"/>
        </w:rPr>
        <w:t>
      6. Первый заместитель начальника Департамента полиции столицы, области, города республиканского значения, на транспорте;</w:t>
      </w:r>
    </w:p>
    <w:bookmarkEnd w:id="1318"/>
    <w:bookmarkStart w:name="z1507" w:id="1319"/>
    <w:p>
      <w:pPr>
        <w:spacing w:after="0"/>
        <w:ind w:left="0"/>
        <w:jc w:val="both"/>
      </w:pPr>
      <w:r>
        <w:rPr>
          <w:rFonts w:ascii="Times New Roman"/>
          <w:b w:val="false"/>
          <w:i w:val="false"/>
          <w:color w:val="000000"/>
          <w:sz w:val="28"/>
        </w:rPr>
        <w:t>
      7. Заместитель начальника Департамента полиции столицы, области, города республиканского значения, на транспорте;</w:t>
      </w:r>
    </w:p>
    <w:bookmarkEnd w:id="1319"/>
    <w:bookmarkStart w:name="z1508" w:id="1320"/>
    <w:p>
      <w:pPr>
        <w:spacing w:after="0"/>
        <w:ind w:left="0"/>
        <w:jc w:val="both"/>
      </w:pPr>
      <w:r>
        <w:rPr>
          <w:rFonts w:ascii="Times New Roman"/>
          <w:b w:val="false"/>
          <w:i w:val="false"/>
          <w:color w:val="000000"/>
          <w:sz w:val="28"/>
        </w:rPr>
        <w:t>
      8. Начальник городского, районного, линейного управления (отдела) полиции Департамента полиции столицы, области, города республиканского значения, на транспорте;</w:t>
      </w:r>
    </w:p>
    <w:bookmarkEnd w:id="1320"/>
    <w:bookmarkStart w:name="z1509" w:id="1321"/>
    <w:p>
      <w:pPr>
        <w:spacing w:after="0"/>
        <w:ind w:left="0"/>
        <w:jc w:val="both"/>
      </w:pPr>
      <w:r>
        <w:rPr>
          <w:rFonts w:ascii="Times New Roman"/>
          <w:b w:val="false"/>
          <w:i w:val="false"/>
          <w:color w:val="000000"/>
          <w:sz w:val="28"/>
        </w:rPr>
        <w:t>
      9. Начальник Департамента уголовно-исполнительной системы столицы, области и города республиканского значения;</w:t>
      </w:r>
    </w:p>
    <w:bookmarkEnd w:id="1321"/>
    <w:bookmarkStart w:name="z1510" w:id="1322"/>
    <w:p>
      <w:pPr>
        <w:spacing w:after="0"/>
        <w:ind w:left="0"/>
        <w:jc w:val="both"/>
      </w:pPr>
      <w:r>
        <w:rPr>
          <w:rFonts w:ascii="Times New Roman"/>
          <w:b w:val="false"/>
          <w:i w:val="false"/>
          <w:color w:val="000000"/>
          <w:sz w:val="28"/>
        </w:rPr>
        <w:t>
      10. Заместитель начальника Департамента уголовно-исполнительной системы столицы, области и города республиканского значения";</w:t>
      </w:r>
    </w:p>
    <w:bookmarkEnd w:id="1322"/>
    <w:bookmarkStart w:name="z1511" w:id="13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"Министерство по чрезвычайным ситуациям Республики Казахстан":</w:t>
      </w:r>
    </w:p>
    <w:bookmarkEnd w:id="1323"/>
    <w:bookmarkStart w:name="z1512" w:id="1324"/>
    <w:p>
      <w:pPr>
        <w:spacing w:after="0"/>
        <w:ind w:left="0"/>
        <w:jc w:val="both"/>
      </w:pPr>
      <w:r>
        <w:rPr>
          <w:rFonts w:ascii="Times New Roman"/>
          <w:b w:val="false"/>
          <w:i w:val="false"/>
          <w:color w:val="000000"/>
          <w:sz w:val="28"/>
        </w:rPr>
        <w:t>
      строки, порядковые номера 5, 6 и 7, изложить в следующей редакции:</w:t>
      </w:r>
    </w:p>
    <w:bookmarkEnd w:id="1324"/>
    <w:bookmarkStart w:name="z1513" w:id="1325"/>
    <w:p>
      <w:pPr>
        <w:spacing w:after="0"/>
        <w:ind w:left="0"/>
        <w:jc w:val="both"/>
      </w:pPr>
      <w:r>
        <w:rPr>
          <w:rFonts w:ascii="Times New Roman"/>
          <w:b w:val="false"/>
          <w:i w:val="false"/>
          <w:color w:val="000000"/>
          <w:sz w:val="28"/>
        </w:rPr>
        <w:t>
      "5. Первый заместитель начальника Департамента по чрезвычайным ситуациям столицы, области и города республиканского значения;</w:t>
      </w:r>
    </w:p>
    <w:bookmarkEnd w:id="1325"/>
    <w:bookmarkStart w:name="z1514" w:id="1326"/>
    <w:p>
      <w:pPr>
        <w:spacing w:after="0"/>
        <w:ind w:left="0"/>
        <w:jc w:val="both"/>
      </w:pPr>
      <w:r>
        <w:rPr>
          <w:rFonts w:ascii="Times New Roman"/>
          <w:b w:val="false"/>
          <w:i w:val="false"/>
          <w:color w:val="000000"/>
          <w:sz w:val="28"/>
        </w:rPr>
        <w:t>
      6. Заместитель начальника Департамента по чрезвычайным ситуациям столицы, области и города республиканского значения;</w:t>
      </w:r>
    </w:p>
    <w:bookmarkEnd w:id="1326"/>
    <w:bookmarkStart w:name="z1515" w:id="1327"/>
    <w:p>
      <w:pPr>
        <w:spacing w:after="0"/>
        <w:ind w:left="0"/>
        <w:jc w:val="both"/>
      </w:pPr>
      <w:r>
        <w:rPr>
          <w:rFonts w:ascii="Times New Roman"/>
          <w:b w:val="false"/>
          <w:i w:val="false"/>
          <w:color w:val="000000"/>
          <w:sz w:val="28"/>
        </w:rPr>
        <w:t>
      7. Начальник городского, районного (районного в городе) управления по чрезвычайным ситуациям Департамента по чрезвычайным ситуациям столицы, области и города республиканского значения.".</w:t>
      </w:r>
    </w:p>
    <w:bookmarkEnd w:id="1327"/>
    <w:bookmarkStart w:name="z1516" w:id="1328"/>
    <w:p>
      <w:pPr>
        <w:spacing w:after="0"/>
        <w:ind w:left="0"/>
        <w:jc w:val="both"/>
      </w:pPr>
      <w:r>
        <w:rPr>
          <w:rFonts w:ascii="Times New Roman"/>
          <w:b w:val="false"/>
          <w:i w:val="false"/>
          <w:color w:val="000000"/>
          <w:sz w:val="28"/>
        </w:rPr>
        <w:t xml:space="preserve">
      98.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5 ноября 2025 года № 1081 "Об утверждении основных принципов, ценностей и направлений внутренней политики Республики Казахстан":</w:t>
      </w:r>
    </w:p>
    <w:bookmarkEnd w:id="13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основные принципы</w:t>
      </w:r>
      <w:r>
        <w:rPr>
          <w:rFonts w:ascii="Times New Roman"/>
          <w:b w:val="false"/>
          <w:i w:val="false"/>
          <w:color w:val="000000"/>
          <w:sz w:val="28"/>
        </w:rPr>
        <w:t xml:space="preserve">, ценности и направления внутренней политики Республики Казахстан, утвержденные вышеназванным Указом,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изменениям и дополнениям, которые вносятся в некоторые акты Президента Республики Казахстан.</w:t>
      </w:r>
    </w:p>
    <w:bookmarkStart w:name="z1518" w:id="1329"/>
    <w:p>
      <w:pPr>
        <w:spacing w:after="0"/>
        <w:ind w:left="0"/>
        <w:jc w:val="both"/>
      </w:pPr>
      <w:r>
        <w:rPr>
          <w:rFonts w:ascii="Times New Roman"/>
          <w:b w:val="false"/>
          <w:i w:val="false"/>
          <w:color w:val="000000"/>
          <w:sz w:val="28"/>
        </w:rPr>
        <w:t xml:space="preserve">
      99.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17 декабря 2025 года № 1125 "О совершенствовании системы государственного управления в сфере защиты прав инвесторов и возврата активов":</w:t>
      </w:r>
    </w:p>
    <w:bookmarkEnd w:id="1329"/>
    <w:bookmarkStart w:name="z1519" w:id="13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Комитете по защите прав инвесторов Генеральной прокуратуры Республики Казахстан, утвержденном вышеназванным Указом:</w:t>
      </w:r>
    </w:p>
    <w:bookmarkEnd w:id="1330"/>
    <w:bookmarkStart w:name="z1520" w:id="133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12</w:t>
      </w:r>
      <w:r>
        <w:rPr>
          <w:rFonts w:ascii="Times New Roman"/>
          <w:b w:val="false"/>
          <w:i w:val="false"/>
          <w:color w:val="000000"/>
          <w:sz w:val="28"/>
        </w:rPr>
        <w:t xml:space="preserve"> слова "законодательными актами" заменить словом "законами";</w:t>
      </w:r>
    </w:p>
    <w:bookmarkEnd w:id="1331"/>
    <w:bookmarkStart w:name="z1521" w:id="133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14</w:t>
      </w:r>
      <w:r>
        <w:rPr>
          <w:rFonts w:ascii="Times New Roman"/>
          <w:b w:val="false"/>
          <w:i w:val="false"/>
          <w:color w:val="000000"/>
          <w:sz w:val="28"/>
        </w:rPr>
        <w:t>:</w:t>
      </w:r>
    </w:p>
    <w:bookmarkEnd w:id="1332"/>
    <w:bookmarkStart w:name="z1522" w:id="1333"/>
    <w:p>
      <w:pPr>
        <w:spacing w:after="0"/>
        <w:ind w:left="0"/>
        <w:jc w:val="both"/>
      </w:pPr>
      <w:r>
        <w:rPr>
          <w:rFonts w:ascii="Times New Roman"/>
          <w:b w:val="false"/>
          <w:i w:val="false"/>
          <w:color w:val="000000"/>
          <w:sz w:val="28"/>
        </w:rPr>
        <w:t xml:space="preserve">
      абзац второй </w:t>
      </w:r>
      <w:r>
        <w:rPr>
          <w:rFonts w:ascii="Times New Roman"/>
          <w:b w:val="false"/>
          <w:i w:val="false"/>
          <w:color w:val="000000"/>
          <w:sz w:val="28"/>
        </w:rPr>
        <w:t>подпункта 1)</w:t>
      </w:r>
      <w:r>
        <w:rPr>
          <w:rFonts w:ascii="Times New Roman"/>
          <w:b w:val="false"/>
          <w:i w:val="false"/>
          <w:color w:val="000000"/>
          <w:sz w:val="28"/>
        </w:rPr>
        <w:t xml:space="preserve"> изложить в следующей редакции:</w:t>
      </w:r>
    </w:p>
    <w:bookmarkEnd w:id="1333"/>
    <w:bookmarkStart w:name="z1523" w:id="1334"/>
    <w:p>
      <w:pPr>
        <w:spacing w:after="0"/>
        <w:ind w:left="0"/>
        <w:jc w:val="both"/>
      </w:pPr>
      <w:r>
        <w:rPr>
          <w:rFonts w:ascii="Times New Roman"/>
          <w:b w:val="false"/>
          <w:i w:val="false"/>
          <w:color w:val="000000"/>
          <w:sz w:val="28"/>
        </w:rPr>
        <w:t>
      "организовывать и координировать деятельность инвестиционных прокуроров в столице, областях, городах республиканского значения в пределах возложенных функций и задач;";</w:t>
      </w:r>
    </w:p>
    <w:bookmarkEnd w:id="1334"/>
    <w:bookmarkStart w:name="z1524" w:id="1335"/>
    <w:p>
      <w:pPr>
        <w:spacing w:after="0"/>
        <w:ind w:left="0"/>
        <w:jc w:val="both"/>
      </w:pPr>
      <w:r>
        <w:rPr>
          <w:rFonts w:ascii="Times New Roman"/>
          <w:b w:val="false"/>
          <w:i w:val="false"/>
          <w:color w:val="000000"/>
          <w:sz w:val="28"/>
        </w:rPr>
        <w:t xml:space="preserve">
      абзац десятый </w:t>
      </w:r>
      <w:r>
        <w:rPr>
          <w:rFonts w:ascii="Times New Roman"/>
          <w:b w:val="false"/>
          <w:i w:val="false"/>
          <w:color w:val="000000"/>
          <w:sz w:val="28"/>
        </w:rPr>
        <w:t>подпункта 2)</w:t>
      </w:r>
      <w:r>
        <w:rPr>
          <w:rFonts w:ascii="Times New Roman"/>
          <w:b w:val="false"/>
          <w:i w:val="false"/>
          <w:color w:val="000000"/>
          <w:sz w:val="28"/>
        </w:rPr>
        <w:t xml:space="preserve"> изложить в следующей редакции:</w:t>
      </w:r>
    </w:p>
    <w:bookmarkEnd w:id="1335"/>
    <w:bookmarkStart w:name="z1525" w:id="1336"/>
    <w:p>
      <w:pPr>
        <w:spacing w:after="0"/>
        <w:ind w:left="0"/>
        <w:jc w:val="both"/>
      </w:pPr>
      <w:r>
        <w:rPr>
          <w:rFonts w:ascii="Times New Roman"/>
          <w:b w:val="false"/>
          <w:i w:val="false"/>
          <w:color w:val="000000"/>
          <w:sz w:val="28"/>
        </w:rPr>
        <w:t>
      "обеспечивать соблюдение этических норм поведения сотрудниками Комитета и инвестиционными прокурорами в столице, областях, городах республиканского значения;";</w:t>
      </w:r>
    </w:p>
    <w:bookmarkEnd w:id="13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пункта 15 изложить в следующей редакции:</w:t>
      </w:r>
    </w:p>
    <w:bookmarkStart w:name="z1527" w:id="1337"/>
    <w:p>
      <w:pPr>
        <w:spacing w:after="0"/>
        <w:ind w:left="0"/>
        <w:jc w:val="both"/>
      </w:pPr>
      <w:r>
        <w:rPr>
          <w:rFonts w:ascii="Times New Roman"/>
          <w:b w:val="false"/>
          <w:i w:val="false"/>
          <w:color w:val="000000"/>
          <w:sz w:val="28"/>
        </w:rPr>
        <w:t>
      "7) организация деятельности инвестиционных прокуроров в столице, областях, городах республиканского значения;".</w:t>
      </w:r>
    </w:p>
    <w:bookmarkEnd w:id="1337"/>
    <w:bookmarkStart w:name="z1528" w:id="1338"/>
    <w:p>
      <w:pPr>
        <w:spacing w:after="0"/>
        <w:ind w:left="0"/>
        <w:jc w:val="both"/>
      </w:pPr>
      <w:r>
        <w:rPr>
          <w:rFonts w:ascii="Times New Roman"/>
          <w:b w:val="false"/>
          <w:i w:val="false"/>
          <w:color w:val="000000"/>
          <w:sz w:val="28"/>
        </w:rPr>
        <w:t xml:space="preserve">
      100.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30 апреля 2026 года № 1251 "О внесении изменений и дополнений в некоторые указы Президента Республики Казахстан":</w:t>
      </w:r>
    </w:p>
    <w:bookmarkEnd w:id="13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 изменениях и дополнениях</w:t>
      </w:r>
      <w:r>
        <w:rPr>
          <w:rFonts w:ascii="Times New Roman"/>
          <w:b w:val="false"/>
          <w:i w:val="false"/>
          <w:color w:val="000000"/>
          <w:sz w:val="28"/>
        </w:rPr>
        <w:t>, которые вносятся в некоторые указы Президента Республики Казахстан, утвержденных вышеназванным Указом:</w:t>
      </w:r>
    </w:p>
    <w:bookmarkStart w:name="z1530" w:id="1339"/>
    <w:p>
      <w:pPr>
        <w:spacing w:after="0"/>
        <w:ind w:left="0"/>
        <w:jc w:val="both"/>
      </w:pPr>
      <w:r>
        <w:rPr>
          <w:rFonts w:ascii="Times New Roman"/>
          <w:b w:val="false"/>
          <w:i w:val="false"/>
          <w:color w:val="000000"/>
          <w:sz w:val="28"/>
        </w:rPr>
        <w:t xml:space="preserve">
      абзац сорок четвертый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1339"/>
    <w:bookmarkStart w:name="z1531" w:id="1340"/>
    <w:p>
      <w:pPr>
        <w:spacing w:after="0"/>
        <w:ind w:left="0"/>
        <w:jc w:val="both"/>
      </w:pPr>
      <w:r>
        <w:rPr>
          <w:rFonts w:ascii="Times New Roman"/>
          <w:b w:val="false"/>
          <w:i w:val="false"/>
          <w:color w:val="000000"/>
          <w:sz w:val="28"/>
        </w:rPr>
        <w:t>
      "26-1) выпуска, обращения и погашения цифровых теңге;".</w:t>
      </w:r>
    </w:p>
    <w:bookmarkEnd w:id="1340"/>
    <w:bookmarkStart w:name="z1532" w:id="1341"/>
    <w:p>
      <w:pPr>
        <w:spacing w:after="0"/>
        <w:ind w:left="0"/>
        <w:jc w:val="both"/>
      </w:pPr>
      <w:r>
        <w:rPr>
          <w:rFonts w:ascii="Times New Roman"/>
          <w:b w:val="false"/>
          <w:i w:val="false"/>
          <w:color w:val="000000"/>
          <w:sz w:val="28"/>
        </w:rPr>
        <w:t xml:space="preserve">
      101.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 мая 2026 года № 1258 "О внесении изменений и дополнений в некоторые указы Президента Республики Казахстан":</w:t>
      </w:r>
    </w:p>
    <w:bookmarkEnd w:id="1341"/>
    <w:bookmarkStart w:name="z1533" w:id="134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изменениях и дополнениях</w:t>
      </w:r>
      <w:r>
        <w:rPr>
          <w:rFonts w:ascii="Times New Roman"/>
          <w:b w:val="false"/>
          <w:i w:val="false"/>
          <w:color w:val="000000"/>
          <w:sz w:val="28"/>
        </w:rPr>
        <w:t>, которые вносятся в некоторые указы Президента Республики Казахстан, утвержденных вышеназванным Указом:</w:t>
      </w:r>
    </w:p>
    <w:bookmarkEnd w:id="1342"/>
    <w:bookmarkStart w:name="z1534" w:id="1343"/>
    <w:p>
      <w:pPr>
        <w:spacing w:after="0"/>
        <w:ind w:left="0"/>
        <w:jc w:val="both"/>
      </w:pPr>
      <w:r>
        <w:rPr>
          <w:rFonts w:ascii="Times New Roman"/>
          <w:b w:val="false"/>
          <w:i w:val="false"/>
          <w:color w:val="000000"/>
          <w:sz w:val="28"/>
        </w:rPr>
        <w:t xml:space="preserve">
      абзац одиннадцатый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1343"/>
    <w:bookmarkStart w:name="z1535" w:id="1344"/>
    <w:p>
      <w:pPr>
        <w:spacing w:after="0"/>
        <w:ind w:left="0"/>
        <w:jc w:val="both"/>
      </w:pPr>
      <w:r>
        <w:rPr>
          <w:rFonts w:ascii="Times New Roman"/>
          <w:b w:val="false"/>
          <w:i w:val="false"/>
          <w:color w:val="000000"/>
          <w:sz w:val="28"/>
        </w:rPr>
        <w:t>
      "получать безвозмездно и с соблюдением установленных законами требований к разглашению сведений, составляющих коммерческую, банковскую и иную охраняемую законом тайну, от государственных органов и организаций информацию, необходимую для выполнения задач, возложенных на органы национальной безопасности, включая цифровые ресурсы, которые предоставляются из цифровых систем государственных органов и организаций, в порядке, установленном совместными нормативными правовыми актами с указанными государственными органами, а с организациями – соглашениями;".</w:t>
      </w:r>
    </w:p>
    <w:bookmarkEnd w:id="1344"/>
    <w:bookmarkStart w:name="z1536" w:id="1345"/>
    <w:p>
      <w:pPr>
        <w:spacing w:after="0"/>
        <w:ind w:left="0"/>
        <w:jc w:val="both"/>
      </w:pPr>
      <w:r>
        <w:rPr>
          <w:rFonts w:ascii="Times New Roman"/>
          <w:b w:val="false"/>
          <w:i w:val="false"/>
          <w:color w:val="000000"/>
          <w:sz w:val="28"/>
        </w:rPr>
        <w:t xml:space="preserve">
      102. В </w:t>
      </w:r>
      <w:r>
        <w:rPr>
          <w:rFonts w:ascii="Times New Roman"/>
          <w:b w:val="false"/>
          <w:i w:val="false"/>
          <w:color w:val="000000"/>
          <w:sz w:val="28"/>
        </w:rPr>
        <w:t>распоряжении</w:t>
      </w:r>
      <w:r>
        <w:rPr>
          <w:rFonts w:ascii="Times New Roman"/>
          <w:b w:val="false"/>
          <w:i w:val="false"/>
          <w:color w:val="000000"/>
          <w:sz w:val="28"/>
        </w:rPr>
        <w:t xml:space="preserve"> Президента Республики Казахстан от 16 января 1996 года № 2775 "О порядке обслуживания депутатов Парламента Республики Казахстан автомобильным транспортом":</w:t>
      </w:r>
    </w:p>
    <w:bookmarkEnd w:id="1345"/>
    <w:bookmarkStart w:name="z1537" w:id="1346"/>
    <w:p>
      <w:pPr>
        <w:spacing w:after="0"/>
        <w:ind w:left="0"/>
        <w:jc w:val="both"/>
      </w:pPr>
      <w:r>
        <w:rPr>
          <w:rFonts w:ascii="Times New Roman"/>
          <w:b w:val="false"/>
          <w:i w:val="false"/>
          <w:color w:val="000000"/>
          <w:sz w:val="28"/>
        </w:rPr>
        <w:t>
      заголовок изложить в следующей редакции:</w:t>
      </w:r>
    </w:p>
    <w:bookmarkEnd w:id="1346"/>
    <w:bookmarkStart w:name="z1538" w:id="1347"/>
    <w:p>
      <w:pPr>
        <w:spacing w:after="0"/>
        <w:ind w:left="0"/>
        <w:jc w:val="both"/>
      </w:pPr>
      <w:r>
        <w:rPr>
          <w:rFonts w:ascii="Times New Roman"/>
          <w:b w:val="false"/>
          <w:i w:val="false"/>
          <w:color w:val="000000"/>
          <w:sz w:val="28"/>
        </w:rPr>
        <w:t>
      "О порядке обслуживания депутатов Курултая Республики Казахстан автомобильным транспортом";</w:t>
      </w:r>
    </w:p>
    <w:bookmarkEnd w:id="13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540" w:id="1348"/>
    <w:p>
      <w:pPr>
        <w:spacing w:after="0"/>
        <w:ind w:left="0"/>
        <w:jc w:val="both"/>
      </w:pPr>
      <w:r>
        <w:rPr>
          <w:rFonts w:ascii="Times New Roman"/>
          <w:b w:val="false"/>
          <w:i w:val="false"/>
          <w:color w:val="000000"/>
          <w:sz w:val="28"/>
        </w:rPr>
        <w:t>
      "В соответствии с пунктом 6 статьи 51 Конституционного закона Республики Казахстан "О Курултае Республики Казахстан и статусе его депутатов" утвердить Положение о порядке обслуживания депутатов Курултая Республики Казахстан автомобильным транспортом (прилагается).";</w:t>
      </w:r>
    </w:p>
    <w:bookmarkEnd w:id="13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Положение</w:t>
      </w:r>
      <w:r>
        <w:rPr>
          <w:rFonts w:ascii="Times New Roman"/>
          <w:b w:val="false"/>
          <w:i w:val="false"/>
          <w:color w:val="000000"/>
          <w:sz w:val="28"/>
        </w:rPr>
        <w:t xml:space="preserve"> о порядке обслуживания депутатов Парламента Республики Казахстан автомобильным транспортом, утвержденное вышеназванным распоряжением, изложить в новой редакции согласно приложению 3 к настоящим изменениям и дополнениям, которые вносятся в некоторые акты Президента Республики Казахстан.</w:t>
      </w:r>
    </w:p>
    <w:bookmarkStart w:name="z1542" w:id="1349"/>
    <w:p>
      <w:pPr>
        <w:spacing w:after="0"/>
        <w:ind w:left="0"/>
        <w:jc w:val="both"/>
      </w:pPr>
      <w:r>
        <w:rPr>
          <w:rFonts w:ascii="Times New Roman"/>
          <w:b w:val="false"/>
          <w:i w:val="false"/>
          <w:color w:val="000000"/>
          <w:sz w:val="28"/>
        </w:rPr>
        <w:t xml:space="preserve">
      103. В </w:t>
      </w:r>
      <w:r>
        <w:rPr>
          <w:rFonts w:ascii="Times New Roman"/>
          <w:b w:val="false"/>
          <w:i w:val="false"/>
          <w:color w:val="000000"/>
          <w:sz w:val="28"/>
        </w:rPr>
        <w:t>распоряжении</w:t>
      </w:r>
      <w:r>
        <w:rPr>
          <w:rFonts w:ascii="Times New Roman"/>
          <w:b w:val="false"/>
          <w:i w:val="false"/>
          <w:color w:val="000000"/>
          <w:sz w:val="28"/>
        </w:rPr>
        <w:t xml:space="preserve"> Президента Республики Казахстан от 8 ноября 1999 года № 90 "Об утверждении Инструкции о порядке представления к награждению государственными наградами Республики Казахстан и их вручения, Образцов документов к государственным наградам Республики Казахстан и Описания знаков государственных наград Республики Казахстан":</w:t>
      </w:r>
    </w:p>
    <w:bookmarkEnd w:id="1349"/>
    <w:bookmarkStart w:name="z1543" w:id="135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Инструкции</w:t>
      </w:r>
      <w:r>
        <w:rPr>
          <w:rFonts w:ascii="Times New Roman"/>
          <w:b w:val="false"/>
          <w:i w:val="false"/>
          <w:color w:val="000000"/>
          <w:sz w:val="28"/>
        </w:rPr>
        <w:t xml:space="preserve"> о порядке представления к награждению государственными наградами Республики Казахстан и их вручения, утвержденной вышеназванным распоряжением:</w:t>
      </w:r>
    </w:p>
    <w:bookmarkEnd w:id="1350"/>
    <w:bookmarkStart w:name="z1544" w:id="1351"/>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w:t>
      </w:r>
    </w:p>
    <w:bookmarkEnd w:id="1351"/>
    <w:bookmarkStart w:name="z1545" w:id="1352"/>
    <w:p>
      <w:pPr>
        <w:spacing w:after="0"/>
        <w:ind w:left="0"/>
        <w:jc w:val="both"/>
      </w:pPr>
      <w:r>
        <w:rPr>
          <w:rFonts w:ascii="Times New Roman"/>
          <w:b w:val="false"/>
          <w:i w:val="false"/>
          <w:color w:val="000000"/>
          <w:sz w:val="28"/>
        </w:rPr>
        <w:t>
      "Представления к награждению иными государственными наградами вносятся Президенту Республики Казахстан Курултаем, Правительством Республики Казахстан, министерствами, агентствами, иными центральными и местными исполнительными органами, творческими союзами и другими организациями.";</w:t>
      </w:r>
    </w:p>
    <w:bookmarkEnd w:id="1352"/>
    <w:bookmarkStart w:name="z1546" w:id="1353"/>
    <w:p>
      <w:pPr>
        <w:spacing w:after="0"/>
        <w:ind w:left="0"/>
        <w:jc w:val="both"/>
      </w:pPr>
      <w:r>
        <w:rPr>
          <w:rFonts w:ascii="Times New Roman"/>
          <w:b w:val="false"/>
          <w:i w:val="false"/>
          <w:color w:val="000000"/>
          <w:sz w:val="28"/>
        </w:rPr>
        <w:t xml:space="preserve">
      часть восьмую </w:t>
      </w:r>
      <w:r>
        <w:rPr>
          <w:rFonts w:ascii="Times New Roman"/>
          <w:b w:val="false"/>
          <w:i w:val="false"/>
          <w:color w:val="000000"/>
          <w:sz w:val="28"/>
        </w:rPr>
        <w:t>пункта 4</w:t>
      </w:r>
      <w:r>
        <w:rPr>
          <w:rFonts w:ascii="Times New Roman"/>
          <w:b w:val="false"/>
          <w:i w:val="false"/>
          <w:color w:val="000000"/>
          <w:sz w:val="28"/>
        </w:rPr>
        <w:t xml:space="preserve"> изложить в следующей редакции:</w:t>
      </w:r>
    </w:p>
    <w:bookmarkEnd w:id="1353"/>
    <w:bookmarkStart w:name="z1547" w:id="1354"/>
    <w:p>
      <w:pPr>
        <w:spacing w:after="0"/>
        <w:ind w:left="0"/>
        <w:jc w:val="both"/>
      </w:pPr>
      <w:r>
        <w:rPr>
          <w:rFonts w:ascii="Times New Roman"/>
          <w:b w:val="false"/>
          <w:i w:val="false"/>
          <w:color w:val="000000"/>
          <w:sz w:val="28"/>
        </w:rPr>
        <w:t>
      "Наградной лист (форма № 2) заполняется на основании личных документов матери и детей, а на детей, пропавших без вести или погибших при обстоятельствах, указанных в статье 28 Закона Республики Казахстан "О государственных наградах Республики Казахстан", представляются справки или другие подтверждающие документы соответствующих органов. В случае, если ребенок многодетной матери является гражданином иностранного государства, к наградному листу прикладывается его цветная фотография размером 3x4, сделанная на момент сбора документов, а при достижении им 18 лет также прилагается полная цветная копия документа, удостоверяющего личность иностранного гражданина.";</w:t>
      </w:r>
    </w:p>
    <w:bookmarkEnd w:id="1354"/>
    <w:bookmarkStart w:name="z1548" w:id="135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w:t>
      </w:r>
    </w:p>
    <w:bookmarkEnd w:id="1355"/>
    <w:bookmarkStart w:name="z1549" w:id="1356"/>
    <w:p>
      <w:pPr>
        <w:spacing w:after="0"/>
        <w:ind w:left="0"/>
        <w:jc w:val="both"/>
      </w:pPr>
      <w:r>
        <w:rPr>
          <w:rFonts w:ascii="Times New Roman"/>
          <w:b w:val="false"/>
          <w:i w:val="false"/>
          <w:color w:val="000000"/>
          <w:sz w:val="28"/>
        </w:rPr>
        <w:t>
      абзац третий изложить в следующей редакции:</w:t>
      </w:r>
    </w:p>
    <w:bookmarkEnd w:id="1356"/>
    <w:bookmarkStart w:name="z1550" w:id="1357"/>
    <w:p>
      <w:pPr>
        <w:spacing w:after="0"/>
        <w:ind w:left="0"/>
        <w:jc w:val="both"/>
      </w:pPr>
      <w:r>
        <w:rPr>
          <w:rFonts w:ascii="Times New Roman"/>
          <w:b w:val="false"/>
          <w:i w:val="false"/>
          <w:color w:val="000000"/>
          <w:sz w:val="28"/>
        </w:rPr>
        <w:t>
      "на председателей ревизионных комиссий столицы, областей и городов республиканского значения – Председателем Высшей аудиторской палаты Республики Казахстан;";</w:t>
      </w:r>
    </w:p>
    <w:bookmarkEnd w:id="1357"/>
    <w:bookmarkStart w:name="z1551" w:id="1358"/>
    <w:p>
      <w:pPr>
        <w:spacing w:after="0"/>
        <w:ind w:left="0"/>
        <w:jc w:val="both"/>
      </w:pPr>
      <w:r>
        <w:rPr>
          <w:rFonts w:ascii="Times New Roman"/>
          <w:b w:val="false"/>
          <w:i w:val="false"/>
          <w:color w:val="000000"/>
          <w:sz w:val="28"/>
        </w:rPr>
        <w:t>
      абзац пятый изложить в следующей редакции:</w:t>
      </w:r>
    </w:p>
    <w:bookmarkEnd w:id="1358"/>
    <w:bookmarkStart w:name="z1552" w:id="1359"/>
    <w:p>
      <w:pPr>
        <w:spacing w:after="0"/>
        <w:ind w:left="0"/>
        <w:jc w:val="both"/>
      </w:pPr>
      <w:r>
        <w:rPr>
          <w:rFonts w:ascii="Times New Roman"/>
          <w:b w:val="false"/>
          <w:i w:val="false"/>
          <w:color w:val="000000"/>
          <w:sz w:val="28"/>
        </w:rPr>
        <w:t>
      "на первых руководителей центральных государственных органов, органов, непосредственно подчиненных и подотчетных Президенту Республики Казахстан, акимов и председателей маслихатов столицы, областей, городов республиканского значения – Курултаем и Правительством Республики Казахстан.";</w:t>
      </w:r>
    </w:p>
    <w:bookmarkEnd w:id="13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1554" w:id="1360"/>
    <w:p>
      <w:pPr>
        <w:spacing w:after="0"/>
        <w:ind w:left="0"/>
        <w:jc w:val="both"/>
      </w:pPr>
      <w:r>
        <w:rPr>
          <w:rFonts w:ascii="Times New Roman"/>
          <w:b w:val="false"/>
          <w:i w:val="false"/>
          <w:color w:val="000000"/>
          <w:sz w:val="28"/>
        </w:rPr>
        <w:t>
      "8. Предложения о награждении граждан Республики Казахстан, проживающих за пределами Республики Казахстан, а также иностранных граждан и лиц без гражданства представляются Министерством иностранных дел Республики Казахстан, центральными государственными и местными исполнительными органами по согласованию с Министерством иностранных дел Республики Казахстан.";</w:t>
      </w:r>
    </w:p>
    <w:bookmarkEnd w:id="1360"/>
    <w:bookmarkStart w:name="z1555" w:id="1361"/>
    <w:p>
      <w:pPr>
        <w:spacing w:after="0"/>
        <w:ind w:left="0"/>
        <w:jc w:val="both"/>
      </w:pPr>
      <w:r>
        <w:rPr>
          <w:rFonts w:ascii="Times New Roman"/>
          <w:b w:val="false"/>
          <w:i w:val="false"/>
          <w:color w:val="000000"/>
          <w:sz w:val="28"/>
        </w:rPr>
        <w:t xml:space="preserve">
      часть третью </w:t>
      </w:r>
      <w:r>
        <w:rPr>
          <w:rFonts w:ascii="Times New Roman"/>
          <w:b w:val="false"/>
          <w:i w:val="false"/>
          <w:color w:val="000000"/>
          <w:sz w:val="28"/>
        </w:rPr>
        <w:t>пункта 12</w:t>
      </w:r>
      <w:r>
        <w:rPr>
          <w:rFonts w:ascii="Times New Roman"/>
          <w:b w:val="false"/>
          <w:i w:val="false"/>
          <w:color w:val="000000"/>
          <w:sz w:val="28"/>
        </w:rPr>
        <w:t xml:space="preserve"> изложить в следующей редакции:</w:t>
      </w:r>
    </w:p>
    <w:bookmarkEnd w:id="1361"/>
    <w:bookmarkStart w:name="z1556" w:id="1362"/>
    <w:p>
      <w:pPr>
        <w:spacing w:after="0"/>
        <w:ind w:left="0"/>
        <w:jc w:val="both"/>
      </w:pPr>
      <w:r>
        <w:rPr>
          <w:rFonts w:ascii="Times New Roman"/>
          <w:b w:val="false"/>
          <w:i w:val="false"/>
          <w:color w:val="000000"/>
          <w:sz w:val="28"/>
        </w:rPr>
        <w:t>
      "Государственные награды от имени и по поручению Президента Республики Казахстан могут вручать также:</w:t>
      </w:r>
    </w:p>
    <w:bookmarkEnd w:id="1362"/>
    <w:bookmarkStart w:name="z1557" w:id="1363"/>
    <w:p>
      <w:pPr>
        <w:spacing w:after="0"/>
        <w:ind w:left="0"/>
        <w:jc w:val="both"/>
      </w:pPr>
      <w:r>
        <w:rPr>
          <w:rFonts w:ascii="Times New Roman"/>
          <w:b w:val="false"/>
          <w:i w:val="false"/>
          <w:color w:val="000000"/>
          <w:sz w:val="28"/>
        </w:rPr>
        <w:t xml:space="preserve">
      - Руководитель Администрации Президента Республики Казахстан; </w:t>
      </w:r>
    </w:p>
    <w:bookmarkEnd w:id="1363"/>
    <w:bookmarkStart w:name="z1558" w:id="1364"/>
    <w:p>
      <w:pPr>
        <w:spacing w:after="0"/>
        <w:ind w:left="0"/>
        <w:jc w:val="both"/>
      </w:pPr>
      <w:r>
        <w:rPr>
          <w:rFonts w:ascii="Times New Roman"/>
          <w:b w:val="false"/>
          <w:i w:val="false"/>
          <w:color w:val="000000"/>
          <w:sz w:val="28"/>
        </w:rPr>
        <w:t>
      - акимы столицы, областей, городов республиканского значения, министры, послы Республики Казахстан, а также другие лица, уполномоченные на это Президентом Республики Казахстан.".</w:t>
      </w:r>
    </w:p>
    <w:bookmarkEnd w:id="1364"/>
    <w:bookmarkStart w:name="z1559" w:id="1365"/>
    <w:p>
      <w:pPr>
        <w:spacing w:after="0"/>
        <w:ind w:left="0"/>
        <w:jc w:val="both"/>
      </w:pPr>
      <w:r>
        <w:rPr>
          <w:rFonts w:ascii="Times New Roman"/>
          <w:b w:val="false"/>
          <w:i w:val="false"/>
          <w:color w:val="000000"/>
          <w:sz w:val="28"/>
        </w:rPr>
        <w:t xml:space="preserve">
      104. В </w:t>
      </w:r>
      <w:r>
        <w:rPr>
          <w:rFonts w:ascii="Times New Roman"/>
          <w:b w:val="false"/>
          <w:i w:val="false"/>
          <w:color w:val="000000"/>
          <w:sz w:val="28"/>
        </w:rPr>
        <w:t>распоряжении</w:t>
      </w:r>
      <w:r>
        <w:rPr>
          <w:rFonts w:ascii="Times New Roman"/>
          <w:b w:val="false"/>
          <w:i w:val="false"/>
          <w:color w:val="000000"/>
          <w:sz w:val="28"/>
        </w:rPr>
        <w:t xml:space="preserve"> Президента Республики Казахстан от 19 февраля 2002 года № 303 "Об образовании Совета по правовой политике при Президенте Республики Казахстан":</w:t>
      </w:r>
    </w:p>
    <w:bookmarkEnd w:id="1365"/>
    <w:bookmarkStart w:name="z1560" w:id="136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преамбуле</w:t>
      </w:r>
      <w:r>
        <w:rPr>
          <w:rFonts w:ascii="Times New Roman"/>
          <w:b w:val="false"/>
          <w:i w:val="false"/>
          <w:color w:val="000000"/>
          <w:sz w:val="28"/>
        </w:rPr>
        <w:t xml:space="preserve"> слова "подпунктом 20) статьи 44" заменить словами "</w:t>
      </w:r>
      <w:r>
        <w:rPr>
          <w:rFonts w:ascii="Times New Roman"/>
          <w:b w:val="false"/>
          <w:i w:val="false"/>
          <w:color w:val="000000"/>
          <w:sz w:val="28"/>
        </w:rPr>
        <w:t>подпунктом 21)</w:t>
      </w:r>
      <w:r>
        <w:rPr>
          <w:rFonts w:ascii="Times New Roman"/>
          <w:b w:val="false"/>
          <w:i w:val="false"/>
          <w:color w:val="000000"/>
          <w:sz w:val="28"/>
        </w:rPr>
        <w:t xml:space="preserve"> статьи 46"; </w:t>
      </w:r>
    </w:p>
    <w:bookmarkEnd w:id="1366"/>
    <w:bookmarkStart w:name="z1561" w:id="136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Совета по правовой политике при Президенте Республики Казахстан, утвержденном вышеназванным распоряжением:</w:t>
      </w:r>
    </w:p>
    <w:bookmarkEnd w:id="1367"/>
    <w:bookmarkStart w:name="z1562" w:id="1368"/>
    <w:p>
      <w:pPr>
        <w:spacing w:after="0"/>
        <w:ind w:left="0"/>
        <w:jc w:val="both"/>
      </w:pPr>
      <w:r>
        <w:rPr>
          <w:rFonts w:ascii="Times New Roman"/>
          <w:b w:val="false"/>
          <w:i w:val="false"/>
          <w:color w:val="000000"/>
          <w:sz w:val="28"/>
        </w:rPr>
        <w:t>
      строку "помощник Президента Республики Казахстан по правовым вопросам, председатель Совета" изложить в следующей редакции:</w:t>
      </w:r>
    </w:p>
    <w:bookmarkEnd w:id="1368"/>
    <w:bookmarkStart w:name="z1563" w:id="1369"/>
    <w:p>
      <w:pPr>
        <w:spacing w:after="0"/>
        <w:ind w:left="0"/>
        <w:jc w:val="both"/>
      </w:pPr>
      <w:r>
        <w:rPr>
          <w:rFonts w:ascii="Times New Roman"/>
          <w:b w:val="false"/>
          <w:i w:val="false"/>
          <w:color w:val="000000"/>
          <w:sz w:val="28"/>
        </w:rPr>
        <w:t>
      "Заместитель Руководителя Администрации Президента Республики Казахстан, координирующий работу в сфере правовой политики, председатель Совета";</w:t>
      </w:r>
    </w:p>
    <w:bookmarkEnd w:id="1369"/>
    <w:bookmarkStart w:name="z1564" w:id="1370"/>
    <w:p>
      <w:pPr>
        <w:spacing w:after="0"/>
        <w:ind w:left="0"/>
        <w:jc w:val="both"/>
      </w:pPr>
      <w:r>
        <w:rPr>
          <w:rFonts w:ascii="Times New Roman"/>
          <w:b w:val="false"/>
          <w:i w:val="false"/>
          <w:color w:val="000000"/>
          <w:sz w:val="28"/>
        </w:rPr>
        <w:t>
      строку "председатель Комитета по конституционному законодательству, судебной системе и правоохранительным органам Сената Парламента Республики Казахстан (по согласованию)" исключить;</w:t>
      </w:r>
    </w:p>
    <w:bookmarkEnd w:id="1370"/>
    <w:bookmarkStart w:name="z1565" w:id="1371"/>
    <w:p>
      <w:pPr>
        <w:spacing w:after="0"/>
        <w:ind w:left="0"/>
        <w:jc w:val="both"/>
      </w:pPr>
      <w:r>
        <w:rPr>
          <w:rFonts w:ascii="Times New Roman"/>
          <w:b w:val="false"/>
          <w:i w:val="false"/>
          <w:color w:val="000000"/>
          <w:sz w:val="28"/>
        </w:rPr>
        <w:t>
      строку "председатель Комитета по законодательству и судебно-правовой реформе Мажилиса Парламента Республики Казахстан (по согласованию)" изложить в следующей редакции:</w:t>
      </w:r>
    </w:p>
    <w:bookmarkEnd w:id="1371"/>
    <w:bookmarkStart w:name="z1566" w:id="1372"/>
    <w:p>
      <w:pPr>
        <w:spacing w:after="0"/>
        <w:ind w:left="0"/>
        <w:jc w:val="both"/>
      </w:pPr>
      <w:r>
        <w:rPr>
          <w:rFonts w:ascii="Times New Roman"/>
          <w:b w:val="false"/>
          <w:i w:val="false"/>
          <w:color w:val="000000"/>
          <w:sz w:val="28"/>
        </w:rPr>
        <w:t>
      "председатель профильного комитета Курултая Республики Казахстан (по согласованию)";</w:t>
      </w:r>
    </w:p>
    <w:bookmarkEnd w:id="1372"/>
    <w:bookmarkStart w:name="z1567" w:id="1373"/>
    <w:p>
      <w:pPr>
        <w:spacing w:after="0"/>
        <w:ind w:left="0"/>
        <w:jc w:val="both"/>
      </w:pPr>
      <w:r>
        <w:rPr>
          <w:rFonts w:ascii="Times New Roman"/>
          <w:b w:val="false"/>
          <w:i w:val="false"/>
          <w:color w:val="000000"/>
          <w:sz w:val="28"/>
        </w:rPr>
        <w:t>
      в Положении о Совете по правовой политике при Президенте Республики Казахстан, утвержденном вышеназванным распоряжением:</w:t>
      </w:r>
    </w:p>
    <w:bookmarkEnd w:id="1373"/>
    <w:bookmarkStart w:name="z1568" w:id="1374"/>
    <w:p>
      <w:pPr>
        <w:spacing w:after="0"/>
        <w:ind w:left="0"/>
        <w:jc w:val="both"/>
      </w:pPr>
      <w:r>
        <w:rPr>
          <w:rFonts w:ascii="Times New Roman"/>
          <w:b w:val="false"/>
          <w:i w:val="false"/>
          <w:color w:val="000000"/>
          <w:sz w:val="28"/>
        </w:rPr>
        <w:t>
      по всему тексту слово "законодательных" заменить словом "законов".</w:t>
      </w:r>
    </w:p>
    <w:bookmarkEnd w:id="1374"/>
    <w:bookmarkStart w:name="z1569" w:id="1375"/>
    <w:p>
      <w:pPr>
        <w:spacing w:after="0"/>
        <w:ind w:left="0"/>
        <w:jc w:val="both"/>
      </w:pPr>
      <w:r>
        <w:rPr>
          <w:rFonts w:ascii="Times New Roman"/>
          <w:b w:val="false"/>
          <w:i w:val="false"/>
          <w:color w:val="000000"/>
          <w:sz w:val="28"/>
        </w:rPr>
        <w:t xml:space="preserve">
      105. В </w:t>
      </w:r>
      <w:r>
        <w:rPr>
          <w:rFonts w:ascii="Times New Roman"/>
          <w:b w:val="false"/>
          <w:i w:val="false"/>
          <w:color w:val="000000"/>
          <w:sz w:val="28"/>
        </w:rPr>
        <w:t>Положении</w:t>
      </w:r>
      <w:r>
        <w:rPr>
          <w:rFonts w:ascii="Times New Roman"/>
          <w:b w:val="false"/>
          <w:i w:val="false"/>
          <w:color w:val="000000"/>
          <w:sz w:val="28"/>
        </w:rPr>
        <w:t xml:space="preserve"> Президента Республики Казахстан от 22 марта 2013 года № 190 "Об утверждении Правил присуждения премий, вручения грантов и объявления Благодарности Президента Республики Казахстан в области средств массовой информации":</w:t>
      </w:r>
    </w:p>
    <w:bookmarkEnd w:id="1375"/>
    <w:bookmarkStart w:name="z1570" w:id="137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описаниях диплома</w:t>
      </w:r>
      <w:r>
        <w:rPr>
          <w:rFonts w:ascii="Times New Roman"/>
          <w:b w:val="false"/>
          <w:i w:val="false"/>
          <w:color w:val="000000"/>
          <w:sz w:val="28"/>
        </w:rPr>
        <w:t xml:space="preserve"> и нагрудного знака лауреата премии, свидетельства обладателя гранта и Благодарности Президента Республики Казахстан в области средств массовой информации, утвержденных вышеназванным распоряжением:</w:t>
      </w:r>
    </w:p>
    <w:bookmarkEnd w:id="1376"/>
    <w:bookmarkStart w:name="z1571" w:id="1377"/>
    <w:p>
      <w:pPr>
        <w:spacing w:after="0"/>
        <w:ind w:left="0"/>
        <w:jc w:val="both"/>
      </w:pPr>
      <w:r>
        <w:rPr>
          <w:rFonts w:ascii="Times New Roman"/>
          <w:b w:val="false"/>
          <w:i w:val="false"/>
          <w:color w:val="000000"/>
          <w:sz w:val="28"/>
        </w:rPr>
        <w:t>
      абзац первый пункта 3 изложить в следующей редакции:</w:t>
      </w:r>
    </w:p>
    <w:bookmarkEnd w:id="1377"/>
    <w:bookmarkStart w:name="z1572" w:id="1378"/>
    <w:p>
      <w:pPr>
        <w:spacing w:after="0"/>
        <w:ind w:left="0"/>
        <w:jc w:val="both"/>
      </w:pPr>
      <w:r>
        <w:rPr>
          <w:rFonts w:ascii="Times New Roman"/>
          <w:b w:val="false"/>
          <w:i w:val="false"/>
          <w:color w:val="000000"/>
          <w:sz w:val="28"/>
        </w:rPr>
        <w:t>
      "3. Текст диплома обрамляется паспарту, изготовленным на бумаге "Alina Pure 9005" (бордо), в верхней центральной части которого расположен тисненный золотом Государственный Герб Республики Казахстан. Текст диплома печатается цифровым способом бордовой краской на казахском языке в следующей редакции:";</w:t>
      </w:r>
    </w:p>
    <w:bookmarkEnd w:id="1378"/>
    <w:bookmarkStart w:name="z1573" w:id="1379"/>
    <w:p>
      <w:pPr>
        <w:spacing w:after="0"/>
        <w:ind w:left="0"/>
        <w:jc w:val="both"/>
      </w:pPr>
      <w:r>
        <w:rPr>
          <w:rFonts w:ascii="Times New Roman"/>
          <w:b w:val="false"/>
          <w:i w:val="false"/>
          <w:color w:val="000000"/>
          <w:sz w:val="28"/>
        </w:rPr>
        <w:t>
      абзац первый пункта 7 изложить в следующей редакции:</w:t>
      </w:r>
    </w:p>
    <w:bookmarkEnd w:id="1379"/>
    <w:bookmarkStart w:name="z1574" w:id="1380"/>
    <w:p>
      <w:pPr>
        <w:spacing w:after="0"/>
        <w:ind w:left="0"/>
        <w:jc w:val="both"/>
      </w:pPr>
      <w:r>
        <w:rPr>
          <w:rFonts w:ascii="Times New Roman"/>
          <w:b w:val="false"/>
          <w:i w:val="false"/>
          <w:color w:val="000000"/>
          <w:sz w:val="28"/>
        </w:rPr>
        <w:t>
      "7. Текст свидетельства обрамляется паспарту, изготовленным на бумаге "Alina Pure 9006" (темно-синий), в верхней центральной части которого расположен тисненный золотом Государственный Герб Республики Казахстан. Текст свидетельства печатается цифровым способом темно-синей краской на казахском языке в следующей редакции:";</w:t>
      </w:r>
    </w:p>
    <w:bookmarkEnd w:id="1380"/>
    <w:bookmarkStart w:name="z1575" w:id="1381"/>
    <w:p>
      <w:pPr>
        <w:spacing w:after="0"/>
        <w:ind w:left="0"/>
        <w:jc w:val="both"/>
      </w:pPr>
      <w:r>
        <w:rPr>
          <w:rFonts w:ascii="Times New Roman"/>
          <w:b w:val="false"/>
          <w:i w:val="false"/>
          <w:color w:val="000000"/>
          <w:sz w:val="28"/>
        </w:rPr>
        <w:t>
      абзац первый пункта 10 изложить в следующей редакции:</w:t>
      </w:r>
    </w:p>
    <w:bookmarkEnd w:id="1381"/>
    <w:bookmarkStart w:name="z1576" w:id="1382"/>
    <w:p>
      <w:pPr>
        <w:spacing w:after="0"/>
        <w:ind w:left="0"/>
        <w:jc w:val="both"/>
      </w:pPr>
      <w:r>
        <w:rPr>
          <w:rFonts w:ascii="Times New Roman"/>
          <w:b w:val="false"/>
          <w:i w:val="false"/>
          <w:color w:val="000000"/>
          <w:sz w:val="28"/>
        </w:rPr>
        <w:t>
      "10. Текст Благодарности обрамляется паспарту, изготовленным на бумаге "Alina Pure 9004" (темно-зеленый), в верхней центральной части которого расположен тисненный золотом Государственный Герб Республики Казахстан. Текст Благодарности печатается цифровым способом темно-зеленой краской на государственном языке в следующей редакции:".</w:t>
      </w:r>
    </w:p>
    <w:bookmarkEnd w:id="1382"/>
    <w:bookmarkStart w:name="z1577" w:id="1383"/>
    <w:p>
      <w:pPr>
        <w:spacing w:after="0"/>
        <w:ind w:left="0"/>
        <w:jc w:val="both"/>
      </w:pPr>
      <w:r>
        <w:rPr>
          <w:rFonts w:ascii="Times New Roman"/>
          <w:b w:val="false"/>
          <w:i w:val="false"/>
          <w:color w:val="000000"/>
          <w:sz w:val="28"/>
        </w:rPr>
        <w:t xml:space="preserve">
      106. В </w:t>
      </w:r>
      <w:r>
        <w:rPr>
          <w:rFonts w:ascii="Times New Roman"/>
          <w:b w:val="false"/>
          <w:i w:val="false"/>
          <w:color w:val="000000"/>
          <w:sz w:val="28"/>
        </w:rPr>
        <w:t>распоряжении</w:t>
      </w:r>
      <w:r>
        <w:rPr>
          <w:rFonts w:ascii="Times New Roman"/>
          <w:b w:val="false"/>
          <w:i w:val="false"/>
          <w:color w:val="000000"/>
          <w:sz w:val="28"/>
        </w:rPr>
        <w:t xml:space="preserve"> Президента Республики Казахстан от 9 июня 2016 года № 98 "О Координационном совете подразделений специального назначения государственных органов при Совете Безопасности Республики Казахстан":</w:t>
      </w:r>
    </w:p>
    <w:bookmarkEnd w:id="1383"/>
    <w:bookmarkStart w:name="z1578" w:id="138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преамбуле</w:t>
      </w:r>
      <w:r>
        <w:rPr>
          <w:rFonts w:ascii="Times New Roman"/>
          <w:b w:val="false"/>
          <w:i w:val="false"/>
          <w:color w:val="000000"/>
          <w:sz w:val="28"/>
        </w:rPr>
        <w:t xml:space="preserve"> слова "подпунктом 10) статьи 19" заменить словами "подпунктом 8) </w:t>
      </w:r>
      <w:r>
        <w:rPr>
          <w:rFonts w:ascii="Times New Roman"/>
          <w:b w:val="false"/>
          <w:i w:val="false"/>
          <w:color w:val="000000"/>
          <w:sz w:val="28"/>
        </w:rPr>
        <w:t>статьи 22</w:t>
      </w:r>
      <w:r>
        <w:rPr>
          <w:rFonts w:ascii="Times New Roman"/>
          <w:b w:val="false"/>
          <w:i w:val="false"/>
          <w:color w:val="000000"/>
          <w:sz w:val="28"/>
        </w:rPr>
        <w:t>";</w:t>
      </w:r>
    </w:p>
    <w:bookmarkEnd w:id="1384"/>
    <w:bookmarkStart w:name="z1579" w:id="138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должностном составе</w:t>
      </w:r>
      <w:r>
        <w:rPr>
          <w:rFonts w:ascii="Times New Roman"/>
          <w:b w:val="false"/>
          <w:i w:val="false"/>
          <w:color w:val="000000"/>
          <w:sz w:val="28"/>
        </w:rPr>
        <w:t xml:space="preserve"> Координационного совета подразделений специального назначения государственных органов при Совете Безопасности Республики Казахстан, утвержденном вышеназванным распоряжением:</w:t>
      </w:r>
    </w:p>
    <w:bookmarkEnd w:id="1385"/>
    <w:bookmarkStart w:name="z1580" w:id="1386"/>
    <w:p>
      <w:pPr>
        <w:spacing w:after="0"/>
        <w:ind w:left="0"/>
        <w:jc w:val="both"/>
      </w:pPr>
      <w:r>
        <w:rPr>
          <w:rFonts w:ascii="Times New Roman"/>
          <w:b w:val="false"/>
          <w:i w:val="false"/>
          <w:color w:val="000000"/>
          <w:sz w:val="28"/>
        </w:rPr>
        <w:t>
      строку "заместитель начальника Службы Государственной охраны Республики Казахстан, курирующий подразделение специального назначения;" изложить в следующей редакции:</w:t>
      </w:r>
    </w:p>
    <w:bookmarkEnd w:id="1386"/>
    <w:bookmarkStart w:name="z1581" w:id="1387"/>
    <w:p>
      <w:pPr>
        <w:spacing w:after="0"/>
        <w:ind w:left="0"/>
        <w:jc w:val="both"/>
      </w:pPr>
      <w:r>
        <w:rPr>
          <w:rFonts w:ascii="Times New Roman"/>
          <w:b w:val="false"/>
          <w:i w:val="false"/>
          <w:color w:val="000000"/>
          <w:sz w:val="28"/>
        </w:rPr>
        <w:t>
      "заместитель Начальника Службы Государственной охраны Республики Казахстан, курирующий подразделение специального назначения;".</w:t>
      </w:r>
    </w:p>
    <w:bookmarkEnd w:id="1387"/>
    <w:bookmarkStart w:name="z1582" w:id="1388"/>
    <w:p>
      <w:pPr>
        <w:spacing w:after="0"/>
        <w:ind w:left="0"/>
        <w:jc w:val="both"/>
      </w:pPr>
      <w:r>
        <w:rPr>
          <w:rFonts w:ascii="Times New Roman"/>
          <w:b w:val="false"/>
          <w:i w:val="false"/>
          <w:color w:val="000000"/>
          <w:sz w:val="28"/>
        </w:rPr>
        <w:t xml:space="preserve">
      107. В </w:t>
      </w:r>
      <w:r>
        <w:rPr>
          <w:rFonts w:ascii="Times New Roman"/>
          <w:b w:val="false"/>
          <w:i w:val="false"/>
          <w:color w:val="000000"/>
          <w:sz w:val="28"/>
        </w:rPr>
        <w:t>распоряжении</w:t>
      </w:r>
      <w:r>
        <w:rPr>
          <w:rFonts w:ascii="Times New Roman"/>
          <w:b w:val="false"/>
          <w:i w:val="false"/>
          <w:color w:val="000000"/>
          <w:sz w:val="28"/>
        </w:rPr>
        <w:t xml:space="preserve"> Президента Республики Казахстан от 29 июля 2024 года № 155 "Об утверждении Регламента работы Президента Республики Казахстан, его Администрации и Правительства Республики Казахстан":</w:t>
      </w:r>
    </w:p>
    <w:bookmarkEnd w:id="13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2 изложить в следующей редакции:</w:t>
      </w:r>
    </w:p>
    <w:bookmarkStart w:name="z1584" w:id="1389"/>
    <w:p>
      <w:pPr>
        <w:spacing w:after="0"/>
        <w:ind w:left="0"/>
        <w:jc w:val="both"/>
      </w:pPr>
      <w:r>
        <w:rPr>
          <w:rFonts w:ascii="Times New Roman"/>
          <w:b w:val="false"/>
          <w:i w:val="false"/>
          <w:color w:val="000000"/>
          <w:sz w:val="28"/>
        </w:rPr>
        <w:t>
      "3) обеспечить участие:</w:t>
      </w:r>
    </w:p>
    <w:bookmarkEnd w:id="1389"/>
    <w:bookmarkStart w:name="z1585" w:id="1390"/>
    <w:p>
      <w:pPr>
        <w:spacing w:after="0"/>
        <w:ind w:left="0"/>
        <w:jc w:val="both"/>
      </w:pPr>
      <w:r>
        <w:rPr>
          <w:rFonts w:ascii="Times New Roman"/>
          <w:b w:val="false"/>
          <w:i w:val="false"/>
          <w:color w:val="000000"/>
          <w:sz w:val="28"/>
        </w:rPr>
        <w:t>
      в заседаниях Курултая Республики Казахстан – первых руководителей центральных государственных и местных исполнительных органов, если иное не предусмотрено Регламентом Курултая Республики Казахстан;</w:t>
      </w:r>
    </w:p>
    <w:bookmarkEnd w:id="1390"/>
    <w:bookmarkStart w:name="z1586" w:id="1391"/>
    <w:p>
      <w:pPr>
        <w:spacing w:after="0"/>
        <w:ind w:left="0"/>
        <w:jc w:val="both"/>
      </w:pPr>
      <w:r>
        <w:rPr>
          <w:rFonts w:ascii="Times New Roman"/>
          <w:b w:val="false"/>
          <w:i w:val="false"/>
          <w:color w:val="000000"/>
          <w:sz w:val="28"/>
        </w:rPr>
        <w:t>
      в заседаниях комитетов Курултая Республики Казахстан – заместителей первых руководителей государственных органов, в случае необходимости – иных руководящих должностных лиц государственных органов, чью компетенцию затрагивают рассматриваемые вопросы;</w:t>
      </w:r>
    </w:p>
    <w:bookmarkEnd w:id="1391"/>
    <w:bookmarkStart w:name="z1587" w:id="1392"/>
    <w:p>
      <w:pPr>
        <w:spacing w:after="0"/>
        <w:ind w:left="0"/>
        <w:jc w:val="both"/>
      </w:pPr>
      <w:r>
        <w:rPr>
          <w:rFonts w:ascii="Times New Roman"/>
          <w:b w:val="false"/>
          <w:i w:val="false"/>
          <w:color w:val="000000"/>
          <w:sz w:val="28"/>
        </w:rPr>
        <w:t>
      в рабочих группах Курултая Республики Казахстан – руководителей структурных подразделений центральных государственных органов, руководителей управлений местных исполнительных органов, в случае необходимости – иных руководящих должностных лиц государственных органов, чью компетенцию затрагивают рассматриваемые вопросы.";</w:t>
      </w:r>
    </w:p>
    <w:bookmarkEnd w:id="1392"/>
    <w:bookmarkStart w:name="z1588" w:id="139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Регламенте</w:t>
      </w:r>
      <w:r>
        <w:rPr>
          <w:rFonts w:ascii="Times New Roman"/>
          <w:b w:val="false"/>
          <w:i w:val="false"/>
          <w:color w:val="000000"/>
          <w:sz w:val="28"/>
        </w:rPr>
        <w:t xml:space="preserve"> работы Президента Республики Казахстан, его Администрации и Правительства Республики Казахстан, утвержденном вышеназванным распоряжением:</w:t>
      </w:r>
    </w:p>
    <w:bookmarkEnd w:id="1393"/>
    <w:bookmarkStart w:name="z1589" w:id="1394"/>
    <w:p>
      <w:pPr>
        <w:spacing w:after="0"/>
        <w:ind w:left="0"/>
        <w:jc w:val="both"/>
      </w:pPr>
      <w:r>
        <w:rPr>
          <w:rFonts w:ascii="Times New Roman"/>
          <w:b w:val="false"/>
          <w:i w:val="false"/>
          <w:color w:val="000000"/>
          <w:sz w:val="28"/>
        </w:rPr>
        <w:t>
      графу 3 строки "вторник" изложить в следующей редакции:</w:t>
      </w:r>
    </w:p>
    <w:bookmarkEnd w:id="1394"/>
    <w:bookmarkStart w:name="z1590" w:id="1395"/>
    <w:p>
      <w:pPr>
        <w:spacing w:after="0"/>
        <w:ind w:left="0"/>
        <w:jc w:val="both"/>
      </w:pPr>
      <w:r>
        <w:rPr>
          <w:rFonts w:ascii="Times New Roman"/>
          <w:b w:val="false"/>
          <w:i w:val="false"/>
          <w:color w:val="000000"/>
          <w:sz w:val="28"/>
        </w:rPr>
        <w:t>
      "- прием Президентом Председателя и депутатов Курултая Республики Казахстан (далее – Курултай);</w:t>
      </w:r>
    </w:p>
    <w:bookmarkEnd w:id="1395"/>
    <w:bookmarkStart w:name="z1591" w:id="1396"/>
    <w:p>
      <w:pPr>
        <w:spacing w:after="0"/>
        <w:ind w:left="0"/>
        <w:jc w:val="both"/>
      </w:pPr>
      <w:r>
        <w:rPr>
          <w:rFonts w:ascii="Times New Roman"/>
          <w:b w:val="false"/>
          <w:i w:val="false"/>
          <w:color w:val="000000"/>
          <w:sz w:val="28"/>
        </w:rPr>
        <w:t>
      - заседание Правительства";</w:t>
      </w:r>
    </w:p>
    <w:bookmarkEnd w:id="13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примечания к Регламенту работы Президента Республики Казахстан, его Администрации и Правительства Республики Казахстан изложить в следующей редакции:</w:t>
      </w:r>
    </w:p>
    <w:bookmarkStart w:name="z1593" w:id="1397"/>
    <w:p>
      <w:pPr>
        <w:spacing w:after="0"/>
        <w:ind w:left="0"/>
        <w:jc w:val="both"/>
      </w:pPr>
      <w:r>
        <w:rPr>
          <w:rFonts w:ascii="Times New Roman"/>
          <w:b w:val="false"/>
          <w:i w:val="false"/>
          <w:color w:val="000000"/>
          <w:sz w:val="28"/>
        </w:rPr>
        <w:t>
      "1) проведение заседаний Курултая в соответствии с его регламентом работы;".</w:t>
      </w:r>
    </w:p>
    <w:bookmarkEnd w:id="1397"/>
    <w:bookmarkStart w:name="z1594" w:id="1398"/>
    <w:p>
      <w:pPr>
        <w:spacing w:after="0"/>
        <w:ind w:left="0"/>
        <w:jc w:val="both"/>
      </w:pPr>
      <w:r>
        <w:rPr>
          <w:rFonts w:ascii="Times New Roman"/>
          <w:b w:val="false"/>
          <w:i w:val="false"/>
          <w:color w:val="000000"/>
          <w:sz w:val="28"/>
        </w:rPr>
        <w:t xml:space="preserve">
      108. В </w:t>
      </w:r>
      <w:r>
        <w:rPr>
          <w:rFonts w:ascii="Times New Roman"/>
          <w:b w:val="false"/>
          <w:i w:val="false"/>
          <w:color w:val="000000"/>
          <w:sz w:val="28"/>
        </w:rPr>
        <w:t>распоряжении</w:t>
      </w:r>
      <w:r>
        <w:rPr>
          <w:rFonts w:ascii="Times New Roman"/>
          <w:b w:val="false"/>
          <w:i w:val="false"/>
          <w:color w:val="000000"/>
          <w:sz w:val="28"/>
        </w:rPr>
        <w:t xml:space="preserve"> Президента Республики Казахстан от 26 января 2026 года № 277 "О Межведомственной рабочей группе при Администрации Президента Республики Казахстан по вопросам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1398"/>
    <w:bookmarkStart w:name="z1595" w:id="139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преамбуле</w:t>
      </w:r>
      <w:r>
        <w:rPr>
          <w:rFonts w:ascii="Times New Roman"/>
          <w:b w:val="false"/>
          <w:i w:val="false"/>
          <w:color w:val="000000"/>
          <w:sz w:val="28"/>
        </w:rPr>
        <w:t xml:space="preserve"> слова "статьей 20" заменить словами "</w:t>
      </w:r>
      <w:r>
        <w:rPr>
          <w:rFonts w:ascii="Times New Roman"/>
          <w:b w:val="false"/>
          <w:i w:val="false"/>
          <w:color w:val="000000"/>
          <w:sz w:val="28"/>
        </w:rPr>
        <w:t>статьей 25</w:t>
      </w:r>
      <w:r>
        <w:rPr>
          <w:rFonts w:ascii="Times New Roman"/>
          <w:b w:val="false"/>
          <w:i w:val="false"/>
          <w:color w:val="000000"/>
          <w:sz w:val="28"/>
        </w:rPr>
        <w:t>";</w:t>
      </w:r>
    </w:p>
    <w:bookmarkEnd w:id="1399"/>
    <w:bookmarkStart w:name="z1596" w:id="140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Межведомственной рабочей группе при Администрации Президента Республики Казахстан по вопросам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утвержденном вышеназванным распоряжением:</w:t>
      </w:r>
    </w:p>
    <w:bookmarkEnd w:id="14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1598" w:id="1401"/>
    <w:p>
      <w:pPr>
        <w:spacing w:after="0"/>
        <w:ind w:left="0"/>
        <w:jc w:val="both"/>
      </w:pPr>
      <w:r>
        <w:rPr>
          <w:rFonts w:ascii="Times New Roman"/>
          <w:b w:val="false"/>
          <w:i w:val="false"/>
          <w:color w:val="000000"/>
          <w:sz w:val="28"/>
        </w:rPr>
        <w:t>
      "2. МВРГ в своей деятельности руководствуется Конституцией Республики Казахстан, законами Республики Казахстан, актами Президента Республики Казахстан и настоящим Положением.".</w:t>
      </w:r>
    </w:p>
    <w:bookmarkEnd w:id="1401"/>
    <w:bookmarkStart w:name="z1599" w:id="1402"/>
    <w:p>
      <w:pPr>
        <w:spacing w:after="0"/>
        <w:ind w:left="0"/>
        <w:jc w:val="both"/>
      </w:pPr>
      <w:r>
        <w:rPr>
          <w:rFonts w:ascii="Times New Roman"/>
          <w:b w:val="false"/>
          <w:i w:val="false"/>
          <w:color w:val="000000"/>
          <w:sz w:val="28"/>
        </w:rPr>
        <w:t>
      _________________________________</w:t>
      </w:r>
    </w:p>
    <w:bookmarkEnd w:id="14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изменениям и дополнениям,</w:t>
            </w:r>
            <w:r>
              <w:br/>
            </w:r>
            <w:r>
              <w:rPr>
                <w:rFonts w:ascii="Times New Roman"/>
                <w:b w:val="false"/>
                <w:i w:val="false"/>
                <w:color w:val="000000"/>
                <w:sz w:val="20"/>
              </w:rPr>
              <w:t>которые вносятся в некоторые</w:t>
            </w:r>
            <w:r>
              <w:br/>
            </w:r>
            <w:r>
              <w:rPr>
                <w:rFonts w:ascii="Times New Roman"/>
                <w:b w:val="false"/>
                <w:i w:val="false"/>
                <w:color w:val="000000"/>
                <w:sz w:val="20"/>
              </w:rPr>
              <w:t>акты Президента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мая 2011 года № 67</w:t>
            </w:r>
          </w:p>
        </w:tc>
      </w:tr>
    </w:tbl>
    <w:bookmarkStart w:name="z1602" w:id="1403"/>
    <w:p>
      <w:pPr>
        <w:spacing w:after="0"/>
        <w:ind w:left="0"/>
        <w:jc w:val="left"/>
      </w:pPr>
      <w:r>
        <w:rPr>
          <w:rFonts w:ascii="Times New Roman"/>
          <w:b/>
          <w:i w:val="false"/>
          <w:color w:val="000000"/>
        </w:rPr>
        <w:t xml:space="preserve"> Лимиты штатной численности ревизионных комиссий столицы, областей, городов республиканского значения</w:t>
      </w:r>
    </w:p>
    <w:bookmarkEnd w:id="14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области, города республиканского значения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3" w:id="1404"/>
          <w:p>
            <w:pPr>
              <w:spacing w:after="20"/>
              <w:ind w:left="20"/>
              <w:jc w:val="both"/>
            </w:pPr>
            <w:r>
              <w:rPr>
                <w:rFonts w:ascii="Times New Roman"/>
                <w:b w:val="false"/>
                <w:i w:val="false"/>
                <w:color w:val="000000"/>
                <w:sz w:val="20"/>
              </w:rPr>
              <w:t>
Лимиты штатной численности</w:t>
            </w:r>
          </w:p>
          <w:bookmarkEnd w:id="1404"/>
          <w:p>
            <w:pPr>
              <w:spacing w:after="20"/>
              <w:ind w:left="20"/>
              <w:jc w:val="both"/>
            </w:pPr>
            <w:r>
              <w:rPr>
                <w:rFonts w:ascii="Times New Roman"/>
                <w:b w:val="false"/>
                <w:i w:val="false"/>
                <w:color w:val="000000"/>
                <w:sz w:val="20"/>
              </w:rPr>
              <w:t>
(в том числе председатель и четыре члена ревизионной комиссии)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Астана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Алматы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Шымкент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04" w:id="1405"/>
    <w:p>
      <w:pPr>
        <w:spacing w:after="0"/>
        <w:ind w:left="0"/>
        <w:jc w:val="both"/>
      </w:pPr>
      <w:r>
        <w:rPr>
          <w:rFonts w:ascii="Times New Roman"/>
          <w:b w:val="false"/>
          <w:i w:val="false"/>
          <w:color w:val="000000"/>
          <w:sz w:val="28"/>
        </w:rPr>
        <w:t>
      ______________________________</w:t>
      </w:r>
    </w:p>
    <w:bookmarkEnd w:id="14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изменениям и дополнениям,</w:t>
            </w:r>
            <w:r>
              <w:br/>
            </w:r>
            <w:r>
              <w:rPr>
                <w:rFonts w:ascii="Times New Roman"/>
                <w:b w:val="false"/>
                <w:i w:val="false"/>
                <w:color w:val="000000"/>
                <w:sz w:val="20"/>
              </w:rPr>
              <w:t>которые вносятся в некоторые</w:t>
            </w:r>
            <w:r>
              <w:br/>
            </w:r>
            <w:r>
              <w:rPr>
                <w:rFonts w:ascii="Times New Roman"/>
                <w:b w:val="false"/>
                <w:i w:val="false"/>
                <w:color w:val="000000"/>
                <w:sz w:val="20"/>
              </w:rPr>
              <w:t>акты Президента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5 ноября 2025 года № 1081</w:t>
            </w:r>
          </w:p>
        </w:tc>
      </w:tr>
    </w:tbl>
    <w:bookmarkStart w:name="z1607" w:id="1406"/>
    <w:p>
      <w:pPr>
        <w:spacing w:after="0"/>
        <w:ind w:left="0"/>
        <w:jc w:val="left"/>
      </w:pPr>
      <w:r>
        <w:rPr>
          <w:rFonts w:ascii="Times New Roman"/>
          <w:b/>
          <w:i w:val="false"/>
          <w:color w:val="000000"/>
        </w:rPr>
        <w:t xml:space="preserve"> ОСНОВНЫЕ ПРИНЦИПЫ, ЦЕННОСТИ И НАПРАВЛЕНИЯ ВНУТРЕННЕЙ ПОЛИТИКИ РЕСПУБЛИКИ КАЗАХСТАН</w:t>
      </w:r>
    </w:p>
    <w:bookmarkEnd w:id="1406"/>
    <w:bookmarkStart w:name="z1608" w:id="1407"/>
    <w:p>
      <w:pPr>
        <w:spacing w:after="0"/>
        <w:ind w:left="0"/>
        <w:jc w:val="left"/>
      </w:pPr>
      <w:r>
        <w:rPr>
          <w:rFonts w:ascii="Times New Roman"/>
          <w:b/>
          <w:i w:val="false"/>
          <w:color w:val="000000"/>
        </w:rPr>
        <w:t xml:space="preserve"> Содержание</w:t>
      </w:r>
    </w:p>
    <w:bookmarkEnd w:id="1407"/>
    <w:p>
      <w:pPr>
        <w:spacing w:after="0"/>
        <w:ind w:left="0"/>
        <w:jc w:val="both"/>
      </w:pPr>
      <w:r>
        <w:rPr>
          <w:rFonts w:ascii="Times New Roman"/>
          <w:b w:val="false"/>
          <w:i w:val="false"/>
          <w:color w:val="000000"/>
          <w:sz w:val="28"/>
        </w:rPr>
        <w:t>
      Введение……………………………………………………………………………………………3</w:t>
      </w:r>
    </w:p>
    <w:p>
      <w:pPr>
        <w:spacing w:after="0"/>
        <w:ind w:left="0"/>
        <w:jc w:val="both"/>
      </w:pPr>
      <w:r>
        <w:rPr>
          <w:rFonts w:ascii="Times New Roman"/>
          <w:b w:val="false"/>
          <w:i w:val="false"/>
          <w:color w:val="000000"/>
          <w:sz w:val="28"/>
        </w:rPr>
        <w:t>
      Глава 1. Цель и принципы внутренней политики………………………………………………..4</w:t>
      </w:r>
    </w:p>
    <w:p>
      <w:pPr>
        <w:spacing w:after="0"/>
        <w:ind w:left="0"/>
        <w:jc w:val="both"/>
      </w:pPr>
      <w:r>
        <w:rPr>
          <w:rFonts w:ascii="Times New Roman"/>
          <w:b w:val="false"/>
          <w:i w:val="false"/>
          <w:color w:val="000000"/>
          <w:sz w:val="28"/>
        </w:rPr>
        <w:t>
      Глава 2. Общенациональные ценности и символы………………………………………………7</w:t>
      </w:r>
    </w:p>
    <w:p>
      <w:pPr>
        <w:spacing w:after="0"/>
        <w:ind w:left="0"/>
        <w:jc w:val="both"/>
      </w:pPr>
      <w:r>
        <w:rPr>
          <w:rFonts w:ascii="Times New Roman"/>
          <w:b w:val="false"/>
          <w:i w:val="false"/>
          <w:color w:val="000000"/>
          <w:sz w:val="28"/>
        </w:rPr>
        <w:t>
      Глава 3. Приоритетные направления внутренней политики…………………………………...10</w:t>
      </w:r>
    </w:p>
    <w:p>
      <w:pPr>
        <w:spacing w:after="0"/>
        <w:ind w:left="0"/>
        <w:jc w:val="both"/>
      </w:pPr>
      <w:r>
        <w:rPr>
          <w:rFonts w:ascii="Times New Roman"/>
          <w:b w:val="false"/>
          <w:i w:val="false"/>
          <w:color w:val="000000"/>
          <w:sz w:val="28"/>
        </w:rPr>
        <w:t>
      Глава 4. Институциональная основа реализации внутренней политики………………………13</w:t>
      </w:r>
    </w:p>
    <w:p>
      <w:pPr>
        <w:spacing w:after="0"/>
        <w:ind w:left="0"/>
        <w:jc w:val="both"/>
      </w:pPr>
      <w:r>
        <w:rPr>
          <w:rFonts w:ascii="Times New Roman"/>
          <w:b w:val="false"/>
          <w:i w:val="false"/>
          <w:color w:val="000000"/>
          <w:sz w:val="28"/>
        </w:rPr>
        <w:t>
      Заключение………………………………………………………………………………………...14</w:t>
      </w:r>
    </w:p>
    <w:bookmarkStart w:name="z1609" w:id="1408"/>
    <w:p>
      <w:pPr>
        <w:spacing w:after="0"/>
        <w:ind w:left="0"/>
        <w:jc w:val="left"/>
      </w:pPr>
      <w:r>
        <w:rPr>
          <w:rFonts w:ascii="Times New Roman"/>
          <w:b/>
          <w:i w:val="false"/>
          <w:color w:val="000000"/>
        </w:rPr>
        <w:t xml:space="preserve"> Введение</w:t>
      </w:r>
    </w:p>
    <w:bookmarkEnd w:id="1408"/>
    <w:bookmarkStart w:name="z1610" w:id="1409"/>
    <w:p>
      <w:pPr>
        <w:spacing w:after="0"/>
        <w:ind w:left="0"/>
        <w:jc w:val="both"/>
      </w:pPr>
      <w:r>
        <w:rPr>
          <w:rFonts w:ascii="Times New Roman"/>
          <w:b w:val="false"/>
          <w:i w:val="false"/>
          <w:color w:val="000000"/>
          <w:sz w:val="28"/>
        </w:rPr>
        <w:t>
      Внутренняя политика – критически важная сфера государственной политики, направленной на консолидацию и укрепление государственных институтов в целях устойчивого прогресса страны.</w:t>
      </w:r>
    </w:p>
    <w:bookmarkEnd w:id="1409"/>
    <w:bookmarkStart w:name="z1611" w:id="1410"/>
    <w:p>
      <w:pPr>
        <w:spacing w:after="0"/>
        <w:ind w:left="0"/>
        <w:jc w:val="both"/>
      </w:pPr>
      <w:r>
        <w:rPr>
          <w:rFonts w:ascii="Times New Roman"/>
          <w:b w:val="false"/>
          <w:i w:val="false"/>
          <w:color w:val="000000"/>
          <w:sz w:val="28"/>
        </w:rPr>
        <w:t>
      В мире происходят фундаментальные сдвиги, обусловленные геополитическими, экономическими, климатическими, демографическими и миграционными факторами. Формируется новый технологический уклад на основе масштабной цифровизации и использования искусственного интеллекта. Эти процессы оказывают определенное влияние на социальные структуры современных обществ, в том числе Казахстана.</w:t>
      </w:r>
    </w:p>
    <w:bookmarkEnd w:id="1410"/>
    <w:bookmarkStart w:name="z1612" w:id="1411"/>
    <w:p>
      <w:pPr>
        <w:spacing w:after="0"/>
        <w:ind w:left="0"/>
        <w:jc w:val="both"/>
      </w:pPr>
      <w:r>
        <w:rPr>
          <w:rFonts w:ascii="Times New Roman"/>
          <w:b w:val="false"/>
          <w:i w:val="false"/>
          <w:color w:val="000000"/>
          <w:sz w:val="28"/>
        </w:rPr>
        <w:t>
      В условиях всесторонней модернизации нашей страны назрела необходимость принятия отдельного концептуального документа, систематизирующего основные принципы, ценности и направления внутренней политики.</w:t>
      </w:r>
    </w:p>
    <w:bookmarkEnd w:id="1411"/>
    <w:bookmarkStart w:name="z1613" w:id="1412"/>
    <w:p>
      <w:pPr>
        <w:spacing w:after="0"/>
        <w:ind w:left="0"/>
        <w:jc w:val="both"/>
      </w:pPr>
      <w:r>
        <w:rPr>
          <w:rFonts w:ascii="Times New Roman"/>
          <w:b w:val="false"/>
          <w:i w:val="false"/>
          <w:color w:val="000000"/>
          <w:sz w:val="28"/>
        </w:rPr>
        <w:t>
      Казахстан проводит масштабные реформы во всех сферах жизни. Реализуется новая экономическая политика, направленная на повышение благосостояния граждан, сохранение лидирующей роли в регионе и усиление позиций на международной арене.</w:t>
      </w:r>
    </w:p>
    <w:bookmarkEnd w:id="1412"/>
    <w:bookmarkStart w:name="z1614" w:id="1413"/>
    <w:p>
      <w:pPr>
        <w:spacing w:after="0"/>
        <w:ind w:left="0"/>
        <w:jc w:val="both"/>
      </w:pPr>
      <w:r>
        <w:rPr>
          <w:rFonts w:ascii="Times New Roman"/>
          <w:b w:val="false"/>
          <w:i w:val="false"/>
          <w:color w:val="000000"/>
          <w:sz w:val="28"/>
        </w:rPr>
        <w:t>
      Большие преобразования осуществляются в социально-гуманитарной сфере. Наука, образование, культура провозглашены тремя ключевыми опорами, способствующими формированию прогрессивной нации.</w:t>
      </w:r>
    </w:p>
    <w:bookmarkEnd w:id="1413"/>
    <w:bookmarkStart w:name="z1615" w:id="1414"/>
    <w:p>
      <w:pPr>
        <w:spacing w:after="0"/>
        <w:ind w:left="0"/>
        <w:jc w:val="both"/>
      </w:pPr>
      <w:r>
        <w:rPr>
          <w:rFonts w:ascii="Times New Roman"/>
          <w:b w:val="false"/>
          <w:i w:val="false"/>
          <w:color w:val="000000"/>
          <w:sz w:val="28"/>
        </w:rPr>
        <w:t>
      Особое значение приобретают вопросы цифрового суверенитета, защиты персональных данных, информационной безопасности, ответственного использования искусственного интеллекта в интересах общества и граждан.</w:t>
      </w:r>
    </w:p>
    <w:bookmarkEnd w:id="1414"/>
    <w:bookmarkStart w:name="z1616" w:id="1415"/>
    <w:p>
      <w:pPr>
        <w:spacing w:after="0"/>
        <w:ind w:left="0"/>
        <w:jc w:val="both"/>
      </w:pPr>
      <w:r>
        <w:rPr>
          <w:rFonts w:ascii="Times New Roman"/>
          <w:b w:val="false"/>
          <w:i w:val="false"/>
          <w:color w:val="000000"/>
          <w:sz w:val="28"/>
        </w:rPr>
        <w:t xml:space="preserve">
      Ключевым событием в новейшей истории страны стал общенациональный референдум 2026 года, по итогам которого была принята </w:t>
      </w:r>
      <w:r>
        <w:rPr>
          <w:rFonts w:ascii="Times New Roman"/>
          <w:b w:val="false"/>
          <w:i w:val="false"/>
          <w:color w:val="000000"/>
          <w:sz w:val="28"/>
        </w:rPr>
        <w:t>Новая Конституция</w:t>
      </w:r>
      <w:r>
        <w:rPr>
          <w:rFonts w:ascii="Times New Roman"/>
          <w:b w:val="false"/>
          <w:i w:val="false"/>
          <w:color w:val="000000"/>
          <w:sz w:val="28"/>
        </w:rPr>
        <w:t xml:space="preserve"> Республики Казахстан. </w:t>
      </w:r>
    </w:p>
    <w:bookmarkEnd w:id="1415"/>
    <w:bookmarkStart w:name="z1617" w:id="1416"/>
    <w:p>
      <w:pPr>
        <w:spacing w:after="0"/>
        <w:ind w:left="0"/>
        <w:jc w:val="both"/>
      </w:pPr>
      <w:r>
        <w:rPr>
          <w:rFonts w:ascii="Times New Roman"/>
          <w:b w:val="false"/>
          <w:i w:val="false"/>
          <w:color w:val="000000"/>
          <w:sz w:val="28"/>
        </w:rPr>
        <w:t>
      Вступление ее в силу стало исторической вехой и ознаменовало переход к современной и динамичной государственно-политической модели и служит прочным фундаментом для формирования новой общественной этики.</w:t>
      </w:r>
    </w:p>
    <w:bookmarkEnd w:id="1416"/>
    <w:bookmarkStart w:name="z1618" w:id="1417"/>
    <w:p>
      <w:pPr>
        <w:spacing w:after="0"/>
        <w:ind w:left="0"/>
        <w:jc w:val="both"/>
      </w:pPr>
      <w:r>
        <w:rPr>
          <w:rFonts w:ascii="Times New Roman"/>
          <w:b w:val="false"/>
          <w:i w:val="false"/>
          <w:color w:val="000000"/>
          <w:sz w:val="28"/>
        </w:rPr>
        <w:t>
      В преамбуле, а также в ключевых разделах и статьях Основного закона четко выражены наша идентичность, общественные ценности и государственные принципы, которым мы должны твердо следовать. Наша Новая Конституция отражает образ будущего Казахстана – технологически развитого, прогрессивного государства, способного адаптироваться к любым глобальным вызовам.</w:t>
      </w:r>
    </w:p>
    <w:bookmarkEnd w:id="1417"/>
    <w:bookmarkStart w:name="z1619" w:id="1418"/>
    <w:p>
      <w:pPr>
        <w:spacing w:after="0"/>
        <w:ind w:left="0"/>
        <w:jc w:val="both"/>
      </w:pPr>
      <w:r>
        <w:rPr>
          <w:rFonts w:ascii="Times New Roman"/>
          <w:b w:val="false"/>
          <w:i w:val="false"/>
          <w:color w:val="000000"/>
          <w:sz w:val="28"/>
        </w:rPr>
        <w:t>
      На новом этапе системной модернизации страны ключевой задачей в сфере внутренней политики являются продвижение и защита конституционных ценностей и принципов.</w:t>
      </w:r>
    </w:p>
    <w:bookmarkEnd w:id="1418"/>
    <w:bookmarkStart w:name="z1620" w:id="1419"/>
    <w:p>
      <w:pPr>
        <w:spacing w:after="0"/>
        <w:ind w:left="0"/>
        <w:jc w:val="both"/>
      </w:pPr>
      <w:r>
        <w:rPr>
          <w:rFonts w:ascii="Times New Roman"/>
          <w:b w:val="false"/>
          <w:i w:val="false"/>
          <w:color w:val="000000"/>
          <w:sz w:val="28"/>
        </w:rPr>
        <w:t xml:space="preserve">
      Данный документ будет способствовать формированию общего видения государством и обществом перспектив развития страны. </w:t>
      </w:r>
    </w:p>
    <w:bookmarkEnd w:id="1419"/>
    <w:bookmarkStart w:name="z1621" w:id="1420"/>
    <w:p>
      <w:pPr>
        <w:spacing w:after="0"/>
        <w:ind w:left="0"/>
        <w:jc w:val="both"/>
      </w:pPr>
      <w:r>
        <w:rPr>
          <w:rFonts w:ascii="Times New Roman"/>
          <w:b w:val="false"/>
          <w:i w:val="false"/>
          <w:color w:val="000000"/>
          <w:sz w:val="28"/>
        </w:rPr>
        <w:t>
      Нормативную и правовую базу документа составляют Конституция Республики Казахстан, законы Республики Казахстан, указы Президента Республики Казахстан, иные нормативные правовые акты Республики Казахстан.</w:t>
      </w:r>
    </w:p>
    <w:bookmarkEnd w:id="1420"/>
    <w:bookmarkStart w:name="z1622" w:id="1421"/>
    <w:p>
      <w:pPr>
        <w:spacing w:after="0"/>
        <w:ind w:left="0"/>
        <w:jc w:val="both"/>
      </w:pPr>
      <w:r>
        <w:rPr>
          <w:rFonts w:ascii="Times New Roman"/>
          <w:b w:val="false"/>
          <w:i w:val="false"/>
          <w:color w:val="000000"/>
          <w:sz w:val="28"/>
        </w:rPr>
        <w:t>
      Документ разработан на основе Посланий Президента народу Казахстана и выступлений Президента Республики Казахстан, Национального плана развития Республики Казахстан до 2029 года с учетом предложений членов Национального курултая, государственных органов, общественных и научных организаций.</w:t>
      </w:r>
    </w:p>
    <w:bookmarkEnd w:id="1421"/>
    <w:bookmarkStart w:name="z1623" w:id="1422"/>
    <w:p>
      <w:pPr>
        <w:spacing w:after="0"/>
        <w:ind w:left="0"/>
        <w:jc w:val="both"/>
      </w:pPr>
      <w:r>
        <w:rPr>
          <w:rFonts w:ascii="Times New Roman"/>
          <w:b w:val="false"/>
          <w:i w:val="false"/>
          <w:color w:val="000000"/>
          <w:sz w:val="28"/>
        </w:rPr>
        <w:t>
      Представленные основные принципы, ценности и направления являются рамочными, определяя только ключевые ориентиры и подходы к организации работы государственных органов в сфере внутренней политики.</w:t>
      </w:r>
    </w:p>
    <w:bookmarkEnd w:id="1422"/>
    <w:bookmarkStart w:name="z1624" w:id="1423"/>
    <w:p>
      <w:pPr>
        <w:spacing w:after="0"/>
        <w:ind w:left="0"/>
        <w:jc w:val="left"/>
      </w:pPr>
      <w:r>
        <w:rPr>
          <w:rFonts w:ascii="Times New Roman"/>
          <w:b/>
          <w:i w:val="false"/>
          <w:color w:val="000000"/>
        </w:rPr>
        <w:t xml:space="preserve"> Глава 1. Цель и принципы внутренней политики</w:t>
      </w:r>
    </w:p>
    <w:bookmarkEnd w:id="1423"/>
    <w:bookmarkStart w:name="z1625" w:id="1424"/>
    <w:p>
      <w:pPr>
        <w:spacing w:after="0"/>
        <w:ind w:left="0"/>
        <w:jc w:val="both"/>
      </w:pPr>
      <w:r>
        <w:rPr>
          <w:rFonts w:ascii="Times New Roman"/>
          <w:b w:val="false"/>
          <w:i w:val="false"/>
          <w:color w:val="000000"/>
          <w:sz w:val="28"/>
        </w:rPr>
        <w:t>
      1. Цель внутренней политики</w:t>
      </w:r>
    </w:p>
    <w:bookmarkEnd w:id="1424"/>
    <w:bookmarkStart w:name="z1626" w:id="1425"/>
    <w:p>
      <w:pPr>
        <w:spacing w:after="0"/>
        <w:ind w:left="0"/>
        <w:jc w:val="both"/>
      </w:pPr>
      <w:r>
        <w:rPr>
          <w:rFonts w:ascii="Times New Roman"/>
          <w:b w:val="false"/>
          <w:i w:val="false"/>
          <w:color w:val="000000"/>
          <w:sz w:val="28"/>
        </w:rPr>
        <w:t>
      Цель внутренней политики – укрепление государственности и единства нации, продвижение и защита конституциональных ценностей и принципов, обеспечение общественно-политической стабильности для устойчивого развития страны.</w:t>
      </w:r>
    </w:p>
    <w:bookmarkEnd w:id="1425"/>
    <w:bookmarkStart w:name="z1627" w:id="1426"/>
    <w:p>
      <w:pPr>
        <w:spacing w:after="0"/>
        <w:ind w:left="0"/>
        <w:jc w:val="both"/>
      </w:pPr>
      <w:r>
        <w:rPr>
          <w:rFonts w:ascii="Times New Roman"/>
          <w:b w:val="false"/>
          <w:i w:val="false"/>
          <w:color w:val="000000"/>
          <w:sz w:val="28"/>
        </w:rPr>
        <w:t>
      Центральной идеей является построение Справедливого Казахстана –открытой, сильной и процветающей страны равных возможностей, прогрессивного и ответственного общества.</w:t>
      </w:r>
    </w:p>
    <w:bookmarkEnd w:id="1426"/>
    <w:bookmarkStart w:name="z1628" w:id="1427"/>
    <w:p>
      <w:pPr>
        <w:spacing w:after="0"/>
        <w:ind w:left="0"/>
        <w:jc w:val="both"/>
      </w:pPr>
      <w:r>
        <w:rPr>
          <w:rFonts w:ascii="Times New Roman"/>
          <w:b w:val="false"/>
          <w:i w:val="false"/>
          <w:color w:val="000000"/>
          <w:sz w:val="28"/>
        </w:rPr>
        <w:t>
      Для еҰ системной реализации сформулированы следующие принципы внутренней политики: "Закон и Порядок"; "Слышащее государство"; "Разные мнения – единая нация"; "Сильный Президент – Влиятельный Курултай – Подотчетное Правительство"; "Адал азамат"; "Таза Қазақстан".</w:t>
      </w:r>
    </w:p>
    <w:bookmarkEnd w:id="1427"/>
    <w:bookmarkStart w:name="z1629" w:id="1428"/>
    <w:p>
      <w:pPr>
        <w:spacing w:after="0"/>
        <w:ind w:left="0"/>
        <w:jc w:val="both"/>
      </w:pPr>
      <w:r>
        <w:rPr>
          <w:rFonts w:ascii="Times New Roman"/>
          <w:b w:val="false"/>
          <w:i w:val="false"/>
          <w:color w:val="000000"/>
          <w:sz w:val="28"/>
        </w:rPr>
        <w:t>
      Эти принципы государственного строительства имеют универсальный характер и направлены на дальнейшую консолидацию нации в условиях широкого общественного диалога.</w:t>
      </w:r>
    </w:p>
    <w:bookmarkEnd w:id="1428"/>
    <w:bookmarkStart w:name="z1630" w:id="1429"/>
    <w:p>
      <w:pPr>
        <w:spacing w:after="0"/>
        <w:ind w:left="0"/>
        <w:jc w:val="both"/>
      </w:pPr>
      <w:r>
        <w:rPr>
          <w:rFonts w:ascii="Times New Roman"/>
          <w:b w:val="false"/>
          <w:i w:val="false"/>
          <w:color w:val="000000"/>
          <w:sz w:val="28"/>
        </w:rPr>
        <w:t>
      2. Принципы внутренней политики</w:t>
      </w:r>
    </w:p>
    <w:bookmarkEnd w:id="1429"/>
    <w:bookmarkStart w:name="z1631" w:id="1430"/>
    <w:p>
      <w:pPr>
        <w:spacing w:after="0"/>
        <w:ind w:left="0"/>
        <w:jc w:val="both"/>
      </w:pPr>
      <w:r>
        <w:rPr>
          <w:rFonts w:ascii="Times New Roman"/>
          <w:b w:val="false"/>
          <w:i w:val="false"/>
          <w:color w:val="000000"/>
          <w:sz w:val="28"/>
        </w:rPr>
        <w:t>
      Принцип "Закон и Порядок"</w:t>
      </w:r>
    </w:p>
    <w:bookmarkEnd w:id="1430"/>
    <w:bookmarkStart w:name="z1632" w:id="1431"/>
    <w:p>
      <w:pPr>
        <w:spacing w:after="0"/>
        <w:ind w:left="0"/>
        <w:jc w:val="both"/>
      </w:pPr>
      <w:r>
        <w:rPr>
          <w:rFonts w:ascii="Times New Roman"/>
          <w:b w:val="false"/>
          <w:i w:val="false"/>
          <w:color w:val="000000"/>
          <w:sz w:val="28"/>
        </w:rPr>
        <w:t>
      Принцип "Закон и Порядок" – это фундамент правового государства и базовое условие обеспечения общественной и индивидуальной безопасности граждан.</w:t>
      </w:r>
    </w:p>
    <w:bookmarkEnd w:id="1431"/>
    <w:bookmarkStart w:name="z1633" w:id="1432"/>
    <w:p>
      <w:pPr>
        <w:spacing w:after="0"/>
        <w:ind w:left="0"/>
        <w:jc w:val="both"/>
      </w:pPr>
      <w:r>
        <w:rPr>
          <w:rFonts w:ascii="Times New Roman"/>
          <w:b w:val="false"/>
          <w:i w:val="false"/>
          <w:color w:val="000000"/>
          <w:sz w:val="28"/>
        </w:rPr>
        <w:t>
      Равенство всех перед законом, неотвратимость наказания, высокая правовая культура являются основой и мерилом справедливости в обществе.</w:t>
      </w:r>
    </w:p>
    <w:bookmarkEnd w:id="1432"/>
    <w:bookmarkStart w:name="z1634" w:id="1433"/>
    <w:p>
      <w:pPr>
        <w:spacing w:after="0"/>
        <w:ind w:left="0"/>
        <w:jc w:val="both"/>
      </w:pPr>
      <w:r>
        <w:rPr>
          <w:rFonts w:ascii="Times New Roman"/>
          <w:b w:val="false"/>
          <w:i w:val="false"/>
          <w:color w:val="000000"/>
          <w:sz w:val="28"/>
        </w:rPr>
        <w:t>
      Данный принцип реализуется через эффективную работу судов и правоохранительных структур, совершенствование правоприменительной практики путем внедрения цифровых технологий, искусственного интеллекта, повышения уровня общественного доверия к правоохранительной системе. Особое внимание уделяется обеспечению законности в цифровом пространстве и защите граждан от киберугроз.</w:t>
      </w:r>
    </w:p>
    <w:bookmarkEnd w:id="1433"/>
    <w:bookmarkStart w:name="z1635" w:id="1434"/>
    <w:p>
      <w:pPr>
        <w:spacing w:after="0"/>
        <w:ind w:left="0"/>
        <w:jc w:val="both"/>
      </w:pPr>
      <w:r>
        <w:rPr>
          <w:rFonts w:ascii="Times New Roman"/>
          <w:b w:val="false"/>
          <w:i w:val="false"/>
          <w:color w:val="000000"/>
          <w:sz w:val="28"/>
        </w:rPr>
        <w:t>
      Обеспечение законности и порядка требует совместных усилий государственных органов и граждан.</w:t>
      </w:r>
    </w:p>
    <w:bookmarkEnd w:id="1434"/>
    <w:bookmarkStart w:name="z1636" w:id="1435"/>
    <w:p>
      <w:pPr>
        <w:spacing w:after="0"/>
        <w:ind w:left="0"/>
        <w:jc w:val="both"/>
      </w:pPr>
      <w:r>
        <w:rPr>
          <w:rFonts w:ascii="Times New Roman"/>
          <w:b w:val="false"/>
          <w:i w:val="false"/>
          <w:color w:val="000000"/>
          <w:sz w:val="28"/>
        </w:rPr>
        <w:t>
      Принцип "Слышащее государство"</w:t>
      </w:r>
    </w:p>
    <w:bookmarkEnd w:id="1435"/>
    <w:bookmarkStart w:name="z1637" w:id="1436"/>
    <w:p>
      <w:pPr>
        <w:spacing w:after="0"/>
        <w:ind w:left="0"/>
        <w:jc w:val="both"/>
      </w:pPr>
      <w:r>
        <w:rPr>
          <w:rFonts w:ascii="Times New Roman"/>
          <w:b w:val="false"/>
          <w:i w:val="false"/>
          <w:color w:val="000000"/>
          <w:sz w:val="28"/>
        </w:rPr>
        <w:t>
      Принцип "Слышащее государство" заключается в своевременном и справедливом реагировании на запросы граждан, постоянном и системном диалоге государства и общества.</w:t>
      </w:r>
    </w:p>
    <w:bookmarkEnd w:id="1436"/>
    <w:bookmarkStart w:name="z1638" w:id="1437"/>
    <w:p>
      <w:pPr>
        <w:spacing w:after="0"/>
        <w:ind w:left="0"/>
        <w:jc w:val="both"/>
      </w:pPr>
      <w:r>
        <w:rPr>
          <w:rFonts w:ascii="Times New Roman"/>
          <w:b w:val="false"/>
          <w:i w:val="false"/>
          <w:color w:val="000000"/>
          <w:sz w:val="28"/>
        </w:rPr>
        <w:t>
      На практике данный принцип реализуется через прямой диалог: встречи руководителей государственных органов с населением, экспертные площадки, представительные и консультативно-совещательные органы. Также внедряются действенные цифровые каналы связи: портал открытого правительства, институт онлайн-петиций "E-petition", портал обращений граждан "E-Otinish".</w:t>
      </w:r>
    </w:p>
    <w:bookmarkEnd w:id="1437"/>
    <w:bookmarkStart w:name="z1639" w:id="1438"/>
    <w:p>
      <w:pPr>
        <w:spacing w:after="0"/>
        <w:ind w:left="0"/>
        <w:jc w:val="both"/>
      </w:pPr>
      <w:r>
        <w:rPr>
          <w:rFonts w:ascii="Times New Roman"/>
          <w:b w:val="false"/>
          <w:i w:val="false"/>
          <w:color w:val="000000"/>
          <w:sz w:val="28"/>
        </w:rPr>
        <w:t>
      Такая открытая и сфокусированная работа способствует укреплению доверия между государственными институтами и обществом.</w:t>
      </w:r>
    </w:p>
    <w:bookmarkEnd w:id="1438"/>
    <w:bookmarkStart w:name="z1640" w:id="1439"/>
    <w:p>
      <w:pPr>
        <w:spacing w:after="0"/>
        <w:ind w:left="0"/>
        <w:jc w:val="both"/>
      </w:pPr>
      <w:r>
        <w:rPr>
          <w:rFonts w:ascii="Times New Roman"/>
          <w:b w:val="false"/>
          <w:i w:val="false"/>
          <w:color w:val="000000"/>
          <w:sz w:val="28"/>
        </w:rPr>
        <w:t>
      Принцип "Разные мнения – единая нация"</w:t>
      </w:r>
    </w:p>
    <w:bookmarkEnd w:id="1439"/>
    <w:bookmarkStart w:name="z1641" w:id="1440"/>
    <w:p>
      <w:pPr>
        <w:spacing w:after="0"/>
        <w:ind w:left="0"/>
        <w:jc w:val="both"/>
      </w:pPr>
      <w:r>
        <w:rPr>
          <w:rFonts w:ascii="Times New Roman"/>
          <w:b w:val="false"/>
          <w:i w:val="false"/>
          <w:color w:val="000000"/>
          <w:sz w:val="28"/>
        </w:rPr>
        <w:t>
      Принцип "Разные мнения – единая нация" означает, что все ключевые решения принимаются в рамках инклюзивного подхода с учетом общественного мнения и в интересах страны.</w:t>
      </w:r>
    </w:p>
    <w:bookmarkEnd w:id="1440"/>
    <w:bookmarkStart w:name="z1642" w:id="1441"/>
    <w:p>
      <w:pPr>
        <w:spacing w:after="0"/>
        <w:ind w:left="0"/>
        <w:jc w:val="both"/>
      </w:pPr>
      <w:r>
        <w:rPr>
          <w:rFonts w:ascii="Times New Roman"/>
          <w:b w:val="false"/>
          <w:i w:val="false"/>
          <w:color w:val="000000"/>
          <w:sz w:val="28"/>
        </w:rPr>
        <w:t>
      На практике данный принцип реализуется посредством голосования граждан на выборах и референдумах, деятельности диалоговых площадок и консультативно-совещательных органов, постоянного изучения общественного мнения.</w:t>
      </w:r>
    </w:p>
    <w:bookmarkEnd w:id="1441"/>
    <w:bookmarkStart w:name="z1643" w:id="1442"/>
    <w:p>
      <w:pPr>
        <w:spacing w:after="0"/>
        <w:ind w:left="0"/>
        <w:jc w:val="both"/>
      </w:pPr>
      <w:r>
        <w:rPr>
          <w:rFonts w:ascii="Times New Roman"/>
          <w:b w:val="false"/>
          <w:i w:val="false"/>
          <w:color w:val="000000"/>
          <w:sz w:val="28"/>
        </w:rPr>
        <w:t>
      Справедливые и эффективные государственные решения на основе консолидированных позиций граждан способствуют укреплению демократических основ и устойчивому развитию страны.</w:t>
      </w:r>
    </w:p>
    <w:bookmarkEnd w:id="1442"/>
    <w:bookmarkStart w:name="z1644" w:id="1443"/>
    <w:p>
      <w:pPr>
        <w:spacing w:after="0"/>
        <w:ind w:left="0"/>
        <w:jc w:val="both"/>
      </w:pPr>
      <w:r>
        <w:rPr>
          <w:rFonts w:ascii="Times New Roman"/>
          <w:b w:val="false"/>
          <w:i w:val="false"/>
          <w:color w:val="000000"/>
          <w:sz w:val="28"/>
        </w:rPr>
        <w:t>
      Принцип "Сильный Президент – Влиятельный Курултай – Подотчетное Правительство"</w:t>
      </w:r>
    </w:p>
    <w:bookmarkEnd w:id="1443"/>
    <w:bookmarkStart w:name="z1645" w:id="1444"/>
    <w:p>
      <w:pPr>
        <w:spacing w:after="0"/>
        <w:ind w:left="0"/>
        <w:jc w:val="both"/>
      </w:pPr>
      <w:r>
        <w:rPr>
          <w:rFonts w:ascii="Times New Roman"/>
          <w:b w:val="false"/>
          <w:i w:val="false"/>
          <w:color w:val="000000"/>
          <w:sz w:val="28"/>
        </w:rPr>
        <w:t>
      Принцип "Сильный Президент – Влиятельный Курултай – Подотчетное Правительство" предполагает гармоничное взаимодействие данных институтов власти.</w:t>
      </w:r>
    </w:p>
    <w:bookmarkEnd w:id="1444"/>
    <w:bookmarkStart w:name="z1646" w:id="1445"/>
    <w:p>
      <w:pPr>
        <w:spacing w:after="0"/>
        <w:ind w:left="0"/>
        <w:jc w:val="both"/>
      </w:pPr>
      <w:r>
        <w:rPr>
          <w:rFonts w:ascii="Times New Roman"/>
          <w:b w:val="false"/>
          <w:i w:val="false"/>
          <w:color w:val="000000"/>
          <w:sz w:val="28"/>
        </w:rPr>
        <w:t>
      Институт президентства – это ключевой элемент системы государственного управления и центр принятия стратегических решений. Глава государства инициирует реформы, определяет основные направления внутренней и внешней политики государства.</w:t>
      </w:r>
    </w:p>
    <w:bookmarkEnd w:id="1445"/>
    <w:bookmarkStart w:name="z1647" w:id="1446"/>
    <w:p>
      <w:pPr>
        <w:spacing w:after="0"/>
        <w:ind w:left="0"/>
        <w:jc w:val="both"/>
      </w:pPr>
      <w:r>
        <w:rPr>
          <w:rFonts w:ascii="Times New Roman"/>
          <w:b w:val="false"/>
          <w:i w:val="false"/>
          <w:color w:val="000000"/>
          <w:sz w:val="28"/>
        </w:rPr>
        <w:t>
      Курултай представляет интересы граждан, принимает законы, обеспечивает всестороннее обсуждение актуальных вопросов общества.</w:t>
      </w:r>
    </w:p>
    <w:bookmarkEnd w:id="1446"/>
    <w:bookmarkStart w:name="z1648" w:id="1447"/>
    <w:p>
      <w:pPr>
        <w:spacing w:after="0"/>
        <w:ind w:left="0"/>
        <w:jc w:val="both"/>
      </w:pPr>
      <w:r>
        <w:rPr>
          <w:rFonts w:ascii="Times New Roman"/>
          <w:b w:val="false"/>
          <w:i w:val="false"/>
          <w:color w:val="000000"/>
          <w:sz w:val="28"/>
        </w:rPr>
        <w:t>
      Правительство, возглавляя систему исполнительных органов, отвечает за эффективную реализацию реформ.</w:t>
      </w:r>
    </w:p>
    <w:bookmarkEnd w:id="1447"/>
    <w:bookmarkStart w:name="z1649" w:id="1448"/>
    <w:p>
      <w:pPr>
        <w:spacing w:after="0"/>
        <w:ind w:left="0"/>
        <w:jc w:val="both"/>
      </w:pPr>
      <w:r>
        <w:rPr>
          <w:rFonts w:ascii="Times New Roman"/>
          <w:b w:val="false"/>
          <w:i w:val="false"/>
          <w:color w:val="000000"/>
          <w:sz w:val="28"/>
        </w:rPr>
        <w:t>
      Данная модель управления создает новый институциональный дизайн справедливого государственного устройства с оптимальным балансом между ветвями власти.</w:t>
      </w:r>
    </w:p>
    <w:bookmarkEnd w:id="1448"/>
    <w:bookmarkStart w:name="z1650" w:id="1449"/>
    <w:p>
      <w:pPr>
        <w:spacing w:after="0"/>
        <w:ind w:left="0"/>
        <w:jc w:val="both"/>
      </w:pPr>
      <w:r>
        <w:rPr>
          <w:rFonts w:ascii="Times New Roman"/>
          <w:b w:val="false"/>
          <w:i w:val="false"/>
          <w:color w:val="000000"/>
          <w:sz w:val="28"/>
        </w:rPr>
        <w:t>
      Принцип "Адал азамат"</w:t>
      </w:r>
    </w:p>
    <w:bookmarkEnd w:id="1449"/>
    <w:bookmarkStart w:name="z1651" w:id="1450"/>
    <w:p>
      <w:pPr>
        <w:spacing w:after="0"/>
        <w:ind w:left="0"/>
        <w:jc w:val="both"/>
      </w:pPr>
      <w:r>
        <w:rPr>
          <w:rFonts w:ascii="Times New Roman"/>
          <w:b w:val="false"/>
          <w:i w:val="false"/>
          <w:color w:val="000000"/>
          <w:sz w:val="28"/>
        </w:rPr>
        <w:t>
      "Адал азамат" – это принцип, предусматривающий формирование и укоренение в обществе прогрессивной модели поведения граждан. "Адал азамат" – это собирательный образ законопослушного, образованного, патриотичного, ответственного гражданина, который добросовестным трудом добивается заслуженного успеха и признания в обществе.</w:t>
      </w:r>
    </w:p>
    <w:bookmarkEnd w:id="1450"/>
    <w:bookmarkStart w:name="z1652" w:id="1451"/>
    <w:p>
      <w:pPr>
        <w:spacing w:after="0"/>
        <w:ind w:left="0"/>
        <w:jc w:val="both"/>
      </w:pPr>
      <w:r>
        <w:rPr>
          <w:rFonts w:ascii="Times New Roman"/>
          <w:b w:val="false"/>
          <w:i w:val="false"/>
          <w:color w:val="000000"/>
          <w:sz w:val="28"/>
        </w:rPr>
        <w:t xml:space="preserve">
      Принцип "Адал азамат" начинается с семьи, которая выступает основой формирования личности, носителем ценностей взаимной ответственности, взаимоуважения и преемственности поколений. </w:t>
      </w:r>
    </w:p>
    <w:bookmarkEnd w:id="1451"/>
    <w:bookmarkStart w:name="z1653" w:id="1452"/>
    <w:p>
      <w:pPr>
        <w:spacing w:after="0"/>
        <w:ind w:left="0"/>
        <w:jc w:val="both"/>
      </w:pPr>
      <w:r>
        <w:rPr>
          <w:rFonts w:ascii="Times New Roman"/>
          <w:b w:val="false"/>
          <w:i w:val="false"/>
          <w:color w:val="000000"/>
          <w:sz w:val="28"/>
        </w:rPr>
        <w:t>
      На практике данный принцип реализуется через учебно-воспитательный процесс в учреждениях образования, широкую просветительскую работу, культурно-гуманитарные, экологические проекты, законодательные инициативы, продвижение здорового образа жизни.</w:t>
      </w:r>
    </w:p>
    <w:bookmarkEnd w:id="1452"/>
    <w:bookmarkStart w:name="z1654" w:id="1453"/>
    <w:p>
      <w:pPr>
        <w:spacing w:after="0"/>
        <w:ind w:left="0"/>
        <w:jc w:val="both"/>
      </w:pPr>
      <w:r>
        <w:rPr>
          <w:rFonts w:ascii="Times New Roman"/>
          <w:b w:val="false"/>
          <w:i w:val="false"/>
          <w:color w:val="000000"/>
          <w:sz w:val="28"/>
        </w:rPr>
        <w:t>
      Принцип "Адал азамат" определяет ценности и идеалы, на которых основывается прогрессивное и справедливое общество.</w:t>
      </w:r>
    </w:p>
    <w:bookmarkEnd w:id="1453"/>
    <w:bookmarkStart w:name="z1655" w:id="1454"/>
    <w:p>
      <w:pPr>
        <w:spacing w:after="0"/>
        <w:ind w:left="0"/>
        <w:jc w:val="both"/>
      </w:pPr>
      <w:r>
        <w:rPr>
          <w:rFonts w:ascii="Times New Roman"/>
          <w:b w:val="false"/>
          <w:i w:val="false"/>
          <w:color w:val="000000"/>
          <w:sz w:val="28"/>
        </w:rPr>
        <w:t>
      Принцип "Таза Қазақстан"</w:t>
      </w:r>
    </w:p>
    <w:bookmarkEnd w:id="1454"/>
    <w:bookmarkStart w:name="z1656" w:id="1455"/>
    <w:p>
      <w:pPr>
        <w:spacing w:after="0"/>
        <w:ind w:left="0"/>
        <w:jc w:val="both"/>
      </w:pPr>
      <w:r>
        <w:rPr>
          <w:rFonts w:ascii="Times New Roman"/>
          <w:b w:val="false"/>
          <w:i w:val="false"/>
          <w:color w:val="000000"/>
          <w:sz w:val="28"/>
        </w:rPr>
        <w:t>
      Принцип "Таза Қазақстан" задает общую для всех граждан созидательную логику мышления.</w:t>
      </w:r>
    </w:p>
    <w:bookmarkEnd w:id="1455"/>
    <w:bookmarkStart w:name="z1657" w:id="1456"/>
    <w:p>
      <w:pPr>
        <w:spacing w:after="0"/>
        <w:ind w:left="0"/>
        <w:jc w:val="both"/>
      </w:pPr>
      <w:r>
        <w:rPr>
          <w:rFonts w:ascii="Times New Roman"/>
          <w:b w:val="false"/>
          <w:i w:val="false"/>
          <w:color w:val="000000"/>
          <w:sz w:val="28"/>
        </w:rPr>
        <w:t>
      Соблюдение чистоты и порядка, сохранение историко-культурного наследия, бережное отношение к окружающей среде должны стать неотъемлемыми чертами национального характера.</w:t>
      </w:r>
    </w:p>
    <w:bookmarkEnd w:id="1456"/>
    <w:bookmarkStart w:name="z1658" w:id="1457"/>
    <w:p>
      <w:pPr>
        <w:spacing w:after="0"/>
        <w:ind w:left="0"/>
        <w:jc w:val="both"/>
      </w:pPr>
      <w:r>
        <w:rPr>
          <w:rFonts w:ascii="Times New Roman"/>
          <w:b w:val="false"/>
          <w:i w:val="false"/>
          <w:color w:val="000000"/>
          <w:sz w:val="28"/>
        </w:rPr>
        <w:t>
      На практике данный принцип воплощается в общенациональном проекте "Таза Қазақстан", объединяющем усилия государства и общества по очистке, озеленению и благоустройству городов и сел, улучшению экологической среды, борьбе с вандализмом и бескультурьем.</w:t>
      </w:r>
    </w:p>
    <w:bookmarkEnd w:id="1457"/>
    <w:bookmarkStart w:name="z1659" w:id="1458"/>
    <w:p>
      <w:pPr>
        <w:spacing w:after="0"/>
        <w:ind w:left="0"/>
        <w:jc w:val="both"/>
      </w:pPr>
      <w:r>
        <w:rPr>
          <w:rFonts w:ascii="Times New Roman"/>
          <w:b w:val="false"/>
          <w:i w:val="false"/>
          <w:color w:val="000000"/>
          <w:sz w:val="28"/>
        </w:rPr>
        <w:t>
      "Таза Қазақстан" – это принцип, который повышает ответственность граждан и формирует новую этику в обществе.</w:t>
      </w:r>
    </w:p>
    <w:bookmarkEnd w:id="1458"/>
    <w:bookmarkStart w:name="z1660" w:id="1459"/>
    <w:p>
      <w:pPr>
        <w:spacing w:after="0"/>
        <w:ind w:left="0"/>
        <w:jc w:val="both"/>
      </w:pPr>
      <w:r>
        <w:rPr>
          <w:rFonts w:ascii="Times New Roman"/>
          <w:b w:val="false"/>
          <w:i w:val="false"/>
          <w:color w:val="000000"/>
          <w:sz w:val="28"/>
        </w:rPr>
        <w:t>
      Таким образом, данные принципы внутренней политики определяют единые ориентиры государственного строительства.</w:t>
      </w:r>
    </w:p>
    <w:bookmarkEnd w:id="1459"/>
    <w:bookmarkStart w:name="z1661" w:id="1460"/>
    <w:p>
      <w:pPr>
        <w:spacing w:after="0"/>
        <w:ind w:left="0"/>
        <w:jc w:val="both"/>
      </w:pPr>
      <w:r>
        <w:rPr>
          <w:rFonts w:ascii="Times New Roman"/>
          <w:b w:val="false"/>
          <w:i w:val="false"/>
          <w:color w:val="000000"/>
          <w:sz w:val="28"/>
        </w:rPr>
        <w:t>
      "Закон и Порядок" – это основа правового государства.</w:t>
      </w:r>
    </w:p>
    <w:bookmarkEnd w:id="1460"/>
    <w:bookmarkStart w:name="z1662" w:id="1461"/>
    <w:p>
      <w:pPr>
        <w:spacing w:after="0"/>
        <w:ind w:left="0"/>
        <w:jc w:val="both"/>
      </w:pPr>
      <w:r>
        <w:rPr>
          <w:rFonts w:ascii="Times New Roman"/>
          <w:b w:val="false"/>
          <w:i w:val="false"/>
          <w:color w:val="000000"/>
          <w:sz w:val="28"/>
        </w:rPr>
        <w:t>
      "Слышащее государство" – инструмент взаимодействия.</w:t>
      </w:r>
    </w:p>
    <w:bookmarkEnd w:id="1461"/>
    <w:bookmarkStart w:name="z1663" w:id="1462"/>
    <w:p>
      <w:pPr>
        <w:spacing w:after="0"/>
        <w:ind w:left="0"/>
        <w:jc w:val="both"/>
      </w:pPr>
      <w:r>
        <w:rPr>
          <w:rFonts w:ascii="Times New Roman"/>
          <w:b w:val="false"/>
          <w:i w:val="false"/>
          <w:color w:val="000000"/>
          <w:sz w:val="28"/>
        </w:rPr>
        <w:t>
      "Разные мнения – единая нация" – метод взаимопонимания.</w:t>
      </w:r>
    </w:p>
    <w:bookmarkEnd w:id="1462"/>
    <w:bookmarkStart w:name="z1664" w:id="1463"/>
    <w:p>
      <w:pPr>
        <w:spacing w:after="0"/>
        <w:ind w:left="0"/>
        <w:jc w:val="both"/>
      </w:pPr>
      <w:r>
        <w:rPr>
          <w:rFonts w:ascii="Times New Roman"/>
          <w:b w:val="false"/>
          <w:i w:val="false"/>
          <w:color w:val="000000"/>
          <w:sz w:val="28"/>
        </w:rPr>
        <w:t>
      "Сильный Президент – Влиятельный Курултай – Подотчетное Правительство" – модель управления.</w:t>
      </w:r>
    </w:p>
    <w:bookmarkEnd w:id="1463"/>
    <w:bookmarkStart w:name="z1665" w:id="1464"/>
    <w:p>
      <w:pPr>
        <w:spacing w:after="0"/>
        <w:ind w:left="0"/>
        <w:jc w:val="both"/>
      </w:pPr>
      <w:r>
        <w:rPr>
          <w:rFonts w:ascii="Times New Roman"/>
          <w:b w:val="false"/>
          <w:i w:val="false"/>
          <w:color w:val="000000"/>
          <w:sz w:val="28"/>
        </w:rPr>
        <w:t>
      "Адал азамат" – образ мышления.</w:t>
      </w:r>
    </w:p>
    <w:bookmarkEnd w:id="1464"/>
    <w:bookmarkStart w:name="z1666" w:id="1465"/>
    <w:p>
      <w:pPr>
        <w:spacing w:after="0"/>
        <w:ind w:left="0"/>
        <w:jc w:val="both"/>
      </w:pPr>
      <w:r>
        <w:rPr>
          <w:rFonts w:ascii="Times New Roman"/>
          <w:b w:val="false"/>
          <w:i w:val="false"/>
          <w:color w:val="000000"/>
          <w:sz w:val="28"/>
        </w:rPr>
        <w:t>
      "Таза Қазақстан" – этика поведения.</w:t>
      </w:r>
    </w:p>
    <w:bookmarkEnd w:id="1465"/>
    <w:bookmarkStart w:name="z1667" w:id="1466"/>
    <w:p>
      <w:pPr>
        <w:spacing w:after="0"/>
        <w:ind w:left="0"/>
        <w:jc w:val="both"/>
      </w:pPr>
      <w:r>
        <w:rPr>
          <w:rFonts w:ascii="Times New Roman"/>
          <w:b w:val="false"/>
          <w:i w:val="false"/>
          <w:color w:val="000000"/>
          <w:sz w:val="28"/>
        </w:rPr>
        <w:t>
      В совокупности они составляют единую формулу казахстанского образа жизни и образа будущего страны – Справедливого Казахстана.</w:t>
      </w:r>
    </w:p>
    <w:bookmarkEnd w:id="1466"/>
    <w:bookmarkStart w:name="z1668" w:id="1467"/>
    <w:p>
      <w:pPr>
        <w:spacing w:after="0"/>
        <w:ind w:left="0"/>
        <w:jc w:val="both"/>
      </w:pPr>
      <w:r>
        <w:rPr>
          <w:rFonts w:ascii="Times New Roman"/>
          <w:b w:val="false"/>
          <w:i w:val="false"/>
          <w:color w:val="000000"/>
          <w:sz w:val="28"/>
        </w:rPr>
        <w:t>
      Справедливый Казахстан – это унитарное государство с безоговорочным верховенством закона, сильными демократическими институтами, неприкосновенностью конституционных прав и свобод человека и гражданина.</w:t>
      </w:r>
    </w:p>
    <w:bookmarkEnd w:id="1467"/>
    <w:bookmarkStart w:name="z1669" w:id="1468"/>
    <w:p>
      <w:pPr>
        <w:spacing w:after="0"/>
        <w:ind w:left="0"/>
        <w:jc w:val="both"/>
      </w:pPr>
      <w:r>
        <w:rPr>
          <w:rFonts w:ascii="Times New Roman"/>
          <w:b w:val="false"/>
          <w:i w:val="false"/>
          <w:color w:val="000000"/>
          <w:sz w:val="28"/>
        </w:rPr>
        <w:t>
      Справедливый Казахстан – это общество трудолюбивых граждан, сознающих свою высокую ответственность перед будущими поколениями, вносящих весомый вклад в развитие страны. Это прогрессивное общество, которое, опираясь на исторический фундамент, устремлено вперед. Казахстан заявляет о себе в будущем как о технологически развитой нации.</w:t>
      </w:r>
    </w:p>
    <w:bookmarkEnd w:id="1468"/>
    <w:bookmarkStart w:name="z1670" w:id="1469"/>
    <w:p>
      <w:pPr>
        <w:spacing w:after="0"/>
        <w:ind w:left="0"/>
        <w:jc w:val="both"/>
      </w:pPr>
      <w:r>
        <w:rPr>
          <w:rFonts w:ascii="Times New Roman"/>
          <w:b w:val="false"/>
          <w:i w:val="false"/>
          <w:color w:val="000000"/>
          <w:sz w:val="28"/>
        </w:rPr>
        <w:t xml:space="preserve">
      Справедливый Казахстан – это страна возможностей для комфортного проживания, построения карьеры и ведения бизнеса. Это страна с динамично развивающейся экономикой, основанной на всесторонних инновациях, масштабной цифровизации и повсеместном внедрении технологии искусственного интеллекта. Это страна, в которой главным приоритетом является рост благосостояния и качества жизни граждан. </w:t>
      </w:r>
    </w:p>
    <w:bookmarkEnd w:id="1469"/>
    <w:bookmarkStart w:name="z1671" w:id="1470"/>
    <w:p>
      <w:pPr>
        <w:spacing w:after="0"/>
        <w:ind w:left="0"/>
        <w:jc w:val="both"/>
      </w:pPr>
      <w:r>
        <w:rPr>
          <w:rFonts w:ascii="Times New Roman"/>
          <w:b w:val="false"/>
          <w:i w:val="false"/>
          <w:color w:val="000000"/>
          <w:sz w:val="28"/>
        </w:rPr>
        <w:t>
      Справедливый Казахстан – это региональная точка притяжения инвестиций и человеческого капитала. Это средняя держава, успешно продвигающая свои национальные интересы, стремящаяся к миру и дружбе со всеми странами, выступающая за формирование справедливого и устойчивого миропорядка.</w:t>
      </w:r>
    </w:p>
    <w:bookmarkEnd w:id="1470"/>
    <w:bookmarkStart w:name="z1672" w:id="1471"/>
    <w:p>
      <w:pPr>
        <w:spacing w:after="0"/>
        <w:ind w:left="0"/>
        <w:jc w:val="left"/>
      </w:pPr>
      <w:r>
        <w:rPr>
          <w:rFonts w:ascii="Times New Roman"/>
          <w:b/>
          <w:i w:val="false"/>
          <w:color w:val="000000"/>
        </w:rPr>
        <w:t xml:space="preserve"> Глава 2. Общенациональные ценности и символы</w:t>
      </w:r>
    </w:p>
    <w:bookmarkEnd w:id="1471"/>
    <w:bookmarkStart w:name="z1673" w:id="1472"/>
    <w:p>
      <w:pPr>
        <w:spacing w:after="0"/>
        <w:ind w:left="0"/>
        <w:jc w:val="both"/>
      </w:pPr>
      <w:r>
        <w:rPr>
          <w:rFonts w:ascii="Times New Roman"/>
          <w:b w:val="false"/>
          <w:i w:val="false"/>
          <w:color w:val="000000"/>
          <w:sz w:val="28"/>
        </w:rPr>
        <w:t>
      1. Общенациональные ценности</w:t>
      </w:r>
    </w:p>
    <w:bookmarkEnd w:id="1472"/>
    <w:bookmarkStart w:name="z1674" w:id="1473"/>
    <w:p>
      <w:pPr>
        <w:spacing w:after="0"/>
        <w:ind w:left="0"/>
        <w:jc w:val="both"/>
      </w:pPr>
      <w:r>
        <w:rPr>
          <w:rFonts w:ascii="Times New Roman"/>
          <w:b w:val="false"/>
          <w:i w:val="false"/>
          <w:color w:val="000000"/>
          <w:sz w:val="28"/>
        </w:rPr>
        <w:t>
      Межличностное и социальное взаимодействие в любом обществе всегда основывается на определенных общих ценностях.</w:t>
      </w:r>
    </w:p>
    <w:bookmarkEnd w:id="1473"/>
    <w:bookmarkStart w:name="z1675" w:id="1474"/>
    <w:p>
      <w:pPr>
        <w:spacing w:after="0"/>
        <w:ind w:left="0"/>
        <w:jc w:val="both"/>
      </w:pPr>
      <w:r>
        <w:rPr>
          <w:rFonts w:ascii="Times New Roman"/>
          <w:b w:val="false"/>
          <w:i w:val="false"/>
          <w:color w:val="000000"/>
          <w:sz w:val="28"/>
        </w:rPr>
        <w:t>
      С этой целью Национальным курултаем было инициировано составление перечня ключевых общенациональных ценностей, в который вошли: Независимость и патриотизм, единство и солидарность, справедливость и ответственность, закон и порядок, трудолюбие и профессионализм, созидание и новаторство. Данный перечень, основываясь на предложениях экспертов и граждан, результатах системного изучения общественного мнения и междисциплинарных исследованиях, гармонично сочетает в себе традиционные, общечеловеческие и современные ценности.</w:t>
      </w:r>
    </w:p>
    <w:bookmarkEnd w:id="1474"/>
    <w:bookmarkStart w:name="z1676" w:id="1475"/>
    <w:p>
      <w:pPr>
        <w:spacing w:after="0"/>
        <w:ind w:left="0"/>
        <w:jc w:val="both"/>
      </w:pPr>
      <w:r>
        <w:rPr>
          <w:rFonts w:ascii="Times New Roman"/>
          <w:b w:val="false"/>
          <w:i w:val="false"/>
          <w:color w:val="000000"/>
          <w:sz w:val="28"/>
        </w:rPr>
        <w:t>
      Эта система ценностей, закрепленная в Конституции страны, является универсальной для всех граждан Казахстана вне зависимости от политических и идеологических взглядов, экономического и культурного факторов, социального статуса.</w:t>
      </w:r>
    </w:p>
    <w:bookmarkEnd w:id="1475"/>
    <w:bookmarkStart w:name="z1677" w:id="1476"/>
    <w:p>
      <w:pPr>
        <w:spacing w:after="0"/>
        <w:ind w:left="0"/>
        <w:jc w:val="both"/>
      </w:pPr>
      <w:r>
        <w:rPr>
          <w:rFonts w:ascii="Times New Roman"/>
          <w:b w:val="false"/>
          <w:i w:val="false"/>
          <w:color w:val="000000"/>
          <w:sz w:val="28"/>
        </w:rPr>
        <w:t>
      Система универсальных общественных ценностей является основой работы в сфере внутренней политики.</w:t>
      </w:r>
    </w:p>
    <w:bookmarkEnd w:id="1476"/>
    <w:bookmarkStart w:name="z1678" w:id="1477"/>
    <w:p>
      <w:pPr>
        <w:spacing w:after="0"/>
        <w:ind w:left="0"/>
        <w:jc w:val="both"/>
      </w:pPr>
      <w:r>
        <w:rPr>
          <w:rFonts w:ascii="Times New Roman"/>
          <w:b w:val="false"/>
          <w:i w:val="false"/>
          <w:color w:val="000000"/>
          <w:sz w:val="28"/>
        </w:rPr>
        <w:t>
      Независимость и патриотизм</w:t>
      </w:r>
    </w:p>
    <w:bookmarkEnd w:id="1477"/>
    <w:bookmarkStart w:name="z1679" w:id="1478"/>
    <w:p>
      <w:pPr>
        <w:spacing w:after="0"/>
        <w:ind w:left="0"/>
        <w:jc w:val="both"/>
      </w:pPr>
      <w:r>
        <w:rPr>
          <w:rFonts w:ascii="Times New Roman"/>
          <w:b w:val="false"/>
          <w:i w:val="false"/>
          <w:color w:val="000000"/>
          <w:sz w:val="28"/>
        </w:rPr>
        <w:t>
      Независимость и Суверенитет Казахстана – это фундаментальная ценность, отражающая наше право самостоятельно решать свои внутренние и внешние вопросы. Это сакральный символ единства нашего народа и нашей государственности, который емко передают слова Президента: "Суверенитет и Независимость страны – наша самая главная, священная ценность".</w:t>
      </w:r>
    </w:p>
    <w:bookmarkEnd w:id="1478"/>
    <w:bookmarkStart w:name="z1680" w:id="1479"/>
    <w:p>
      <w:pPr>
        <w:spacing w:after="0"/>
        <w:ind w:left="0"/>
        <w:jc w:val="both"/>
      </w:pPr>
      <w:r>
        <w:rPr>
          <w:rFonts w:ascii="Times New Roman"/>
          <w:b w:val="false"/>
          <w:i w:val="false"/>
          <w:color w:val="000000"/>
          <w:sz w:val="28"/>
        </w:rPr>
        <w:t xml:space="preserve">
      Казахстанский патриотизм включает в себя уважение к государству, символике, национальной культуре, бережное отношение к природе, историческим и нравственным ценностям, принятие ответственности за настоящее и будущее своей Родины. Патриотизм граждан должен проявляться через созидательное участие в социально-экономической и культурной жизни страны, следование общенациональным интересам Казахстана. </w:t>
      </w:r>
    </w:p>
    <w:bookmarkEnd w:id="1479"/>
    <w:bookmarkStart w:name="z1681" w:id="1480"/>
    <w:p>
      <w:pPr>
        <w:spacing w:after="0"/>
        <w:ind w:left="0"/>
        <w:jc w:val="both"/>
      </w:pPr>
      <w:r>
        <w:rPr>
          <w:rFonts w:ascii="Times New Roman"/>
          <w:b w:val="false"/>
          <w:i w:val="false"/>
          <w:color w:val="000000"/>
          <w:sz w:val="28"/>
        </w:rPr>
        <w:t>
      Независимость и созидательный патриотизм неотделимы друг от друга и составляют фундамент ценностной системы нашего общества. Сохранить и преумножить достижения Независимости можно только благодаря созидательной деятельности государства и ответственных патриотичных граждан.</w:t>
      </w:r>
    </w:p>
    <w:bookmarkEnd w:id="1480"/>
    <w:bookmarkStart w:name="z1682" w:id="1481"/>
    <w:p>
      <w:pPr>
        <w:spacing w:after="0"/>
        <w:ind w:left="0"/>
        <w:jc w:val="both"/>
      </w:pPr>
      <w:r>
        <w:rPr>
          <w:rFonts w:ascii="Times New Roman"/>
          <w:b w:val="false"/>
          <w:i w:val="false"/>
          <w:color w:val="000000"/>
          <w:sz w:val="28"/>
        </w:rPr>
        <w:t>
      Единство и солидарность</w:t>
      </w:r>
    </w:p>
    <w:bookmarkEnd w:id="1481"/>
    <w:bookmarkStart w:name="z1683" w:id="1482"/>
    <w:p>
      <w:pPr>
        <w:spacing w:after="0"/>
        <w:ind w:left="0"/>
        <w:jc w:val="both"/>
      </w:pPr>
      <w:r>
        <w:rPr>
          <w:rFonts w:ascii="Times New Roman"/>
          <w:b w:val="false"/>
          <w:i w:val="false"/>
          <w:color w:val="000000"/>
          <w:sz w:val="28"/>
        </w:rPr>
        <w:t>
      Единство и солидарность – это ценности, без которых невозможны стабильность и гармония в обществе, и они становятся еще более актуальными в условиях новых вызовов.</w:t>
      </w:r>
    </w:p>
    <w:bookmarkEnd w:id="1482"/>
    <w:bookmarkStart w:name="z1684" w:id="1483"/>
    <w:p>
      <w:pPr>
        <w:spacing w:after="0"/>
        <w:ind w:left="0"/>
        <w:jc w:val="both"/>
      </w:pPr>
      <w:r>
        <w:rPr>
          <w:rFonts w:ascii="Times New Roman"/>
          <w:b w:val="false"/>
          <w:i w:val="false"/>
          <w:color w:val="000000"/>
          <w:sz w:val="28"/>
        </w:rPr>
        <w:t>
      Политика сохранения и упрочения национального единства основана на формуле "Единство в многообразии".</w:t>
      </w:r>
    </w:p>
    <w:bookmarkEnd w:id="1483"/>
    <w:bookmarkStart w:name="z1685" w:id="1484"/>
    <w:p>
      <w:pPr>
        <w:spacing w:after="0"/>
        <w:ind w:left="0"/>
        <w:jc w:val="both"/>
      </w:pPr>
      <w:r>
        <w:rPr>
          <w:rFonts w:ascii="Times New Roman"/>
          <w:b w:val="false"/>
          <w:i w:val="false"/>
          <w:color w:val="000000"/>
          <w:sz w:val="28"/>
        </w:rPr>
        <w:t>
      Единство народа базируется на общности исторической судьбы, гражданских ценностях и общенациональной идентичности, следовании здоровым традициям, равенстве всех граждан перед законом, неприятии деструктивных, радикальных и чуждых нашему обществу воззрений.</w:t>
      </w:r>
    </w:p>
    <w:bookmarkEnd w:id="1484"/>
    <w:bookmarkStart w:name="z1686" w:id="1485"/>
    <w:p>
      <w:pPr>
        <w:spacing w:after="0"/>
        <w:ind w:left="0"/>
        <w:jc w:val="both"/>
      </w:pPr>
      <w:r>
        <w:rPr>
          <w:rFonts w:ascii="Times New Roman"/>
          <w:b w:val="false"/>
          <w:i w:val="false"/>
          <w:color w:val="000000"/>
          <w:sz w:val="28"/>
        </w:rPr>
        <w:t>
      Солидарность – это чувство общности граждан, которое подчеркивает важность взаимной поддержки и ответственности для достижения общих целей.</w:t>
      </w:r>
    </w:p>
    <w:bookmarkEnd w:id="1485"/>
    <w:bookmarkStart w:name="z1687" w:id="1486"/>
    <w:p>
      <w:pPr>
        <w:spacing w:after="0"/>
        <w:ind w:left="0"/>
        <w:jc w:val="both"/>
      </w:pPr>
      <w:r>
        <w:rPr>
          <w:rFonts w:ascii="Times New Roman"/>
          <w:b w:val="false"/>
          <w:i w:val="false"/>
          <w:color w:val="000000"/>
          <w:sz w:val="28"/>
        </w:rPr>
        <w:t>
      Ценности единства и солидарности играют особую роль в системной модернизации страны, расширяя базу общественной поддержки реформ и участие граждан в решении стратегических задач развития.</w:t>
      </w:r>
    </w:p>
    <w:bookmarkEnd w:id="1486"/>
    <w:bookmarkStart w:name="z1688" w:id="1487"/>
    <w:p>
      <w:pPr>
        <w:spacing w:after="0"/>
        <w:ind w:left="0"/>
        <w:jc w:val="both"/>
      </w:pPr>
      <w:r>
        <w:rPr>
          <w:rFonts w:ascii="Times New Roman"/>
          <w:b w:val="false"/>
          <w:i w:val="false"/>
          <w:color w:val="000000"/>
          <w:sz w:val="28"/>
        </w:rPr>
        <w:t>
      Справедливость и ответственность</w:t>
      </w:r>
    </w:p>
    <w:bookmarkEnd w:id="1487"/>
    <w:bookmarkStart w:name="z1689" w:id="1488"/>
    <w:p>
      <w:pPr>
        <w:spacing w:after="0"/>
        <w:ind w:left="0"/>
        <w:jc w:val="both"/>
      </w:pPr>
      <w:r>
        <w:rPr>
          <w:rFonts w:ascii="Times New Roman"/>
          <w:b w:val="false"/>
          <w:i w:val="false"/>
          <w:color w:val="000000"/>
          <w:sz w:val="28"/>
        </w:rPr>
        <w:t>
      Справедливость и ответственность – это взаимосвязанные понятия, укрепляющие взаимное уважение человеческого достоинства, доверие и согласие в обществе.</w:t>
      </w:r>
    </w:p>
    <w:bookmarkEnd w:id="1488"/>
    <w:bookmarkStart w:name="z1690" w:id="1489"/>
    <w:p>
      <w:pPr>
        <w:spacing w:after="0"/>
        <w:ind w:left="0"/>
        <w:jc w:val="both"/>
      </w:pPr>
      <w:r>
        <w:rPr>
          <w:rFonts w:ascii="Times New Roman"/>
          <w:b w:val="false"/>
          <w:i w:val="false"/>
          <w:color w:val="000000"/>
          <w:sz w:val="28"/>
        </w:rPr>
        <w:t>
      Осознание каждым гражданином своей значимой роли и личной ответственности, своих прав и обязанностей является одним из основополагающих условий формирования по-настоящему устойчивого, динамично развивающегося и гармоничного социума.</w:t>
      </w:r>
    </w:p>
    <w:bookmarkEnd w:id="1489"/>
    <w:bookmarkStart w:name="z1691" w:id="1490"/>
    <w:p>
      <w:pPr>
        <w:spacing w:after="0"/>
        <w:ind w:left="0"/>
        <w:jc w:val="both"/>
      </w:pPr>
      <w:r>
        <w:rPr>
          <w:rFonts w:ascii="Times New Roman"/>
          <w:b w:val="false"/>
          <w:i w:val="false"/>
          <w:color w:val="000000"/>
          <w:sz w:val="28"/>
        </w:rPr>
        <w:t>
      Ценности справедливости и ответственности означают, что только совместными усилиями государства и граждан можно построить Справедливый Казахстан.</w:t>
      </w:r>
    </w:p>
    <w:bookmarkEnd w:id="1490"/>
    <w:bookmarkStart w:name="z1692" w:id="1491"/>
    <w:p>
      <w:pPr>
        <w:spacing w:after="0"/>
        <w:ind w:left="0"/>
        <w:jc w:val="both"/>
      </w:pPr>
      <w:r>
        <w:rPr>
          <w:rFonts w:ascii="Times New Roman"/>
          <w:b w:val="false"/>
          <w:i w:val="false"/>
          <w:color w:val="000000"/>
          <w:sz w:val="28"/>
        </w:rPr>
        <w:t>
      Закон и Порядок</w:t>
      </w:r>
    </w:p>
    <w:bookmarkEnd w:id="1491"/>
    <w:bookmarkStart w:name="z1693" w:id="1492"/>
    <w:p>
      <w:pPr>
        <w:spacing w:after="0"/>
        <w:ind w:left="0"/>
        <w:jc w:val="both"/>
      </w:pPr>
      <w:r>
        <w:rPr>
          <w:rFonts w:ascii="Times New Roman"/>
          <w:b w:val="false"/>
          <w:i w:val="false"/>
          <w:color w:val="000000"/>
          <w:sz w:val="28"/>
        </w:rPr>
        <w:t>
      Обеспечение порядка и безопасности, неотвратимости наказания за правонарушения являются базовыми функциями государства.</w:t>
      </w:r>
    </w:p>
    <w:bookmarkEnd w:id="1492"/>
    <w:bookmarkStart w:name="z1694" w:id="1493"/>
    <w:p>
      <w:pPr>
        <w:spacing w:after="0"/>
        <w:ind w:left="0"/>
        <w:jc w:val="both"/>
      </w:pPr>
      <w:r>
        <w:rPr>
          <w:rFonts w:ascii="Times New Roman"/>
          <w:b w:val="false"/>
          <w:i w:val="false"/>
          <w:color w:val="000000"/>
          <w:sz w:val="28"/>
        </w:rPr>
        <w:t xml:space="preserve">
      В обществе формируется "нулевая терпимость" к любым правонарушениям, иммунитет к антисоциальному поведению, неприятие всех форм агрессии и насилия. </w:t>
      </w:r>
    </w:p>
    <w:bookmarkEnd w:id="1493"/>
    <w:bookmarkStart w:name="z1695" w:id="1494"/>
    <w:p>
      <w:pPr>
        <w:spacing w:after="0"/>
        <w:ind w:left="0"/>
        <w:jc w:val="both"/>
      </w:pPr>
      <w:r>
        <w:rPr>
          <w:rFonts w:ascii="Times New Roman"/>
          <w:b w:val="false"/>
          <w:i w:val="false"/>
          <w:color w:val="000000"/>
          <w:sz w:val="28"/>
        </w:rPr>
        <w:t>
      Важно, чтобы каждый гражданин осознавал, что неукоснительное соблюдение закона и порядка является залогом его личного благополучия, общественной нравственности и прогресса страны.</w:t>
      </w:r>
    </w:p>
    <w:bookmarkEnd w:id="1494"/>
    <w:bookmarkStart w:name="z1696" w:id="1495"/>
    <w:p>
      <w:pPr>
        <w:spacing w:after="0"/>
        <w:ind w:left="0"/>
        <w:jc w:val="both"/>
      </w:pPr>
      <w:r>
        <w:rPr>
          <w:rFonts w:ascii="Times New Roman"/>
          <w:b w:val="false"/>
          <w:i w:val="false"/>
          <w:color w:val="000000"/>
          <w:sz w:val="28"/>
        </w:rPr>
        <w:t>
      Верховенство закона и правопорядка – это основа стабильного и процветающего государства.</w:t>
      </w:r>
    </w:p>
    <w:bookmarkEnd w:id="1495"/>
    <w:bookmarkStart w:name="z1697" w:id="1496"/>
    <w:p>
      <w:pPr>
        <w:spacing w:after="0"/>
        <w:ind w:left="0"/>
        <w:jc w:val="both"/>
      </w:pPr>
      <w:r>
        <w:rPr>
          <w:rFonts w:ascii="Times New Roman"/>
          <w:b w:val="false"/>
          <w:i w:val="false"/>
          <w:color w:val="000000"/>
          <w:sz w:val="28"/>
        </w:rPr>
        <w:t>
      Трудолюбие и профессионализм</w:t>
      </w:r>
    </w:p>
    <w:bookmarkEnd w:id="1496"/>
    <w:bookmarkStart w:name="z1698" w:id="1497"/>
    <w:p>
      <w:pPr>
        <w:spacing w:after="0"/>
        <w:ind w:left="0"/>
        <w:jc w:val="both"/>
      </w:pPr>
      <w:r>
        <w:rPr>
          <w:rFonts w:ascii="Times New Roman"/>
          <w:b w:val="false"/>
          <w:i w:val="false"/>
          <w:color w:val="000000"/>
          <w:sz w:val="28"/>
        </w:rPr>
        <w:t>
      В обществе, особенно среди подрастающего поколения, закрепляется формула "Ответственный человек – Честный труд – Заслуженный успех". Это означает, что настоящего успеха в жизни может добиться только ответственный, трудолюбивый человек, преданный своему делу профессионал.</w:t>
      </w:r>
    </w:p>
    <w:bookmarkEnd w:id="1497"/>
    <w:bookmarkStart w:name="z1699" w:id="1498"/>
    <w:p>
      <w:pPr>
        <w:spacing w:after="0"/>
        <w:ind w:left="0"/>
        <w:jc w:val="both"/>
      </w:pPr>
      <w:r>
        <w:rPr>
          <w:rFonts w:ascii="Times New Roman"/>
          <w:b w:val="false"/>
          <w:i w:val="false"/>
          <w:color w:val="000000"/>
          <w:sz w:val="28"/>
        </w:rPr>
        <w:t>
      Необходимо повышать престиж рабочих профессий, формировать уважительное отношение к людям труда и личному профессионализму, противодействовать иждивенческим настроениям.</w:t>
      </w:r>
    </w:p>
    <w:bookmarkEnd w:id="1498"/>
    <w:bookmarkStart w:name="z1700" w:id="1499"/>
    <w:p>
      <w:pPr>
        <w:spacing w:after="0"/>
        <w:ind w:left="0"/>
        <w:jc w:val="both"/>
      </w:pPr>
      <w:r>
        <w:rPr>
          <w:rFonts w:ascii="Times New Roman"/>
          <w:b w:val="false"/>
          <w:i w:val="false"/>
          <w:color w:val="000000"/>
          <w:sz w:val="28"/>
        </w:rPr>
        <w:t>
      Культивирование ценностей трудолюбия и профессионализма имеет значение не только для экономического роста страны, но и для формирования прогрессивной и конкурентоспособной нации.</w:t>
      </w:r>
    </w:p>
    <w:bookmarkEnd w:id="1499"/>
    <w:bookmarkStart w:name="z1701" w:id="1500"/>
    <w:p>
      <w:pPr>
        <w:spacing w:after="0"/>
        <w:ind w:left="0"/>
        <w:jc w:val="both"/>
      </w:pPr>
      <w:r>
        <w:rPr>
          <w:rFonts w:ascii="Times New Roman"/>
          <w:b w:val="false"/>
          <w:i w:val="false"/>
          <w:color w:val="000000"/>
          <w:sz w:val="28"/>
        </w:rPr>
        <w:t>
      Созидание и новаторство</w:t>
      </w:r>
    </w:p>
    <w:bookmarkEnd w:id="1500"/>
    <w:bookmarkStart w:name="z1702" w:id="1501"/>
    <w:p>
      <w:pPr>
        <w:spacing w:after="0"/>
        <w:ind w:left="0"/>
        <w:jc w:val="both"/>
      </w:pPr>
      <w:r>
        <w:rPr>
          <w:rFonts w:ascii="Times New Roman"/>
          <w:b w:val="false"/>
          <w:i w:val="false"/>
          <w:color w:val="000000"/>
          <w:sz w:val="28"/>
        </w:rPr>
        <w:t>
      Созидание и новаторство – залог конкурентоспособности страны в постиндустриальном мире, в котором главной движущей силой являются идеи и инновации, цифровые технологии и искусственный интеллект.</w:t>
      </w:r>
    </w:p>
    <w:bookmarkEnd w:id="1501"/>
    <w:bookmarkStart w:name="z1703" w:id="1502"/>
    <w:p>
      <w:pPr>
        <w:spacing w:after="0"/>
        <w:ind w:left="0"/>
        <w:jc w:val="both"/>
      </w:pPr>
      <w:r>
        <w:rPr>
          <w:rFonts w:ascii="Times New Roman"/>
          <w:b w:val="false"/>
          <w:i w:val="false"/>
          <w:color w:val="000000"/>
          <w:sz w:val="28"/>
        </w:rPr>
        <w:t>
      Для построения прогрессивного общества важно, чтобы наши граждане воплощали в себе открытость к переменам, стремление к созиданию и креативное мышление.</w:t>
      </w:r>
    </w:p>
    <w:bookmarkEnd w:id="1502"/>
    <w:bookmarkStart w:name="z1704" w:id="1503"/>
    <w:p>
      <w:pPr>
        <w:spacing w:after="0"/>
        <w:ind w:left="0"/>
        <w:jc w:val="both"/>
      </w:pPr>
      <w:r>
        <w:rPr>
          <w:rFonts w:ascii="Times New Roman"/>
          <w:b w:val="false"/>
          <w:i w:val="false"/>
          <w:color w:val="000000"/>
          <w:sz w:val="28"/>
        </w:rPr>
        <w:t xml:space="preserve">
      Культ знаний, образованность, здравомыслие и прагматизм должны стать неотъемлемой частью общественного менталитета, ключевым фактором личностного роста граждан. </w:t>
      </w:r>
    </w:p>
    <w:bookmarkEnd w:id="1503"/>
    <w:bookmarkStart w:name="z1705" w:id="1504"/>
    <w:p>
      <w:pPr>
        <w:spacing w:after="0"/>
        <w:ind w:left="0"/>
        <w:jc w:val="both"/>
      </w:pPr>
      <w:r>
        <w:rPr>
          <w:rFonts w:ascii="Times New Roman"/>
          <w:b w:val="false"/>
          <w:i w:val="false"/>
          <w:color w:val="000000"/>
          <w:sz w:val="28"/>
        </w:rPr>
        <w:t>
      Большую роль в продвижении ценностей созидания и новаторства играют просветительская деятельность и последовательное повышение в обществе статуса ученых и педагогов.</w:t>
      </w:r>
    </w:p>
    <w:bookmarkEnd w:id="1504"/>
    <w:bookmarkStart w:name="z1706" w:id="1505"/>
    <w:p>
      <w:pPr>
        <w:spacing w:after="0"/>
        <w:ind w:left="0"/>
        <w:jc w:val="both"/>
      </w:pPr>
      <w:r>
        <w:rPr>
          <w:rFonts w:ascii="Times New Roman"/>
          <w:b w:val="false"/>
          <w:i w:val="false"/>
          <w:color w:val="000000"/>
          <w:sz w:val="28"/>
        </w:rPr>
        <w:t>
      Формирование читающей нации является одним из важных условий укрепления интеллектуального и культурного потенциала общества и развития человеческого капитала.</w:t>
      </w:r>
    </w:p>
    <w:bookmarkEnd w:id="1505"/>
    <w:bookmarkStart w:name="z1707" w:id="1506"/>
    <w:p>
      <w:pPr>
        <w:spacing w:after="0"/>
        <w:ind w:left="0"/>
        <w:jc w:val="both"/>
      </w:pPr>
      <w:r>
        <w:rPr>
          <w:rFonts w:ascii="Times New Roman"/>
          <w:b w:val="false"/>
          <w:i w:val="false"/>
          <w:color w:val="000000"/>
          <w:sz w:val="28"/>
        </w:rPr>
        <w:t>
      Укоренение сегодня в обществе ценностей созидания и новаторства является одним из ключевых условий будущей трансформации Казахстана в технологически развитую страну.</w:t>
      </w:r>
    </w:p>
    <w:bookmarkEnd w:id="1506"/>
    <w:bookmarkStart w:name="z1708" w:id="1507"/>
    <w:p>
      <w:pPr>
        <w:spacing w:after="0"/>
        <w:ind w:left="0"/>
        <w:jc w:val="both"/>
      </w:pPr>
      <w:r>
        <w:rPr>
          <w:rFonts w:ascii="Times New Roman"/>
          <w:b w:val="false"/>
          <w:i w:val="false"/>
          <w:color w:val="000000"/>
          <w:sz w:val="28"/>
        </w:rPr>
        <w:t>
      2. Общенациональные символы</w:t>
      </w:r>
    </w:p>
    <w:bookmarkEnd w:id="1507"/>
    <w:bookmarkStart w:name="z1709" w:id="1508"/>
    <w:p>
      <w:pPr>
        <w:spacing w:after="0"/>
        <w:ind w:left="0"/>
        <w:jc w:val="both"/>
      </w:pPr>
      <w:r>
        <w:rPr>
          <w:rFonts w:ascii="Times New Roman"/>
          <w:b w:val="false"/>
          <w:i w:val="false"/>
          <w:color w:val="000000"/>
          <w:sz w:val="28"/>
        </w:rPr>
        <w:t xml:space="preserve">
      Государственный Флаг, Государственный Герб, Государственный Гимн являются государственными символами, олицетворяющими Независимость и Суверенитет Республики Казахстан. Национальная валюта теңге служит символом экономической независимости. </w:t>
      </w:r>
    </w:p>
    <w:bookmarkEnd w:id="1508"/>
    <w:bookmarkStart w:name="z1710" w:id="1509"/>
    <w:p>
      <w:pPr>
        <w:spacing w:after="0"/>
        <w:ind w:left="0"/>
        <w:jc w:val="both"/>
      </w:pPr>
      <w:r>
        <w:rPr>
          <w:rFonts w:ascii="Times New Roman"/>
          <w:b w:val="false"/>
          <w:i w:val="false"/>
          <w:color w:val="000000"/>
          <w:sz w:val="28"/>
        </w:rPr>
        <w:t>
      Также общепринятой мировой практикой является составление списка национальных символов, отражающих историко-культурные особенности страны.</w:t>
      </w:r>
    </w:p>
    <w:bookmarkEnd w:id="1509"/>
    <w:bookmarkStart w:name="z1711" w:id="1510"/>
    <w:p>
      <w:pPr>
        <w:spacing w:after="0"/>
        <w:ind w:left="0"/>
        <w:jc w:val="both"/>
      </w:pPr>
      <w:r>
        <w:rPr>
          <w:rFonts w:ascii="Times New Roman"/>
          <w:b w:val="false"/>
          <w:i w:val="false"/>
          <w:color w:val="000000"/>
          <w:sz w:val="28"/>
        </w:rPr>
        <w:t>
      Национальные символы выстраивают ассоциативный образ страны, подтверждают преемственность тысячелетней истории Великой Степи, способствуют укреплению общенациональной идентичности и сохранению историко-культурного наследия.</w:t>
      </w:r>
    </w:p>
    <w:bookmarkEnd w:id="1510"/>
    <w:bookmarkStart w:name="z1712" w:id="1511"/>
    <w:p>
      <w:pPr>
        <w:spacing w:after="0"/>
        <w:ind w:left="0"/>
        <w:jc w:val="both"/>
      </w:pPr>
      <w:r>
        <w:rPr>
          <w:rFonts w:ascii="Times New Roman"/>
          <w:b w:val="false"/>
          <w:i w:val="false"/>
          <w:color w:val="000000"/>
          <w:sz w:val="28"/>
        </w:rPr>
        <w:t>
      В этих целях определяется следующий список общенациональных символов:</w:t>
      </w:r>
    </w:p>
    <w:bookmarkEnd w:id="1511"/>
    <w:bookmarkStart w:name="z1713" w:id="1512"/>
    <w:p>
      <w:pPr>
        <w:spacing w:after="0"/>
        <w:ind w:left="0"/>
        <w:jc w:val="both"/>
      </w:pPr>
      <w:r>
        <w:rPr>
          <w:rFonts w:ascii="Times New Roman"/>
          <w:b w:val="false"/>
          <w:i w:val="false"/>
          <w:color w:val="000000"/>
          <w:sz w:val="28"/>
        </w:rPr>
        <w:t>
      национальный девиз – "Алға, Қазақстан!";</w:t>
      </w:r>
    </w:p>
    <w:bookmarkEnd w:id="1512"/>
    <w:bookmarkStart w:name="z1714" w:id="1513"/>
    <w:p>
      <w:pPr>
        <w:spacing w:after="0"/>
        <w:ind w:left="0"/>
        <w:jc w:val="both"/>
      </w:pPr>
      <w:r>
        <w:rPr>
          <w:rFonts w:ascii="Times New Roman"/>
          <w:b w:val="false"/>
          <w:i w:val="false"/>
          <w:color w:val="000000"/>
          <w:sz w:val="28"/>
        </w:rPr>
        <w:t>
      национальные цвета – небесно-бирюзовый, золотистый;</w:t>
      </w:r>
    </w:p>
    <w:bookmarkEnd w:id="1513"/>
    <w:bookmarkStart w:name="z1715" w:id="1514"/>
    <w:p>
      <w:pPr>
        <w:spacing w:after="0"/>
        <w:ind w:left="0"/>
        <w:jc w:val="both"/>
      </w:pPr>
      <w:r>
        <w:rPr>
          <w:rFonts w:ascii="Times New Roman"/>
          <w:b w:val="false"/>
          <w:i w:val="false"/>
          <w:color w:val="000000"/>
          <w:sz w:val="28"/>
        </w:rPr>
        <w:t>
      национальный символ-книга – "Слова назидания" Абая;</w:t>
      </w:r>
    </w:p>
    <w:bookmarkEnd w:id="1514"/>
    <w:bookmarkStart w:name="z1716" w:id="1515"/>
    <w:p>
      <w:pPr>
        <w:spacing w:after="0"/>
        <w:ind w:left="0"/>
        <w:jc w:val="both"/>
      </w:pPr>
      <w:r>
        <w:rPr>
          <w:rFonts w:ascii="Times New Roman"/>
          <w:b w:val="false"/>
          <w:i w:val="false"/>
          <w:color w:val="000000"/>
          <w:sz w:val="28"/>
        </w:rPr>
        <w:t xml:space="preserve">
      национальный символ единства – шаңырақ; </w:t>
      </w:r>
    </w:p>
    <w:bookmarkEnd w:id="1515"/>
    <w:bookmarkStart w:name="z1717" w:id="1516"/>
    <w:p>
      <w:pPr>
        <w:spacing w:after="0"/>
        <w:ind w:left="0"/>
        <w:jc w:val="both"/>
      </w:pPr>
      <w:r>
        <w:rPr>
          <w:rFonts w:ascii="Times New Roman"/>
          <w:b w:val="false"/>
          <w:i w:val="false"/>
          <w:color w:val="000000"/>
          <w:sz w:val="28"/>
        </w:rPr>
        <w:t>
      национальный символ – музыкальный инструмент – домбыра;</w:t>
      </w:r>
    </w:p>
    <w:bookmarkEnd w:id="1516"/>
    <w:bookmarkStart w:name="z1718" w:id="1517"/>
    <w:p>
      <w:pPr>
        <w:spacing w:after="0"/>
        <w:ind w:left="0"/>
        <w:jc w:val="both"/>
      </w:pPr>
      <w:r>
        <w:rPr>
          <w:rFonts w:ascii="Times New Roman"/>
          <w:b w:val="false"/>
          <w:i w:val="false"/>
          <w:color w:val="000000"/>
          <w:sz w:val="28"/>
        </w:rPr>
        <w:t>
      национальный символ-растение – тюльпан (қызғалдақ);</w:t>
      </w:r>
    </w:p>
    <w:bookmarkEnd w:id="1517"/>
    <w:bookmarkStart w:name="z1719" w:id="1518"/>
    <w:p>
      <w:pPr>
        <w:spacing w:after="0"/>
        <w:ind w:left="0"/>
        <w:jc w:val="both"/>
      </w:pPr>
      <w:r>
        <w:rPr>
          <w:rFonts w:ascii="Times New Roman"/>
          <w:b w:val="false"/>
          <w:i w:val="false"/>
          <w:color w:val="000000"/>
          <w:sz w:val="28"/>
        </w:rPr>
        <w:t>
      национальный знак отечественного производства – "Қазақстанда жасалған", "Made in Kazakhstan";</w:t>
      </w:r>
    </w:p>
    <w:bookmarkEnd w:id="1518"/>
    <w:bookmarkStart w:name="z1720" w:id="1519"/>
    <w:p>
      <w:pPr>
        <w:spacing w:after="0"/>
        <w:ind w:left="0"/>
        <w:jc w:val="both"/>
      </w:pPr>
      <w:r>
        <w:rPr>
          <w:rFonts w:ascii="Times New Roman"/>
          <w:b w:val="false"/>
          <w:i w:val="false"/>
          <w:color w:val="000000"/>
          <w:sz w:val="28"/>
        </w:rPr>
        <w:t>
      национальный хэштег – #Qazaqstan, #Kazakhstan.</w:t>
      </w:r>
    </w:p>
    <w:bookmarkEnd w:id="1519"/>
    <w:bookmarkStart w:name="z1721" w:id="1520"/>
    <w:p>
      <w:pPr>
        <w:spacing w:after="0"/>
        <w:ind w:left="0"/>
        <w:jc w:val="both"/>
      </w:pPr>
      <w:r>
        <w:rPr>
          <w:rFonts w:ascii="Times New Roman"/>
          <w:b w:val="false"/>
          <w:i w:val="false"/>
          <w:color w:val="000000"/>
          <w:sz w:val="28"/>
        </w:rPr>
        <w:t>
      Данный список общенациональных символов выступает основой формирования единой системы символики и брендирования страны.</w:t>
      </w:r>
    </w:p>
    <w:bookmarkEnd w:id="1520"/>
    <w:bookmarkStart w:name="z1722" w:id="1521"/>
    <w:p>
      <w:pPr>
        <w:spacing w:after="0"/>
        <w:ind w:left="0"/>
        <w:jc w:val="both"/>
      </w:pPr>
      <w:r>
        <w:rPr>
          <w:rFonts w:ascii="Times New Roman"/>
          <w:b w:val="false"/>
          <w:i w:val="false"/>
          <w:color w:val="000000"/>
          <w:sz w:val="28"/>
        </w:rPr>
        <w:t xml:space="preserve">
      Национальные символы призваны стать базовыми элементами общенациональной айдентики: государственных органов, административно-территориальных единиц, учреждений образования, культуры и спорта, институтов гражданского общества. </w:t>
      </w:r>
    </w:p>
    <w:bookmarkEnd w:id="1521"/>
    <w:bookmarkStart w:name="z1723" w:id="1522"/>
    <w:p>
      <w:pPr>
        <w:spacing w:after="0"/>
        <w:ind w:left="0"/>
        <w:jc w:val="both"/>
      </w:pPr>
      <w:r>
        <w:rPr>
          <w:rFonts w:ascii="Times New Roman"/>
          <w:b w:val="false"/>
          <w:i w:val="false"/>
          <w:color w:val="000000"/>
          <w:sz w:val="28"/>
        </w:rPr>
        <w:t>
      Национальные символы могут использоваться на практике при проведении торжественных, общественно-политических, гуманитарных, культурно-массовых мероприятий.</w:t>
      </w:r>
    </w:p>
    <w:bookmarkEnd w:id="1522"/>
    <w:bookmarkStart w:name="z1724" w:id="1523"/>
    <w:p>
      <w:pPr>
        <w:spacing w:after="0"/>
        <w:ind w:left="0"/>
        <w:jc w:val="left"/>
      </w:pPr>
      <w:r>
        <w:rPr>
          <w:rFonts w:ascii="Times New Roman"/>
          <w:b/>
          <w:i w:val="false"/>
          <w:color w:val="000000"/>
        </w:rPr>
        <w:t xml:space="preserve"> Глава 3. Приоритетные направления внутренней политики</w:t>
      </w:r>
    </w:p>
    <w:bookmarkEnd w:id="1523"/>
    <w:bookmarkStart w:name="z1725" w:id="1524"/>
    <w:p>
      <w:pPr>
        <w:spacing w:after="0"/>
        <w:ind w:left="0"/>
        <w:jc w:val="both"/>
      </w:pPr>
      <w:r>
        <w:rPr>
          <w:rFonts w:ascii="Times New Roman"/>
          <w:b w:val="false"/>
          <w:i w:val="false"/>
          <w:color w:val="000000"/>
          <w:sz w:val="28"/>
        </w:rPr>
        <w:t>
      Приоритетными направлениями внутренней политики являются:</w:t>
      </w:r>
    </w:p>
    <w:bookmarkEnd w:id="1524"/>
    <w:bookmarkStart w:name="z1726" w:id="1525"/>
    <w:p>
      <w:pPr>
        <w:spacing w:after="0"/>
        <w:ind w:left="0"/>
        <w:jc w:val="both"/>
      </w:pPr>
      <w:r>
        <w:rPr>
          <w:rFonts w:ascii="Times New Roman"/>
          <w:b w:val="false"/>
          <w:i w:val="false"/>
          <w:color w:val="000000"/>
          <w:sz w:val="28"/>
        </w:rPr>
        <w:t>
      1) общественный диалог;</w:t>
      </w:r>
    </w:p>
    <w:bookmarkEnd w:id="1525"/>
    <w:bookmarkStart w:name="z1727" w:id="1526"/>
    <w:p>
      <w:pPr>
        <w:spacing w:after="0"/>
        <w:ind w:left="0"/>
        <w:jc w:val="both"/>
      </w:pPr>
      <w:r>
        <w:rPr>
          <w:rFonts w:ascii="Times New Roman"/>
          <w:b w:val="false"/>
          <w:i w:val="false"/>
          <w:color w:val="000000"/>
          <w:sz w:val="28"/>
        </w:rPr>
        <w:t>
      2) политика в сфере межэтнических отношений;</w:t>
      </w:r>
    </w:p>
    <w:bookmarkEnd w:id="1526"/>
    <w:bookmarkStart w:name="z1728" w:id="1527"/>
    <w:p>
      <w:pPr>
        <w:spacing w:after="0"/>
        <w:ind w:left="0"/>
        <w:jc w:val="both"/>
      </w:pPr>
      <w:r>
        <w:rPr>
          <w:rFonts w:ascii="Times New Roman"/>
          <w:b w:val="false"/>
          <w:i w:val="false"/>
          <w:color w:val="000000"/>
          <w:sz w:val="28"/>
        </w:rPr>
        <w:t>
      3) политика в сфере религии;</w:t>
      </w:r>
    </w:p>
    <w:bookmarkEnd w:id="1527"/>
    <w:bookmarkStart w:name="z1729" w:id="1528"/>
    <w:p>
      <w:pPr>
        <w:spacing w:after="0"/>
        <w:ind w:left="0"/>
        <w:jc w:val="both"/>
      </w:pPr>
      <w:r>
        <w:rPr>
          <w:rFonts w:ascii="Times New Roman"/>
          <w:b w:val="false"/>
          <w:i w:val="false"/>
          <w:color w:val="000000"/>
          <w:sz w:val="28"/>
        </w:rPr>
        <w:t>
      4) культурно-гуманитарная политика;</w:t>
      </w:r>
    </w:p>
    <w:bookmarkEnd w:id="1528"/>
    <w:bookmarkStart w:name="z1730" w:id="1529"/>
    <w:p>
      <w:pPr>
        <w:spacing w:after="0"/>
        <w:ind w:left="0"/>
        <w:jc w:val="both"/>
      </w:pPr>
      <w:r>
        <w:rPr>
          <w:rFonts w:ascii="Times New Roman"/>
          <w:b w:val="false"/>
          <w:i w:val="false"/>
          <w:color w:val="000000"/>
          <w:sz w:val="28"/>
        </w:rPr>
        <w:t>
      5) семейная политика;</w:t>
      </w:r>
    </w:p>
    <w:bookmarkEnd w:id="1529"/>
    <w:bookmarkStart w:name="z1731" w:id="1530"/>
    <w:p>
      <w:pPr>
        <w:spacing w:after="0"/>
        <w:ind w:left="0"/>
        <w:jc w:val="both"/>
      </w:pPr>
      <w:r>
        <w:rPr>
          <w:rFonts w:ascii="Times New Roman"/>
          <w:b w:val="false"/>
          <w:i w:val="false"/>
          <w:color w:val="000000"/>
          <w:sz w:val="28"/>
        </w:rPr>
        <w:t>
      6) молодежная политика;</w:t>
      </w:r>
    </w:p>
    <w:bookmarkEnd w:id="1530"/>
    <w:bookmarkStart w:name="z1732" w:id="1531"/>
    <w:p>
      <w:pPr>
        <w:spacing w:after="0"/>
        <w:ind w:left="0"/>
        <w:jc w:val="both"/>
      </w:pPr>
      <w:r>
        <w:rPr>
          <w:rFonts w:ascii="Times New Roman"/>
          <w:b w:val="false"/>
          <w:i w:val="false"/>
          <w:color w:val="000000"/>
          <w:sz w:val="28"/>
        </w:rPr>
        <w:t>
      7) информационная политика;</w:t>
      </w:r>
    </w:p>
    <w:bookmarkEnd w:id="1531"/>
    <w:bookmarkStart w:name="z1733" w:id="1532"/>
    <w:p>
      <w:pPr>
        <w:spacing w:after="0"/>
        <w:ind w:left="0"/>
        <w:jc w:val="both"/>
      </w:pPr>
      <w:r>
        <w:rPr>
          <w:rFonts w:ascii="Times New Roman"/>
          <w:b w:val="false"/>
          <w:i w:val="false"/>
          <w:color w:val="000000"/>
          <w:sz w:val="28"/>
        </w:rPr>
        <w:t>
      Общественный диалог</w:t>
      </w:r>
    </w:p>
    <w:bookmarkEnd w:id="1532"/>
    <w:bookmarkStart w:name="z1734" w:id="1533"/>
    <w:p>
      <w:pPr>
        <w:spacing w:after="0"/>
        <w:ind w:left="0"/>
        <w:jc w:val="both"/>
      </w:pPr>
      <w:r>
        <w:rPr>
          <w:rFonts w:ascii="Times New Roman"/>
          <w:b w:val="false"/>
          <w:i w:val="false"/>
          <w:color w:val="000000"/>
          <w:sz w:val="28"/>
        </w:rPr>
        <w:t>
      Для открытого и постоянного общественного диалога требуется:</w:t>
      </w:r>
    </w:p>
    <w:bookmarkEnd w:id="1533"/>
    <w:bookmarkStart w:name="z1735" w:id="1534"/>
    <w:p>
      <w:pPr>
        <w:spacing w:after="0"/>
        <w:ind w:left="0"/>
        <w:jc w:val="both"/>
      </w:pPr>
      <w:r>
        <w:rPr>
          <w:rFonts w:ascii="Times New Roman"/>
          <w:b w:val="false"/>
          <w:i w:val="false"/>
          <w:color w:val="000000"/>
          <w:sz w:val="28"/>
        </w:rPr>
        <w:t>
      совершенствование механизмов взаимодействия государства со всеми институтами гражданского общества;</w:t>
      </w:r>
    </w:p>
    <w:bookmarkEnd w:id="1534"/>
    <w:bookmarkStart w:name="z1736" w:id="1535"/>
    <w:p>
      <w:pPr>
        <w:spacing w:after="0"/>
        <w:ind w:left="0"/>
        <w:jc w:val="both"/>
      </w:pPr>
      <w:r>
        <w:rPr>
          <w:rFonts w:ascii="Times New Roman"/>
          <w:b w:val="false"/>
          <w:i w:val="false"/>
          <w:color w:val="000000"/>
          <w:sz w:val="28"/>
        </w:rPr>
        <w:t>
      создание правовых, экономических и иных необходимых условий для развития институтов гражданского общества;</w:t>
      </w:r>
    </w:p>
    <w:bookmarkEnd w:id="1535"/>
    <w:bookmarkStart w:name="z1737" w:id="1536"/>
    <w:p>
      <w:pPr>
        <w:spacing w:after="0"/>
        <w:ind w:left="0"/>
        <w:jc w:val="both"/>
      </w:pPr>
      <w:r>
        <w:rPr>
          <w:rFonts w:ascii="Times New Roman"/>
          <w:b w:val="false"/>
          <w:i w:val="false"/>
          <w:color w:val="000000"/>
          <w:sz w:val="28"/>
        </w:rPr>
        <w:t>
      высокая степень вовлечения граждан и институтов гражданского общества в процесс принятия решений;</w:t>
      </w:r>
    </w:p>
    <w:bookmarkEnd w:id="1536"/>
    <w:bookmarkStart w:name="z1738" w:id="1537"/>
    <w:p>
      <w:pPr>
        <w:spacing w:after="0"/>
        <w:ind w:left="0"/>
        <w:jc w:val="both"/>
      </w:pPr>
      <w:r>
        <w:rPr>
          <w:rFonts w:ascii="Times New Roman"/>
          <w:b w:val="false"/>
          <w:i w:val="false"/>
          <w:color w:val="000000"/>
          <w:sz w:val="28"/>
        </w:rPr>
        <w:t xml:space="preserve">
      развитие Қазақстан Халық Кеңесі как высшего консультативного органа, представляющего интересы народа Республики Казахстан; </w:t>
      </w:r>
    </w:p>
    <w:bookmarkEnd w:id="1537"/>
    <w:bookmarkStart w:name="z1739" w:id="1538"/>
    <w:p>
      <w:pPr>
        <w:spacing w:after="0"/>
        <w:ind w:left="0"/>
        <w:jc w:val="both"/>
      </w:pPr>
      <w:r>
        <w:rPr>
          <w:rFonts w:ascii="Times New Roman"/>
          <w:b w:val="false"/>
          <w:i w:val="false"/>
          <w:color w:val="000000"/>
          <w:sz w:val="28"/>
        </w:rPr>
        <w:t>
      совершенствование деятельности общественных советов и иных консультативно-совещательных органов при центральных и местных государственных органах;</w:t>
      </w:r>
    </w:p>
    <w:bookmarkEnd w:id="1538"/>
    <w:bookmarkStart w:name="z1740" w:id="1539"/>
    <w:p>
      <w:pPr>
        <w:spacing w:after="0"/>
        <w:ind w:left="0"/>
        <w:jc w:val="both"/>
      </w:pPr>
      <w:r>
        <w:rPr>
          <w:rFonts w:ascii="Times New Roman"/>
          <w:b w:val="false"/>
          <w:i w:val="false"/>
          <w:color w:val="000000"/>
          <w:sz w:val="28"/>
        </w:rPr>
        <w:t>
      обеспечение прозрачности, информационной открытости работы государственных органов;</w:t>
      </w:r>
    </w:p>
    <w:bookmarkEnd w:id="1539"/>
    <w:bookmarkStart w:name="z1741" w:id="1540"/>
    <w:p>
      <w:pPr>
        <w:spacing w:after="0"/>
        <w:ind w:left="0"/>
        <w:jc w:val="both"/>
      </w:pPr>
      <w:r>
        <w:rPr>
          <w:rFonts w:ascii="Times New Roman"/>
          <w:b w:val="false"/>
          <w:i w:val="false"/>
          <w:color w:val="000000"/>
          <w:sz w:val="28"/>
        </w:rPr>
        <w:t>
      постоянный мониторинг общественного мнения.</w:t>
      </w:r>
    </w:p>
    <w:bookmarkEnd w:id="1540"/>
    <w:bookmarkStart w:name="z1742" w:id="1541"/>
    <w:p>
      <w:pPr>
        <w:spacing w:after="0"/>
        <w:ind w:left="0"/>
        <w:jc w:val="both"/>
      </w:pPr>
      <w:r>
        <w:rPr>
          <w:rFonts w:ascii="Times New Roman"/>
          <w:b w:val="false"/>
          <w:i w:val="false"/>
          <w:color w:val="000000"/>
          <w:sz w:val="28"/>
        </w:rPr>
        <w:t>
      Политика в сфере межэтнических отношений</w:t>
      </w:r>
    </w:p>
    <w:bookmarkEnd w:id="1541"/>
    <w:bookmarkStart w:name="z1743" w:id="1542"/>
    <w:p>
      <w:pPr>
        <w:spacing w:after="0"/>
        <w:ind w:left="0"/>
        <w:jc w:val="both"/>
      </w:pPr>
      <w:r>
        <w:rPr>
          <w:rFonts w:ascii="Times New Roman"/>
          <w:b w:val="false"/>
          <w:i w:val="false"/>
          <w:color w:val="000000"/>
          <w:sz w:val="28"/>
        </w:rPr>
        <w:t>
      Для обеспечения эффективности государственной политики в сфере межэтнических отношений требуется:</w:t>
      </w:r>
    </w:p>
    <w:bookmarkEnd w:id="1542"/>
    <w:bookmarkStart w:name="z1744" w:id="1543"/>
    <w:p>
      <w:pPr>
        <w:spacing w:after="0"/>
        <w:ind w:left="0"/>
        <w:jc w:val="both"/>
      </w:pPr>
      <w:r>
        <w:rPr>
          <w:rFonts w:ascii="Times New Roman"/>
          <w:b w:val="false"/>
          <w:i w:val="false"/>
          <w:color w:val="000000"/>
          <w:sz w:val="28"/>
        </w:rPr>
        <w:t>
      культивирование в обществе ценностей единства и солидарности;</w:t>
      </w:r>
    </w:p>
    <w:bookmarkEnd w:id="1543"/>
    <w:bookmarkStart w:name="z1745" w:id="1544"/>
    <w:p>
      <w:pPr>
        <w:spacing w:after="0"/>
        <w:ind w:left="0"/>
        <w:jc w:val="both"/>
      </w:pPr>
      <w:r>
        <w:rPr>
          <w:rFonts w:ascii="Times New Roman"/>
          <w:b w:val="false"/>
          <w:i w:val="false"/>
          <w:color w:val="000000"/>
          <w:sz w:val="28"/>
        </w:rPr>
        <w:t>
      укрепление межэтнического согласия и толерантности в обществе;</w:t>
      </w:r>
    </w:p>
    <w:bookmarkEnd w:id="1544"/>
    <w:bookmarkStart w:name="z1746" w:id="1545"/>
    <w:p>
      <w:pPr>
        <w:spacing w:after="0"/>
        <w:ind w:left="0"/>
        <w:jc w:val="both"/>
      </w:pPr>
      <w:r>
        <w:rPr>
          <w:rFonts w:ascii="Times New Roman"/>
          <w:b w:val="false"/>
          <w:i w:val="false"/>
          <w:color w:val="000000"/>
          <w:sz w:val="28"/>
        </w:rPr>
        <w:t>
      категорическое неприятие любых форм дискриминации по этническому, расовому и другим признакам;</w:t>
      </w:r>
    </w:p>
    <w:bookmarkEnd w:id="1545"/>
    <w:bookmarkStart w:name="z1747" w:id="1546"/>
    <w:p>
      <w:pPr>
        <w:spacing w:after="0"/>
        <w:ind w:left="0"/>
        <w:jc w:val="both"/>
      </w:pPr>
      <w:r>
        <w:rPr>
          <w:rFonts w:ascii="Times New Roman"/>
          <w:b w:val="false"/>
          <w:i w:val="false"/>
          <w:color w:val="000000"/>
          <w:sz w:val="28"/>
        </w:rPr>
        <w:t>
      эффективное взаимодействие государственных органов, организаций и институтов гражданского общества в сфере межэтнических отношений;</w:t>
      </w:r>
    </w:p>
    <w:bookmarkEnd w:id="1546"/>
    <w:bookmarkStart w:name="z1748" w:id="1547"/>
    <w:p>
      <w:pPr>
        <w:spacing w:after="0"/>
        <w:ind w:left="0"/>
        <w:jc w:val="both"/>
      </w:pPr>
      <w:r>
        <w:rPr>
          <w:rFonts w:ascii="Times New Roman"/>
          <w:b w:val="false"/>
          <w:i w:val="false"/>
          <w:color w:val="000000"/>
          <w:sz w:val="28"/>
        </w:rPr>
        <w:t>
      качественный мониторинг и анализ состояния сферы межэтнических отношений.</w:t>
      </w:r>
    </w:p>
    <w:bookmarkEnd w:id="1547"/>
    <w:bookmarkStart w:name="z1749" w:id="1548"/>
    <w:p>
      <w:pPr>
        <w:spacing w:after="0"/>
        <w:ind w:left="0"/>
        <w:jc w:val="both"/>
      </w:pPr>
      <w:r>
        <w:rPr>
          <w:rFonts w:ascii="Times New Roman"/>
          <w:b w:val="false"/>
          <w:i w:val="false"/>
          <w:color w:val="000000"/>
          <w:sz w:val="28"/>
        </w:rPr>
        <w:t>
      Политика в сфере религии</w:t>
      </w:r>
    </w:p>
    <w:bookmarkEnd w:id="1548"/>
    <w:bookmarkStart w:name="z1750" w:id="1549"/>
    <w:p>
      <w:pPr>
        <w:spacing w:after="0"/>
        <w:ind w:left="0"/>
        <w:jc w:val="both"/>
      </w:pPr>
      <w:r>
        <w:rPr>
          <w:rFonts w:ascii="Times New Roman"/>
          <w:b w:val="false"/>
          <w:i w:val="false"/>
          <w:color w:val="000000"/>
          <w:sz w:val="28"/>
        </w:rPr>
        <w:t>
      Для обеспечения эффективности государственной политики в сфере религии требуется:</w:t>
      </w:r>
    </w:p>
    <w:bookmarkEnd w:id="1549"/>
    <w:bookmarkStart w:name="z1751" w:id="1550"/>
    <w:p>
      <w:pPr>
        <w:spacing w:after="0"/>
        <w:ind w:left="0"/>
        <w:jc w:val="both"/>
      </w:pPr>
      <w:r>
        <w:rPr>
          <w:rFonts w:ascii="Times New Roman"/>
          <w:b w:val="false"/>
          <w:i w:val="false"/>
          <w:color w:val="000000"/>
          <w:sz w:val="28"/>
        </w:rPr>
        <w:t>
      постоянное продвижение светских принципов развития государства, включая обеспечение светского характера системы образования и воспитания;</w:t>
      </w:r>
    </w:p>
    <w:bookmarkEnd w:id="1550"/>
    <w:bookmarkStart w:name="z1752" w:id="1551"/>
    <w:p>
      <w:pPr>
        <w:spacing w:after="0"/>
        <w:ind w:left="0"/>
        <w:jc w:val="both"/>
      </w:pPr>
      <w:r>
        <w:rPr>
          <w:rFonts w:ascii="Times New Roman"/>
          <w:b w:val="false"/>
          <w:i w:val="false"/>
          <w:color w:val="000000"/>
          <w:sz w:val="28"/>
        </w:rPr>
        <w:t>
      укрепление межконфессионального согласия и межрелигиозной толерантности в обществе;</w:t>
      </w:r>
    </w:p>
    <w:bookmarkEnd w:id="1551"/>
    <w:bookmarkStart w:name="z1753" w:id="1552"/>
    <w:p>
      <w:pPr>
        <w:spacing w:after="0"/>
        <w:ind w:left="0"/>
        <w:jc w:val="both"/>
      </w:pPr>
      <w:r>
        <w:rPr>
          <w:rFonts w:ascii="Times New Roman"/>
          <w:b w:val="false"/>
          <w:i w:val="false"/>
          <w:color w:val="000000"/>
          <w:sz w:val="28"/>
        </w:rPr>
        <w:t>
      предотвращение использования религии в деструктивных целях и недопущение навязывания религиозных убеждений;</w:t>
      </w:r>
    </w:p>
    <w:bookmarkEnd w:id="1552"/>
    <w:bookmarkStart w:name="z1754" w:id="1553"/>
    <w:p>
      <w:pPr>
        <w:spacing w:after="0"/>
        <w:ind w:left="0"/>
        <w:jc w:val="both"/>
      </w:pPr>
      <w:r>
        <w:rPr>
          <w:rFonts w:ascii="Times New Roman"/>
          <w:b w:val="false"/>
          <w:i w:val="false"/>
          <w:color w:val="000000"/>
          <w:sz w:val="28"/>
        </w:rPr>
        <w:t>
      противодействие пропаганде религиозного радикализма и экстремизма;</w:t>
      </w:r>
    </w:p>
    <w:bookmarkEnd w:id="1553"/>
    <w:bookmarkStart w:name="z1755" w:id="1554"/>
    <w:p>
      <w:pPr>
        <w:spacing w:after="0"/>
        <w:ind w:left="0"/>
        <w:jc w:val="both"/>
      </w:pPr>
      <w:r>
        <w:rPr>
          <w:rFonts w:ascii="Times New Roman"/>
          <w:b w:val="false"/>
          <w:i w:val="false"/>
          <w:color w:val="000000"/>
          <w:sz w:val="28"/>
        </w:rPr>
        <w:t>
      повышение религиозной грамотности населения и формирование устойчивого иммунитета к деструктивным идеологиям в цифровой среде;</w:t>
      </w:r>
    </w:p>
    <w:bookmarkEnd w:id="1554"/>
    <w:bookmarkStart w:name="z1756" w:id="1555"/>
    <w:p>
      <w:pPr>
        <w:spacing w:after="0"/>
        <w:ind w:left="0"/>
        <w:jc w:val="both"/>
      </w:pPr>
      <w:r>
        <w:rPr>
          <w:rFonts w:ascii="Times New Roman"/>
          <w:b w:val="false"/>
          <w:i w:val="false"/>
          <w:color w:val="000000"/>
          <w:sz w:val="28"/>
        </w:rPr>
        <w:t>
      качественный мониторинг и анализ состояния религиозной сферы.</w:t>
      </w:r>
    </w:p>
    <w:bookmarkEnd w:id="1555"/>
    <w:bookmarkStart w:name="z1757" w:id="1556"/>
    <w:p>
      <w:pPr>
        <w:spacing w:after="0"/>
        <w:ind w:left="0"/>
        <w:jc w:val="both"/>
      </w:pPr>
      <w:r>
        <w:rPr>
          <w:rFonts w:ascii="Times New Roman"/>
          <w:b w:val="false"/>
          <w:i w:val="false"/>
          <w:color w:val="000000"/>
          <w:sz w:val="28"/>
        </w:rPr>
        <w:t>
      Культурно-гуманитарная политика</w:t>
      </w:r>
    </w:p>
    <w:bookmarkEnd w:id="1556"/>
    <w:bookmarkStart w:name="z1758" w:id="1557"/>
    <w:p>
      <w:pPr>
        <w:spacing w:after="0"/>
        <w:ind w:left="0"/>
        <w:jc w:val="both"/>
      </w:pPr>
      <w:r>
        <w:rPr>
          <w:rFonts w:ascii="Times New Roman"/>
          <w:b w:val="false"/>
          <w:i w:val="false"/>
          <w:color w:val="000000"/>
          <w:sz w:val="28"/>
        </w:rPr>
        <w:t>
      Для обеспечения эффективности государственной политики в культурно-гуманитарной сфере требуется:</w:t>
      </w:r>
    </w:p>
    <w:bookmarkEnd w:id="1557"/>
    <w:bookmarkStart w:name="z1759" w:id="1558"/>
    <w:p>
      <w:pPr>
        <w:spacing w:after="0"/>
        <w:ind w:left="0"/>
        <w:jc w:val="both"/>
      </w:pPr>
      <w:r>
        <w:rPr>
          <w:rFonts w:ascii="Times New Roman"/>
          <w:b w:val="false"/>
          <w:i w:val="false"/>
          <w:color w:val="000000"/>
          <w:sz w:val="28"/>
        </w:rPr>
        <w:t>
      продвижение в обществе ценностей созидания и новаторства, культа знаний, популяризация науки;</w:t>
      </w:r>
    </w:p>
    <w:bookmarkEnd w:id="1558"/>
    <w:bookmarkStart w:name="z1760" w:id="1559"/>
    <w:p>
      <w:pPr>
        <w:spacing w:after="0"/>
        <w:ind w:left="0"/>
        <w:jc w:val="both"/>
      </w:pPr>
      <w:r>
        <w:rPr>
          <w:rFonts w:ascii="Times New Roman"/>
          <w:b w:val="false"/>
          <w:i w:val="false"/>
          <w:color w:val="000000"/>
          <w:sz w:val="28"/>
        </w:rPr>
        <w:t>
      повышение правовой, финансовой, политической, цифровой, информационной и экологической грамотности общества;</w:t>
      </w:r>
    </w:p>
    <w:bookmarkEnd w:id="1559"/>
    <w:bookmarkStart w:name="z1761" w:id="1560"/>
    <w:p>
      <w:pPr>
        <w:spacing w:after="0"/>
        <w:ind w:left="0"/>
        <w:jc w:val="both"/>
      </w:pPr>
      <w:r>
        <w:rPr>
          <w:rFonts w:ascii="Times New Roman"/>
          <w:b w:val="false"/>
          <w:i w:val="false"/>
          <w:color w:val="000000"/>
          <w:sz w:val="28"/>
        </w:rPr>
        <w:t>
      развитие государственного языка и его консолидирующего потенциала;</w:t>
      </w:r>
    </w:p>
    <w:bookmarkEnd w:id="1560"/>
    <w:bookmarkStart w:name="z1762" w:id="1561"/>
    <w:p>
      <w:pPr>
        <w:spacing w:after="0"/>
        <w:ind w:left="0"/>
        <w:jc w:val="both"/>
      </w:pPr>
      <w:r>
        <w:rPr>
          <w:rFonts w:ascii="Times New Roman"/>
          <w:b w:val="false"/>
          <w:i w:val="false"/>
          <w:color w:val="000000"/>
          <w:sz w:val="28"/>
        </w:rPr>
        <w:t>
      создание условий для развития языков всех этносов Казахстана;</w:t>
      </w:r>
    </w:p>
    <w:bookmarkEnd w:id="1561"/>
    <w:bookmarkStart w:name="z1763" w:id="1562"/>
    <w:p>
      <w:pPr>
        <w:spacing w:after="0"/>
        <w:ind w:left="0"/>
        <w:jc w:val="both"/>
      </w:pPr>
      <w:r>
        <w:rPr>
          <w:rFonts w:ascii="Times New Roman"/>
          <w:b w:val="false"/>
          <w:i w:val="false"/>
          <w:color w:val="000000"/>
          <w:sz w:val="28"/>
        </w:rPr>
        <w:t>
      развитие научного, технического, художественного творчества, а также поддержка креативных индустрий;</w:t>
      </w:r>
    </w:p>
    <w:bookmarkEnd w:id="1562"/>
    <w:bookmarkStart w:name="z1764" w:id="1563"/>
    <w:p>
      <w:pPr>
        <w:spacing w:after="0"/>
        <w:ind w:left="0"/>
        <w:jc w:val="both"/>
      </w:pPr>
      <w:r>
        <w:rPr>
          <w:rFonts w:ascii="Times New Roman"/>
          <w:b w:val="false"/>
          <w:i w:val="false"/>
          <w:color w:val="000000"/>
          <w:sz w:val="28"/>
        </w:rPr>
        <w:t xml:space="preserve">
      сохранение историко-культурного и документального наследия страны; </w:t>
      </w:r>
    </w:p>
    <w:bookmarkEnd w:id="1563"/>
    <w:bookmarkStart w:name="z1765" w:id="1564"/>
    <w:p>
      <w:pPr>
        <w:spacing w:after="0"/>
        <w:ind w:left="0"/>
        <w:jc w:val="both"/>
      </w:pPr>
      <w:r>
        <w:rPr>
          <w:rFonts w:ascii="Times New Roman"/>
          <w:b w:val="false"/>
          <w:i w:val="false"/>
          <w:color w:val="000000"/>
          <w:sz w:val="28"/>
        </w:rPr>
        <w:t>
      совершенствование процедур в области ономастики и историко-культурного монументального искусства;</w:t>
      </w:r>
    </w:p>
    <w:bookmarkEnd w:id="1564"/>
    <w:bookmarkStart w:name="z1766" w:id="1565"/>
    <w:p>
      <w:pPr>
        <w:spacing w:after="0"/>
        <w:ind w:left="0"/>
        <w:jc w:val="both"/>
      </w:pPr>
      <w:r>
        <w:rPr>
          <w:rFonts w:ascii="Times New Roman"/>
          <w:b w:val="false"/>
          <w:i w:val="false"/>
          <w:color w:val="000000"/>
          <w:sz w:val="28"/>
        </w:rPr>
        <w:t>
      недопущение политизации языковой сферы, вопросов истории и ономастики.</w:t>
      </w:r>
    </w:p>
    <w:bookmarkEnd w:id="1565"/>
    <w:bookmarkStart w:name="z1767" w:id="1566"/>
    <w:p>
      <w:pPr>
        <w:spacing w:after="0"/>
        <w:ind w:left="0"/>
        <w:jc w:val="both"/>
      </w:pPr>
      <w:r>
        <w:rPr>
          <w:rFonts w:ascii="Times New Roman"/>
          <w:b w:val="false"/>
          <w:i w:val="false"/>
          <w:color w:val="000000"/>
          <w:sz w:val="28"/>
        </w:rPr>
        <w:t>
      Семейная политика</w:t>
      </w:r>
    </w:p>
    <w:bookmarkEnd w:id="1566"/>
    <w:bookmarkStart w:name="z1768" w:id="1567"/>
    <w:p>
      <w:pPr>
        <w:spacing w:after="0"/>
        <w:ind w:left="0"/>
        <w:jc w:val="both"/>
      </w:pPr>
      <w:r>
        <w:rPr>
          <w:rFonts w:ascii="Times New Roman"/>
          <w:b w:val="false"/>
          <w:i w:val="false"/>
          <w:color w:val="000000"/>
          <w:sz w:val="28"/>
        </w:rPr>
        <w:t>
      Для обеспечения эффективности семейной политики требуется:</w:t>
      </w:r>
    </w:p>
    <w:bookmarkEnd w:id="1567"/>
    <w:bookmarkStart w:name="z1769" w:id="1568"/>
    <w:p>
      <w:pPr>
        <w:spacing w:after="0"/>
        <w:ind w:left="0"/>
        <w:jc w:val="both"/>
      </w:pPr>
      <w:r>
        <w:rPr>
          <w:rFonts w:ascii="Times New Roman"/>
          <w:b w:val="false"/>
          <w:i w:val="false"/>
          <w:color w:val="000000"/>
          <w:sz w:val="28"/>
        </w:rPr>
        <w:t>
      укрепление традиционного института семьи и поддержка семейных ценностей;</w:t>
      </w:r>
    </w:p>
    <w:bookmarkEnd w:id="1568"/>
    <w:bookmarkStart w:name="z1770" w:id="1569"/>
    <w:p>
      <w:pPr>
        <w:spacing w:after="0"/>
        <w:ind w:left="0"/>
        <w:jc w:val="both"/>
      </w:pPr>
      <w:r>
        <w:rPr>
          <w:rFonts w:ascii="Times New Roman"/>
          <w:b w:val="false"/>
          <w:i w:val="false"/>
          <w:color w:val="000000"/>
          <w:sz w:val="28"/>
        </w:rPr>
        <w:t>
      продвижение идеи ответственного родительства;</w:t>
      </w:r>
    </w:p>
    <w:bookmarkEnd w:id="1569"/>
    <w:bookmarkStart w:name="z1771" w:id="1570"/>
    <w:p>
      <w:pPr>
        <w:spacing w:after="0"/>
        <w:ind w:left="0"/>
        <w:jc w:val="both"/>
      </w:pPr>
      <w:r>
        <w:rPr>
          <w:rFonts w:ascii="Times New Roman"/>
          <w:b w:val="false"/>
          <w:i w:val="false"/>
          <w:color w:val="000000"/>
          <w:sz w:val="28"/>
        </w:rPr>
        <w:t>
      профилактика и противодействие семейно-бытовому насилию, обеспечение безопасности женщин и детей;</w:t>
      </w:r>
    </w:p>
    <w:bookmarkEnd w:id="1570"/>
    <w:bookmarkStart w:name="z1772" w:id="1571"/>
    <w:p>
      <w:pPr>
        <w:spacing w:after="0"/>
        <w:ind w:left="0"/>
        <w:jc w:val="both"/>
      </w:pPr>
      <w:r>
        <w:rPr>
          <w:rFonts w:ascii="Times New Roman"/>
          <w:b w:val="false"/>
          <w:i w:val="false"/>
          <w:color w:val="000000"/>
          <w:sz w:val="28"/>
        </w:rPr>
        <w:t>
      совершенствование нормативно-правовой базы в сфере семейной политики.</w:t>
      </w:r>
    </w:p>
    <w:bookmarkEnd w:id="1571"/>
    <w:bookmarkStart w:name="z1773" w:id="1572"/>
    <w:p>
      <w:pPr>
        <w:spacing w:after="0"/>
        <w:ind w:left="0"/>
        <w:jc w:val="both"/>
      </w:pPr>
      <w:r>
        <w:rPr>
          <w:rFonts w:ascii="Times New Roman"/>
          <w:b w:val="false"/>
          <w:i w:val="false"/>
          <w:color w:val="000000"/>
          <w:sz w:val="28"/>
        </w:rPr>
        <w:t>
      Молодежная политика</w:t>
      </w:r>
    </w:p>
    <w:bookmarkEnd w:id="1572"/>
    <w:bookmarkStart w:name="z1774" w:id="1573"/>
    <w:p>
      <w:pPr>
        <w:spacing w:after="0"/>
        <w:ind w:left="0"/>
        <w:jc w:val="both"/>
      </w:pPr>
      <w:r>
        <w:rPr>
          <w:rFonts w:ascii="Times New Roman"/>
          <w:b w:val="false"/>
          <w:i w:val="false"/>
          <w:color w:val="000000"/>
          <w:sz w:val="28"/>
        </w:rPr>
        <w:t>
      Для обеспечения эффективности молодежной политики требуется:</w:t>
      </w:r>
    </w:p>
    <w:bookmarkEnd w:id="1573"/>
    <w:bookmarkStart w:name="z1775" w:id="1574"/>
    <w:p>
      <w:pPr>
        <w:spacing w:after="0"/>
        <w:ind w:left="0"/>
        <w:jc w:val="both"/>
      </w:pPr>
      <w:r>
        <w:rPr>
          <w:rFonts w:ascii="Times New Roman"/>
          <w:b w:val="false"/>
          <w:i w:val="false"/>
          <w:color w:val="000000"/>
          <w:sz w:val="28"/>
        </w:rPr>
        <w:t>
      создание условий для роста интеллектуального и личностного потенциала молодежи, ее общественной и экономической активности;</w:t>
      </w:r>
    </w:p>
    <w:bookmarkEnd w:id="1574"/>
    <w:bookmarkStart w:name="z1776" w:id="1575"/>
    <w:p>
      <w:pPr>
        <w:spacing w:after="0"/>
        <w:ind w:left="0"/>
        <w:jc w:val="both"/>
      </w:pPr>
      <w:r>
        <w:rPr>
          <w:rFonts w:ascii="Times New Roman"/>
          <w:b w:val="false"/>
          <w:i w:val="false"/>
          <w:color w:val="000000"/>
          <w:sz w:val="28"/>
        </w:rPr>
        <w:t>
      развитие системы патриотического воспитания, культивирование уважения к государственным символам, укрепление идеологии ответственного гражданства и чувства сопричастности к судьбе Родины;</w:t>
      </w:r>
    </w:p>
    <w:bookmarkEnd w:id="1575"/>
    <w:bookmarkStart w:name="z1777" w:id="1576"/>
    <w:p>
      <w:pPr>
        <w:spacing w:after="0"/>
        <w:ind w:left="0"/>
        <w:jc w:val="both"/>
      </w:pPr>
      <w:r>
        <w:rPr>
          <w:rFonts w:ascii="Times New Roman"/>
          <w:b w:val="false"/>
          <w:i w:val="false"/>
          <w:color w:val="000000"/>
          <w:sz w:val="28"/>
        </w:rPr>
        <w:t>
      стимулирование участия молодежи в волонтерских и других социально значимых проектах;</w:t>
      </w:r>
    </w:p>
    <w:bookmarkEnd w:id="1576"/>
    <w:bookmarkStart w:name="z1778" w:id="1577"/>
    <w:p>
      <w:pPr>
        <w:spacing w:after="0"/>
        <w:ind w:left="0"/>
        <w:jc w:val="both"/>
      </w:pPr>
      <w:r>
        <w:rPr>
          <w:rFonts w:ascii="Times New Roman"/>
          <w:b w:val="false"/>
          <w:i w:val="false"/>
          <w:color w:val="000000"/>
          <w:sz w:val="28"/>
        </w:rPr>
        <w:t>
      продвижение созидательных ценностей и позитивных жизненных установок в молодежной среде;</w:t>
      </w:r>
    </w:p>
    <w:bookmarkEnd w:id="1577"/>
    <w:bookmarkStart w:name="z1779" w:id="1578"/>
    <w:p>
      <w:pPr>
        <w:spacing w:after="0"/>
        <w:ind w:left="0"/>
        <w:jc w:val="both"/>
      </w:pPr>
      <w:r>
        <w:rPr>
          <w:rFonts w:ascii="Times New Roman"/>
          <w:b w:val="false"/>
          <w:i w:val="false"/>
          <w:color w:val="000000"/>
          <w:sz w:val="28"/>
        </w:rPr>
        <w:t>
      противодействие девиантным моделям поведения: наркозависимости, алкоголизму, лудомании, агрессии и бытовому насилию, вандализму, расточительству;</w:t>
      </w:r>
    </w:p>
    <w:bookmarkEnd w:id="1578"/>
    <w:bookmarkStart w:name="z1780" w:id="1579"/>
    <w:p>
      <w:pPr>
        <w:spacing w:after="0"/>
        <w:ind w:left="0"/>
        <w:jc w:val="both"/>
      </w:pPr>
      <w:r>
        <w:rPr>
          <w:rFonts w:ascii="Times New Roman"/>
          <w:b w:val="false"/>
          <w:i w:val="false"/>
          <w:color w:val="000000"/>
          <w:sz w:val="28"/>
        </w:rPr>
        <w:t>
      активное привлечение представителей молодежи в процесс разработки и реализации государственной молодежной политики.</w:t>
      </w:r>
    </w:p>
    <w:bookmarkEnd w:id="1579"/>
    <w:bookmarkStart w:name="z1781" w:id="1580"/>
    <w:p>
      <w:pPr>
        <w:spacing w:after="0"/>
        <w:ind w:left="0"/>
        <w:jc w:val="both"/>
      </w:pPr>
      <w:r>
        <w:rPr>
          <w:rFonts w:ascii="Times New Roman"/>
          <w:b w:val="false"/>
          <w:i w:val="false"/>
          <w:color w:val="000000"/>
          <w:sz w:val="28"/>
        </w:rPr>
        <w:t>
      Информационная политика</w:t>
      </w:r>
    </w:p>
    <w:bookmarkEnd w:id="1580"/>
    <w:bookmarkStart w:name="z1782" w:id="1581"/>
    <w:p>
      <w:pPr>
        <w:spacing w:after="0"/>
        <w:ind w:left="0"/>
        <w:jc w:val="both"/>
      </w:pPr>
      <w:r>
        <w:rPr>
          <w:rFonts w:ascii="Times New Roman"/>
          <w:b w:val="false"/>
          <w:i w:val="false"/>
          <w:color w:val="000000"/>
          <w:sz w:val="28"/>
        </w:rPr>
        <w:t>
      Для обеспечения эффективности информационной политики требуется:</w:t>
      </w:r>
    </w:p>
    <w:bookmarkEnd w:id="1581"/>
    <w:bookmarkStart w:name="z1783" w:id="1582"/>
    <w:p>
      <w:pPr>
        <w:spacing w:after="0"/>
        <w:ind w:left="0"/>
        <w:jc w:val="both"/>
      </w:pPr>
      <w:r>
        <w:rPr>
          <w:rFonts w:ascii="Times New Roman"/>
          <w:b w:val="false"/>
          <w:i w:val="false"/>
          <w:color w:val="000000"/>
          <w:sz w:val="28"/>
        </w:rPr>
        <w:t>
      повышение конкурентоспособности отечественных средств массовой информации;</w:t>
      </w:r>
    </w:p>
    <w:bookmarkEnd w:id="1582"/>
    <w:bookmarkStart w:name="z1784" w:id="1583"/>
    <w:p>
      <w:pPr>
        <w:spacing w:after="0"/>
        <w:ind w:left="0"/>
        <w:jc w:val="both"/>
      </w:pPr>
      <w:r>
        <w:rPr>
          <w:rFonts w:ascii="Times New Roman"/>
          <w:b w:val="false"/>
          <w:i w:val="false"/>
          <w:color w:val="000000"/>
          <w:sz w:val="28"/>
        </w:rPr>
        <w:t>
      развитие качественного просветительского, научно-популярного и воспитательного контента;</w:t>
      </w:r>
    </w:p>
    <w:bookmarkEnd w:id="1583"/>
    <w:bookmarkStart w:name="z1785" w:id="1584"/>
    <w:p>
      <w:pPr>
        <w:spacing w:after="0"/>
        <w:ind w:left="0"/>
        <w:jc w:val="both"/>
      </w:pPr>
      <w:r>
        <w:rPr>
          <w:rFonts w:ascii="Times New Roman"/>
          <w:b w:val="false"/>
          <w:i w:val="false"/>
          <w:color w:val="000000"/>
          <w:sz w:val="28"/>
        </w:rPr>
        <w:t>
      совершенствование процедур взаимодействия государственных органов со средствами массовой информации;</w:t>
      </w:r>
    </w:p>
    <w:bookmarkEnd w:id="1584"/>
    <w:bookmarkStart w:name="z1786" w:id="1585"/>
    <w:p>
      <w:pPr>
        <w:spacing w:after="0"/>
        <w:ind w:left="0"/>
        <w:jc w:val="both"/>
      </w:pPr>
      <w:r>
        <w:rPr>
          <w:rFonts w:ascii="Times New Roman"/>
          <w:b w:val="false"/>
          <w:i w:val="false"/>
          <w:color w:val="000000"/>
          <w:sz w:val="28"/>
        </w:rPr>
        <w:t>
      продвижение общепринятых принципов журналистской этики, противодействие противоправным действиям в информационном пространстве;</w:t>
      </w:r>
    </w:p>
    <w:bookmarkEnd w:id="1585"/>
    <w:bookmarkStart w:name="z1787" w:id="1586"/>
    <w:p>
      <w:pPr>
        <w:spacing w:after="0"/>
        <w:ind w:left="0"/>
        <w:jc w:val="both"/>
      </w:pPr>
      <w:r>
        <w:rPr>
          <w:rFonts w:ascii="Times New Roman"/>
          <w:b w:val="false"/>
          <w:i w:val="false"/>
          <w:color w:val="000000"/>
          <w:sz w:val="28"/>
        </w:rPr>
        <w:t>
      противодействие распространению деструктивной идеологии и пропаганды, фейков и ложной информации;</w:t>
      </w:r>
    </w:p>
    <w:bookmarkEnd w:id="1586"/>
    <w:bookmarkStart w:name="z1788" w:id="1587"/>
    <w:p>
      <w:pPr>
        <w:spacing w:after="0"/>
        <w:ind w:left="0"/>
        <w:jc w:val="both"/>
      </w:pPr>
      <w:r>
        <w:rPr>
          <w:rFonts w:ascii="Times New Roman"/>
          <w:b w:val="false"/>
          <w:i w:val="false"/>
          <w:color w:val="000000"/>
          <w:sz w:val="28"/>
        </w:rPr>
        <w:t>
      совершенствование нормативно-правовой базы в сфере масс-медиа.</w:t>
      </w:r>
    </w:p>
    <w:bookmarkEnd w:id="1587"/>
    <w:bookmarkStart w:name="z1789" w:id="1588"/>
    <w:p>
      <w:pPr>
        <w:spacing w:after="0"/>
        <w:ind w:left="0"/>
        <w:jc w:val="left"/>
      </w:pPr>
      <w:r>
        <w:rPr>
          <w:rFonts w:ascii="Times New Roman"/>
          <w:b/>
          <w:i w:val="false"/>
          <w:color w:val="000000"/>
        </w:rPr>
        <w:t xml:space="preserve"> Глава 4. Институциональная основа реализации внутренней политики</w:t>
      </w:r>
    </w:p>
    <w:bookmarkEnd w:id="1588"/>
    <w:bookmarkStart w:name="z1790" w:id="1589"/>
    <w:p>
      <w:pPr>
        <w:spacing w:after="0"/>
        <w:ind w:left="0"/>
        <w:jc w:val="both"/>
      </w:pPr>
      <w:r>
        <w:rPr>
          <w:rFonts w:ascii="Times New Roman"/>
          <w:b w:val="false"/>
          <w:i w:val="false"/>
          <w:color w:val="000000"/>
          <w:sz w:val="28"/>
        </w:rPr>
        <w:t>
      Ответственным за координацию работы в сфере внутренней политики является Администрация Президента Республики Казахстан.</w:t>
      </w:r>
    </w:p>
    <w:bookmarkEnd w:id="1589"/>
    <w:bookmarkStart w:name="z1791" w:id="1590"/>
    <w:p>
      <w:pPr>
        <w:spacing w:after="0"/>
        <w:ind w:left="0"/>
        <w:jc w:val="both"/>
      </w:pPr>
      <w:r>
        <w:rPr>
          <w:rFonts w:ascii="Times New Roman"/>
          <w:b w:val="false"/>
          <w:i w:val="false"/>
          <w:color w:val="000000"/>
          <w:sz w:val="28"/>
        </w:rPr>
        <w:t>
      Ключевую роль в реализации внутренней политики на центральном уровне выполняют Правительство Республики Казахстан в лице Аппарата Правительства, Министерства культуры и информации, Министерства науки и высшего образования, Министерства просвещения, Министерства туризма и спорта, Министерства обороны, Министерства внутренних дел, Министерства юстиции, Министерства экологии и природных ресурсов, Министерства труда и социальной защиты населения и их территориальных подразделений, а также Агентство Республики Казахстан по делам государственной службы и его территориальные подразделения.</w:t>
      </w:r>
    </w:p>
    <w:bookmarkEnd w:id="1590"/>
    <w:bookmarkStart w:name="z1792" w:id="1591"/>
    <w:p>
      <w:pPr>
        <w:spacing w:after="0"/>
        <w:ind w:left="0"/>
        <w:jc w:val="both"/>
      </w:pPr>
      <w:r>
        <w:rPr>
          <w:rFonts w:ascii="Times New Roman"/>
          <w:b w:val="false"/>
          <w:i w:val="false"/>
          <w:color w:val="000000"/>
          <w:sz w:val="28"/>
        </w:rPr>
        <w:t>
      На местном уровне реализация внутренней политики находится в зоне ответственности акимов всех уровней, а также заместителей акимов по внутренней политике и других уполномоченных местных исполнительных органов.</w:t>
      </w:r>
    </w:p>
    <w:bookmarkEnd w:id="1591"/>
    <w:bookmarkStart w:name="z1793" w:id="1592"/>
    <w:p>
      <w:pPr>
        <w:spacing w:after="0"/>
        <w:ind w:left="0"/>
        <w:jc w:val="both"/>
      </w:pPr>
      <w:r>
        <w:rPr>
          <w:rFonts w:ascii="Times New Roman"/>
          <w:b w:val="false"/>
          <w:i w:val="false"/>
          <w:color w:val="000000"/>
          <w:sz w:val="28"/>
        </w:rPr>
        <w:t>
      Важное место в реализации внутренней политики отводится Қазақстан Халық Кеңесі, общественным советам всех уровней и другим консультативно-совещательным органам при Президенте, Курултае, Правительстве Республики Казахстан и местных исполнительных органах.</w:t>
      </w:r>
    </w:p>
    <w:bookmarkEnd w:id="1592"/>
    <w:bookmarkStart w:name="z1794" w:id="1593"/>
    <w:p>
      <w:pPr>
        <w:spacing w:after="0"/>
        <w:ind w:left="0"/>
        <w:jc w:val="both"/>
      </w:pPr>
      <w:r>
        <w:rPr>
          <w:rFonts w:ascii="Times New Roman"/>
          <w:b w:val="false"/>
          <w:i w:val="false"/>
          <w:color w:val="000000"/>
          <w:sz w:val="28"/>
        </w:rPr>
        <w:t>
      Совместно с государственными органами вопросами реализации внутренней политики по отдельным направлениям в рамках своих компетенций и полномочий также занимаются депутаты Курултая Республики Казахстан и маслихатов всех уровней, Уполномоченный по правам человека, Уполномоченный по правам ребенка, Уполномоченный по вопросам семьи, Уполномоченный по правам социально уязвимых слоев населения, политические партии, средства массовой информации, неправительственные организации, научные, творческие, профессиональные ассоциации и союзы.</w:t>
      </w:r>
    </w:p>
    <w:bookmarkEnd w:id="1593"/>
    <w:bookmarkStart w:name="z1795" w:id="1594"/>
    <w:p>
      <w:pPr>
        <w:spacing w:after="0"/>
        <w:ind w:left="0"/>
        <w:jc w:val="left"/>
      </w:pPr>
      <w:r>
        <w:rPr>
          <w:rFonts w:ascii="Times New Roman"/>
          <w:b/>
          <w:i w:val="false"/>
          <w:color w:val="000000"/>
        </w:rPr>
        <w:t xml:space="preserve"> Заключение</w:t>
      </w:r>
    </w:p>
    <w:bookmarkEnd w:id="1594"/>
    <w:bookmarkStart w:name="z1796" w:id="1595"/>
    <w:p>
      <w:pPr>
        <w:spacing w:after="0"/>
        <w:ind w:left="0"/>
        <w:jc w:val="both"/>
      </w:pPr>
      <w:r>
        <w:rPr>
          <w:rFonts w:ascii="Times New Roman"/>
          <w:b w:val="false"/>
          <w:i w:val="false"/>
          <w:color w:val="000000"/>
          <w:sz w:val="28"/>
        </w:rPr>
        <w:t>
      Основные принципы, ценности и направления внутренней политики носят общенациональный характер и должны в обязательном порядке учитываться в работе всех государственных органов.</w:t>
      </w:r>
    </w:p>
    <w:bookmarkEnd w:id="1595"/>
    <w:bookmarkStart w:name="z1797" w:id="1596"/>
    <w:p>
      <w:pPr>
        <w:spacing w:after="0"/>
        <w:ind w:left="0"/>
        <w:jc w:val="both"/>
      </w:pPr>
      <w:r>
        <w:rPr>
          <w:rFonts w:ascii="Times New Roman"/>
          <w:b w:val="false"/>
          <w:i w:val="false"/>
          <w:color w:val="000000"/>
          <w:sz w:val="28"/>
        </w:rPr>
        <w:t>
      Представленные подходы дают ориентиры при принятии ключевых государственных решений общественно-политического, экономического и социального характера.</w:t>
      </w:r>
    </w:p>
    <w:bookmarkEnd w:id="1596"/>
    <w:bookmarkStart w:name="z1798" w:id="1597"/>
    <w:p>
      <w:pPr>
        <w:spacing w:after="0"/>
        <w:ind w:left="0"/>
        <w:jc w:val="both"/>
      </w:pPr>
      <w:r>
        <w:rPr>
          <w:rFonts w:ascii="Times New Roman"/>
          <w:b w:val="false"/>
          <w:i w:val="false"/>
          <w:color w:val="000000"/>
          <w:sz w:val="28"/>
        </w:rPr>
        <w:t>
      Реализация положений данного документа будет способствовать укреплению внутриполитической стабильности, обеспечению устойчивого прогресса общества и государства, построению Справедливого Казахстана, в котором каждый гражданин является частью единой, ответственной и прогрессивной нации.</w:t>
      </w:r>
    </w:p>
    <w:bookmarkEnd w:id="1597"/>
    <w:bookmarkStart w:name="z1799" w:id="1598"/>
    <w:p>
      <w:pPr>
        <w:spacing w:after="0"/>
        <w:ind w:left="0"/>
        <w:jc w:val="both"/>
      </w:pPr>
      <w:r>
        <w:rPr>
          <w:rFonts w:ascii="Times New Roman"/>
          <w:b w:val="false"/>
          <w:i w:val="false"/>
          <w:color w:val="000000"/>
          <w:sz w:val="28"/>
        </w:rPr>
        <w:t>
      ____________________</w:t>
      </w:r>
    </w:p>
    <w:bookmarkEnd w:id="15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изменениям и дополнениям,</w:t>
            </w:r>
            <w:r>
              <w:br/>
            </w:r>
            <w:r>
              <w:rPr>
                <w:rFonts w:ascii="Times New Roman"/>
                <w:b w:val="false"/>
                <w:i w:val="false"/>
                <w:color w:val="000000"/>
                <w:sz w:val="20"/>
              </w:rPr>
              <w:t>которые вносятся в некоторые</w:t>
            </w:r>
            <w:r>
              <w:br/>
            </w:r>
            <w:r>
              <w:rPr>
                <w:rFonts w:ascii="Times New Roman"/>
                <w:b w:val="false"/>
                <w:i w:val="false"/>
                <w:color w:val="000000"/>
                <w:sz w:val="20"/>
              </w:rPr>
              <w:t>акты Президента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распоряжением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16 января 1996 года № 2775</w:t>
            </w:r>
          </w:p>
        </w:tc>
      </w:tr>
    </w:tbl>
    <w:bookmarkStart w:name="z1802" w:id="1599"/>
    <w:p>
      <w:pPr>
        <w:spacing w:after="0"/>
        <w:ind w:left="0"/>
        <w:jc w:val="left"/>
      </w:pPr>
      <w:r>
        <w:rPr>
          <w:rFonts w:ascii="Times New Roman"/>
          <w:b/>
          <w:i w:val="false"/>
          <w:color w:val="000000"/>
        </w:rPr>
        <w:t xml:space="preserve"> ПОЛОЖЕНИЕ</w:t>
      </w:r>
      <w:r>
        <w:br/>
      </w:r>
      <w:r>
        <w:rPr>
          <w:rFonts w:ascii="Times New Roman"/>
          <w:b/>
          <w:i w:val="false"/>
          <w:color w:val="000000"/>
        </w:rPr>
        <w:t>о порядке обслуживания депутатов Курултая Республики Казахстан автомобильным транспортом</w:t>
      </w:r>
    </w:p>
    <w:bookmarkEnd w:id="1599"/>
    <w:bookmarkStart w:name="z1803" w:id="1600"/>
    <w:p>
      <w:pPr>
        <w:spacing w:after="0"/>
        <w:ind w:left="0"/>
        <w:jc w:val="both"/>
      </w:pPr>
      <w:r>
        <w:rPr>
          <w:rFonts w:ascii="Times New Roman"/>
          <w:b w:val="false"/>
          <w:i w:val="false"/>
          <w:color w:val="000000"/>
          <w:sz w:val="28"/>
        </w:rPr>
        <w:t>
      1. Обслуживание депутатов Курултая Республики Казахстан автомобильным транспортом осуществляется республиканским государственным предприятием на праве хозяйственного ведения "Автохозяйство Департамента хозяйственного обеспечения Курултая Республики Казахстан".</w:t>
      </w:r>
    </w:p>
    <w:bookmarkEnd w:id="1600"/>
    <w:bookmarkStart w:name="z1804" w:id="1601"/>
    <w:p>
      <w:pPr>
        <w:spacing w:after="0"/>
        <w:ind w:left="0"/>
        <w:jc w:val="both"/>
      </w:pPr>
      <w:r>
        <w:rPr>
          <w:rFonts w:ascii="Times New Roman"/>
          <w:b w:val="false"/>
          <w:i w:val="false"/>
          <w:color w:val="000000"/>
          <w:sz w:val="28"/>
        </w:rPr>
        <w:t>
      2. Депутаты Курултая, за исключением должностных лиц, указанных в пункте 3 настоящего Положения, обслуживаются дежурными легковыми автомобилями и автобусами.</w:t>
      </w:r>
    </w:p>
    <w:bookmarkEnd w:id="1601"/>
    <w:bookmarkStart w:name="z1805" w:id="1602"/>
    <w:p>
      <w:pPr>
        <w:spacing w:after="0"/>
        <w:ind w:left="0"/>
        <w:jc w:val="both"/>
      </w:pPr>
      <w:r>
        <w:rPr>
          <w:rFonts w:ascii="Times New Roman"/>
          <w:b w:val="false"/>
          <w:i w:val="false"/>
          <w:color w:val="000000"/>
          <w:sz w:val="28"/>
        </w:rPr>
        <w:t>
      3. Председатель Курултая и его заместители, а также председатели постоянных комитетов обслуживаются персонально закрепленными за ними автомашинами.</w:t>
      </w:r>
    </w:p>
    <w:bookmarkEnd w:id="1602"/>
    <w:bookmarkStart w:name="z1806" w:id="1603"/>
    <w:p>
      <w:pPr>
        <w:spacing w:after="0"/>
        <w:ind w:left="0"/>
        <w:jc w:val="both"/>
      </w:pPr>
      <w:r>
        <w:rPr>
          <w:rFonts w:ascii="Times New Roman"/>
          <w:b w:val="false"/>
          <w:i w:val="false"/>
          <w:color w:val="000000"/>
          <w:sz w:val="28"/>
        </w:rPr>
        <w:t>
      4. Автомашины предоставляются только в пределах столицы Республики Казахстан, за исключением выезда депутатов для выполнения поручений Курултая и его координационных и рабочих органов.</w:t>
      </w:r>
    </w:p>
    <w:bookmarkEnd w:id="1603"/>
    <w:bookmarkStart w:name="z1807" w:id="1604"/>
    <w:p>
      <w:pPr>
        <w:spacing w:after="0"/>
        <w:ind w:left="0"/>
        <w:jc w:val="both"/>
      </w:pPr>
      <w:r>
        <w:rPr>
          <w:rFonts w:ascii="Times New Roman"/>
          <w:b w:val="false"/>
          <w:i w:val="false"/>
          <w:color w:val="000000"/>
          <w:sz w:val="28"/>
        </w:rPr>
        <w:t>
      5. Депутатам Курултая, указанным в пункте 2 настоящего Положения, устанавливается лимит пользования автотранспортом в количестве 75 часов в месяц.</w:t>
      </w:r>
    </w:p>
    <w:bookmarkEnd w:id="1604"/>
    <w:bookmarkStart w:name="z1808" w:id="1605"/>
    <w:p>
      <w:pPr>
        <w:spacing w:after="0"/>
        <w:ind w:left="0"/>
        <w:jc w:val="both"/>
      </w:pPr>
      <w:r>
        <w:rPr>
          <w:rFonts w:ascii="Times New Roman"/>
          <w:b w:val="false"/>
          <w:i w:val="false"/>
          <w:color w:val="000000"/>
          <w:sz w:val="28"/>
        </w:rPr>
        <w:t>
      6. Дежурные автомобили используются для служебных поездок в рабочие дни с 8:00 до 20:00, в субботу с 8:00 до 15:00, в нерабочее время только для поездок в аэропорт, железнодорожные вокзалы или автовокзалы.</w:t>
      </w:r>
    </w:p>
    <w:bookmarkEnd w:id="1605"/>
    <w:bookmarkStart w:name="z1809" w:id="1606"/>
    <w:p>
      <w:pPr>
        <w:spacing w:after="0"/>
        <w:ind w:left="0"/>
        <w:jc w:val="both"/>
      </w:pPr>
      <w:r>
        <w:rPr>
          <w:rFonts w:ascii="Times New Roman"/>
          <w:b w:val="false"/>
          <w:i w:val="false"/>
          <w:color w:val="000000"/>
          <w:sz w:val="28"/>
        </w:rPr>
        <w:t>
      7. В выходные и праздничные дни и для неслужебных поездок автотранспорт выделяется за плату по установленным тарифам.</w:t>
      </w:r>
    </w:p>
    <w:bookmarkEnd w:id="1606"/>
    <w:bookmarkStart w:name="z1810" w:id="1607"/>
    <w:p>
      <w:pPr>
        <w:spacing w:after="0"/>
        <w:ind w:left="0"/>
        <w:jc w:val="both"/>
      </w:pPr>
      <w:r>
        <w:rPr>
          <w:rFonts w:ascii="Times New Roman"/>
          <w:b w:val="false"/>
          <w:i w:val="false"/>
          <w:color w:val="000000"/>
          <w:sz w:val="28"/>
        </w:rPr>
        <w:t>
      8. Для доставки депутатов Курултая, за исключением председателя Курултая, его заместителей и председателей постоянных комитетов, к месту работы и жительства предоставляются легковые автомобили и автобусы.</w:t>
      </w:r>
    </w:p>
    <w:bookmarkEnd w:id="1607"/>
    <w:bookmarkStart w:name="z1811" w:id="1608"/>
    <w:p>
      <w:pPr>
        <w:spacing w:after="0"/>
        <w:ind w:left="0"/>
        <w:jc w:val="both"/>
      </w:pPr>
      <w:r>
        <w:rPr>
          <w:rFonts w:ascii="Times New Roman"/>
          <w:b w:val="false"/>
          <w:i w:val="false"/>
          <w:color w:val="000000"/>
          <w:sz w:val="28"/>
        </w:rPr>
        <w:t>
      9. Государственное учреждение "Департамент хозяйственного обеспечения Курултая Республики Казахстан" определяет количество автотранспортных средств, маршруты движения легковых автомобилей и автобусов, устанавливает тарифы платных услуг за пользование автотранспортом и осуществляет контроль за его целевым использованием.</w:t>
      </w:r>
    </w:p>
    <w:bookmarkEnd w:id="1608"/>
    <w:bookmarkStart w:name="z1812" w:id="1609"/>
    <w:p>
      <w:pPr>
        <w:spacing w:after="0"/>
        <w:ind w:left="0"/>
        <w:jc w:val="both"/>
      </w:pPr>
      <w:r>
        <w:rPr>
          <w:rFonts w:ascii="Times New Roman"/>
          <w:b w:val="false"/>
          <w:i w:val="false"/>
          <w:color w:val="000000"/>
          <w:sz w:val="28"/>
        </w:rPr>
        <w:t>
      ______________________</w:t>
      </w:r>
    </w:p>
    <w:bookmarkEnd w:id="16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 июля 2026 года № 1337</w:t>
            </w:r>
          </w:p>
        </w:tc>
      </w:tr>
    </w:tbl>
    <w:bookmarkStart w:name="z1814" w:id="1610"/>
    <w:p>
      <w:pPr>
        <w:spacing w:after="0"/>
        <w:ind w:left="0"/>
        <w:jc w:val="left"/>
      </w:pPr>
      <w:r>
        <w:rPr>
          <w:rFonts w:ascii="Times New Roman"/>
          <w:b/>
          <w:i w:val="false"/>
          <w:color w:val="000000"/>
        </w:rPr>
        <w:t xml:space="preserve"> ПЕРЕЧЕНЬ</w:t>
      </w:r>
      <w:r>
        <w:br/>
      </w:r>
      <w:r>
        <w:rPr>
          <w:rFonts w:ascii="Times New Roman"/>
          <w:b/>
          <w:i w:val="false"/>
          <w:color w:val="000000"/>
        </w:rPr>
        <w:t>утративших силу некоторых актов Президента Республики Казахстан</w:t>
      </w:r>
    </w:p>
    <w:bookmarkEnd w:id="1610"/>
    <w:bookmarkStart w:name="z1815" w:id="161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14 сентября 2020 года № 414 "О Высшем совете при Президенте Республики Казахстан по реформам".</w:t>
      </w:r>
    </w:p>
    <w:bookmarkEnd w:id="1611"/>
    <w:bookmarkStart w:name="z1816" w:id="1612"/>
    <w:p>
      <w:pPr>
        <w:spacing w:after="0"/>
        <w:ind w:left="0"/>
        <w:jc w:val="both"/>
      </w:pPr>
      <w:r>
        <w:rPr>
          <w:rFonts w:ascii="Times New Roman"/>
          <w:b w:val="false"/>
          <w:i w:val="false"/>
          <w:color w:val="000000"/>
          <w:sz w:val="28"/>
        </w:rPr>
        <w:t>
      2. Указ Президента Республики Казахстан от 24 сентября 2020 года № 420 "Об утверждении Положения о Высшем совете при Президенте Республики Казахстан по реформам".</w:t>
      </w:r>
    </w:p>
    <w:bookmarkEnd w:id="1612"/>
    <w:bookmarkStart w:name="z1817" w:id="161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3 марта 2022 года № 824 "О внесении изменения в Указ Президента Республики Казахстан от 14 сентября 2020 года № 414 "О Высшем совете при Президенте Республики Казахстан по реформам".</w:t>
      </w:r>
    </w:p>
    <w:bookmarkEnd w:id="1613"/>
    <w:bookmarkStart w:name="z1818" w:id="1614"/>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Указа Президента Республики Казахстан от 14 июня 2022 года № 927 "О статусе и полномочиях Государственного советника Республики Казахстан, внесении изменений в некоторые указы Президента Республики Казахстан и признании утратившими силу некоторых указов Президента Республики Казахстан".</w:t>
      </w:r>
    </w:p>
    <w:bookmarkEnd w:id="1614"/>
    <w:bookmarkStart w:name="z1819" w:id="1615"/>
    <w:p>
      <w:pPr>
        <w:spacing w:after="0"/>
        <w:ind w:left="0"/>
        <w:jc w:val="both"/>
      </w:pPr>
      <w:r>
        <w:rPr>
          <w:rFonts w:ascii="Times New Roman"/>
          <w:b w:val="false"/>
          <w:i w:val="false"/>
          <w:color w:val="000000"/>
          <w:sz w:val="28"/>
        </w:rPr>
        <w:t>
      5. Указ Президента Республики Казахстан от 14 июня 2022 года № 930 "О создании Национального курултая при Президенте Республики Казахстан и признании утратившими силу некоторых указов Президента Республики Казахстан".</w:t>
      </w:r>
    </w:p>
    <w:bookmarkEnd w:id="1615"/>
    <w:bookmarkStart w:name="z1820" w:id="1616"/>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 23</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13 апреля 2023 года № 195 "О внесении изменений и дополнений в некоторые акты Президента Республики Казахстан".</w:t>
      </w:r>
    </w:p>
    <w:bookmarkEnd w:id="1616"/>
    <w:bookmarkStart w:name="z1821" w:id="1617"/>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Пункты 26</w:t>
      </w:r>
      <w:r>
        <w:rPr>
          <w:rFonts w:ascii="Times New Roman"/>
          <w:b w:val="false"/>
          <w:i w:val="false"/>
          <w:color w:val="000000"/>
          <w:sz w:val="28"/>
        </w:rPr>
        <w:t xml:space="preserve"> и </w:t>
      </w:r>
      <w:r>
        <w:rPr>
          <w:rFonts w:ascii="Times New Roman"/>
          <w:b w:val="false"/>
          <w:i w:val="false"/>
          <w:color w:val="000000"/>
          <w:sz w:val="28"/>
        </w:rPr>
        <w:t>29</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3 января 2024 года № 429 "О внесении изменений и дополнений в некоторые акты Президента Республики Казахстан и признании утратившими силу некоторых актов Президента Республики Казахстан".</w:t>
      </w:r>
    </w:p>
    <w:bookmarkEnd w:id="1617"/>
    <w:bookmarkStart w:name="z1822" w:id="1618"/>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16</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29 июня 2024 года № 591 "О внесении изменений и дополнений в некоторые акты Президента Республики Казахстан".</w:t>
      </w:r>
    </w:p>
    <w:bookmarkEnd w:id="1618"/>
    <w:bookmarkStart w:name="z1823" w:id="1619"/>
    <w:p>
      <w:pPr>
        <w:spacing w:after="0"/>
        <w:ind w:left="0"/>
        <w:jc w:val="both"/>
      </w:pPr>
      <w:r>
        <w:rPr>
          <w:rFonts w:ascii="Times New Roman"/>
          <w:b w:val="false"/>
          <w:i w:val="false"/>
          <w:color w:val="000000"/>
          <w:sz w:val="28"/>
        </w:rPr>
        <w:t>
      9. Указ Президента Республики Казахстан от 3 марта 2025 года № 806 қбп "О мерах по повышению эффективности государственного управления".</w:t>
      </w:r>
    </w:p>
    <w:bookmarkEnd w:id="1619"/>
    <w:bookmarkStart w:name="z1824" w:id="1620"/>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Пункт 18</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8 января 2026 года № 1152 "О внесении изменений и дополнений в некоторые акты Президента Республики Казахстан".</w:t>
      </w:r>
    </w:p>
    <w:bookmarkEnd w:id="1620"/>
    <w:bookmarkStart w:name="z1825" w:id="1621"/>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21 января 2026 года № 1157 "О создании Комиссии по Конституционной реформе (Конституционной комиссии)".</w:t>
      </w:r>
    </w:p>
    <w:bookmarkEnd w:id="1621"/>
    <w:bookmarkStart w:name="z1826" w:id="1622"/>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Распоряжение</w:t>
      </w:r>
      <w:r>
        <w:rPr>
          <w:rFonts w:ascii="Times New Roman"/>
          <w:b w:val="false"/>
          <w:i w:val="false"/>
          <w:color w:val="000000"/>
          <w:sz w:val="28"/>
        </w:rPr>
        <w:t xml:space="preserve"> Президента Республики Казахстан от 12 ноября 1998 года № 4140 "Об учреждении Специальной стипендии Президента Республики Казахстан".</w:t>
      </w:r>
    </w:p>
    <w:bookmarkEnd w:id="1622"/>
    <w:bookmarkStart w:name="z1827" w:id="1623"/>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Распоряжение</w:t>
      </w:r>
      <w:r>
        <w:rPr>
          <w:rFonts w:ascii="Times New Roman"/>
          <w:b w:val="false"/>
          <w:i w:val="false"/>
          <w:color w:val="000000"/>
          <w:sz w:val="28"/>
        </w:rPr>
        <w:t xml:space="preserve"> Президента Республики Казахстан от 8 октября 2025 года № 250 "О Рабочей группе по Парламентской реформе".</w:t>
      </w:r>
    </w:p>
    <w:bookmarkEnd w:id="1623"/>
    <w:bookmarkStart w:name="z1828" w:id="1624"/>
    <w:p>
      <w:pPr>
        <w:spacing w:after="0"/>
        <w:ind w:left="0"/>
        <w:jc w:val="both"/>
      </w:pPr>
      <w:r>
        <w:rPr>
          <w:rFonts w:ascii="Times New Roman"/>
          <w:b w:val="false"/>
          <w:i w:val="false"/>
          <w:color w:val="000000"/>
          <w:sz w:val="28"/>
        </w:rPr>
        <w:t>
      __________________________</w:t>
      </w:r>
    </w:p>
    <w:bookmarkEnd w:id="162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