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a0113" w14:textId="3ea01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почетного звания "Қазақстанның еңбек сіңірген қайраткері" Башимову М.С.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10 июня 2026 года № 1313.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 опубликованию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Собрании актов Президента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Республики Казахстан</w:t>
            </w:r>
          </w:p>
        </w:tc>
      </w:tr>
    </w:tbl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 особые заслуги в государственной и общественной деятельности присвоить почетное звание "Қазақстанның еңбек сіңірген қайраткері" Башимову Марату Советовичу - депутату Мажилиса Парламента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