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d7b" w14:textId="ab8b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2026 года № 1312.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Ахметкалиева Бауыржана Нурсапановича;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 Кайрата Кемаловича;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Копбосынова Тимура Нурлановича;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Медеуского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Тажиханова Бакытжана Абдисаттаровича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административным правонарушениям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 Шынар Омыркалыевну;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Биржан сал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Абдраимова Фархата Уалбековича;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Шамшинурову Ажаргуль Маратовну;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Курманова Ержана Койлыбаевича;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Таскинбаеву Гульсум Бестерековну;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Куспанова Алтынбека Жаксылыкулы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Теректинского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Биссалиеву Асилю Орынгалиевну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Досанова Абдуллу Манаповича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Асубаеву Эльмиру Омаровну;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Кожакова Абылая Мантаевича;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Абдукаликова Олжаса Исаевича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Тунгышбаева Исагали Умирзаковича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суда по административным правонарушениям города Кызылорды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города Аксу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Кусаинова Ермека Капаровича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административным правонарушениям города Павлодара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Сыргашеву Улбосын Байлепесовну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Алиева Мухтара Молдабаевича;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Каскарбаева Секербая Айтошевич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Егиндыкольского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Абуева Бабырхана Бекболатулы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Жуалынского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Аширбаева Абдусеита Абдимуратовича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Сайрамского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Сагдиева Азизбека Ержановича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Жезказганского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Алтай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Айтбаеву Жанну Шеризатовну.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Биманову Жулдыз Жауынбаевну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Султанову Женискуль Арапхановну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Байбутаева Еркина Джаркинбековича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Есалинову Карлыгаш Абдыкадыровну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Талгарского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Жетісу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Куранбек Айсулу Мураткызы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города Астаны;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Арапову Айнур Ильясовну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Экзекова Талгата Турсуновича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района Әлихан Бөкейхан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Жумашева Ардака Калкамановича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Калиякасову Алуу Сайлаубековну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Казыбекбийского района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Тастанбекова Ержана Сериковича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Темиртауского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Токпанова Эрнара Эльфировича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суда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административным правонарушениям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Найманова Мурата Кулбаевича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Ахметову Эльмиру Тореханкызы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Кызылординского городского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Тогизбаеву Меруерт Кожабековну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Шамшиева Рысдаулета Бекмановича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суда по административным правонарушениям города Кызылорды Кызылординской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Тулеубаеву Булбулназ Кайраткызы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гражданским делам города Семея области Абай;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Усенову Айжан Елубековну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гражданским делам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Енсебаеву Жанар Бейсенгалиевну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уголовным делам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Журенко Константина Александровича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гражданским делам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Побияху Людмилу Александровну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следственного суда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Ералиева Даурена Еркинулы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Сырдарьинского районного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Ержанова Сайлаухана Айдарханулы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Аркалыкского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Мейманову Эльмиру Кайратовну;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Алматинского гарнизона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Шаргынову Динару Дуйсебаевну;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Мирзадинову Карину Жанасбековну;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Мейрамову Ботагоз Мейрамкызы;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Балтыбаева Куаныша Есентаевича;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Амиржанова Арлана Маратовича;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Пангерея Дамира Нуржанулы;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Сагындык Нургуль Сагындыккызы;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Сраилова Исмаила Смадиярулы;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Атырау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Кульпеисову Клару Шапхатовну;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Абуову Анар Сыилбаевну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Амангельдинову Райгуль Бейбитовну;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Амангельдиеву Асию Уриккараевну;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Урунбасарову Эльмиру Жусупбеккызы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Алакольского районного суда области Жетісу;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Бейбитбаеву Айнур Курмановну;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Ыкласкожина Еркебулана Серикказыевича;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Жетимекову Асель Каменкызы;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Нетребу Ивана Александровича;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Абдрахманову Ардак Кабаевну;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Гагарина Максима Вячеславовича;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Сержанова Саната Баймурзаевича;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 городского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Егамбердиеву Айгуль Айтураевну;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Байназарову Париду Сагымбековну;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Калиеву Майру Кемелбековну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Актау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Токтарову Айну Капаровну;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Айтбаеву Меруерт Куралбаевну;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Ибрагимова Еркина Омаровича;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Мадиева Турлыбека Мауизулы;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Паяеву Айгерим Ниязбеккызы;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Арыстанову Карлыгаш Арыстанкызы;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Жезказгана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Таласбаева Уаиса Сарсенбековича;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Хажумуханова Армана Григорьевича;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Марқакөл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Ахшаева Данияра Сарсенбекулы;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 города Усть-Каменогорска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Кононову Ксению Юрьевну.</w:t>
            </w:r>
          </w:p>
        </w:tc>
      </w:tr>
    </w:tbl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Кассационного суда по гражданским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 Кайрата Рымтаевича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Западно-Казахстанского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Уразову Турсын Сапашевну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Кызылординского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екжанова Жаната Сакибаевича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cуда города Астаны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Таткееву Карлыгаш Курмашевну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Исаеву Эльмиру Латифовну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Сейтова Нурдиллу Зейнедуллаевича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Тасыбекову Марал Турысбековну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Елемесова Кайырбека Кусайыновича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Мусабекову Марину Токановну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Западно-Казахстанского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Утепкалиеву Гульмиру Каламовну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Жамбылского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Асылбек Гульнару Абдуваликызы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Ахметжанова Ербола Улатаевича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Егембердиеву Гульмиру Ниязбековну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Жунусову Айгуль Даулетовну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 Игоря Герасимовича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Еркинбекова Мухтара Жусипбекулы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Мангистауского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Примашева Нурсапу Маханбетовича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Павлодарского областного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Сагиденова Гулара Габбасовича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Суханкулова Гомара Тусупбековича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 межрайонного суда по гражданским делам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Досаеву Асель Каскарбаевну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Касымову Алию Сайрановну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Кайдарову Айгуль Габдурасульевну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Абдыханова Артура Уалихановича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Дуанбекову Калиму Кудайбергеновну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специализированного межрайонного экономического суда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Кулдыбай Майгул Рашидкызы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Медеуского района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Махарадзе Залину Ильясовну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межрайонного суда по гражданским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Бакирову Элеонору Курбанбаевну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Абайского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Букбаева Мурата Касымовича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Урумбаеву Динару Аманжоловну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Бактыгалиева Нурлана Амантурлиевича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Атырау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Нуримову Тыныштык Темиргалиевну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Балхашского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Сагимбекову Лязат Абзалбековну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следственного суда города Караганды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Ганиоллу Шингиса Ганиолловича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Житикаринского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Исмухамбетова Бактыбая Абсагитовича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следственного суда города Костаная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Кудабаева Батырбека Рахметжановича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Ибрашева Мейрамбека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Шамауовича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района Магжана Жумабаева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Нагайбаева Мираса Омирбековича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Абсаматова Сакена Бакировича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Жанааркинского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Каримову Боту Каримовну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Прекратить отставку судьи Ахметова Молдабека Менлибаевича за совершение им порочащего проступка, умаляющего авторитет судебной власти.</w:t>
      </w:r>
    </w:p>
    <w:bookmarkEnd w:id="4"/>
    <w:bookmarkStart w:name="z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