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5d2b" w14:textId="b4d5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19 марта 2003 года № 1042 "О Комиссии по правам человека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мая 2026 года № 1272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 № 1272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2003 года № 1042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правам человека при Президенте Республики Казахстан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Жакип Кажманович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 Сената Парламента Республики Казахстан (по согласованию), председатель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Айдын Жолшиевич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адвокат, член Республиканской коллегии адвокатов (по согласованию),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Айнур Алимхановна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Института Сорбонна-Казахстан Казахского национального педагогического университета имени Абая (по согласованию), заместитель председателя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Отдела внутренней политики Администрации Президента Республики Казахстан, секретарь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- Министр культуры и информации Республики Казахстан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Высшего Судебного Совета Республики Казахстан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по правам человека в Республике Казахстан (по согласованию)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по правам ребенка в Республике Казахстан (по согласованию)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правам социально уязвимых категорий населения при Президенте Республики Казахстан (по согласованию)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защите прав предпринимателей Казахстана (по согласованию)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вопросам семьи в Республике Казахстан - заместитель председателя Национальной комиссии по делам женщин и семейно-демографической политике при Президенте Республики Казахстан (по согласованию)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Жанна Бейсентаевна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депутат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Досжан Сарманкулулы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Совета судей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Зульфия Мухамедбековна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 объединения юридических лиц "Союз кризисных центров"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Байтилесов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Нурсултан Толенович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Салаватовна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старший национальный координатор программ по миграции Международной организации по миграции в Казахстане - Агентства ООН по миграции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общественного фонда "MEDIALIFE"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Иванович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адвокат, президент общественного объединения "Алматинская юридическая корпорация"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Вранчев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Олегович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адвокат, заместитель председателя Республиканской коллегии адвокатов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Орынбасарович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 – ректор Карагандинского университета имени академика Е.А. Букетова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 Мадиевна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Бахытовна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профессор кафедры конституционного и гражданского права Евразийского Национального университета имени Л.Н. Гумилева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Ерқанат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журналист, ведущий политического ток-шоу "Ашық алаң" Республиканской телерадиокорпорации "Казахстан"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Казбекович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общественного объединения "Civic peace"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Кайратович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адвокат, член Коллегии адвокатов города Алматы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Геннадьевич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митрополит Астанайский и Казахстанский, глава митрополичьего округа Русской православной церкви в Республике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Сергеевич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судья Конституционного Суда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Нургазиева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Бану Ганиевна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объединения юридических лиц "Гражданский альянс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Бидайбекулы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 Федерации профсоюзов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Юрьевна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адвокат, член Коллегии адвокатов города Астаны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Утпинов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Таганович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верховный муфтий, председатель Духовного управления мусульман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 правления Университета КазГЮУ имени М.С. Нарикбаева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Айсана Смановна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национальный эксперт по правам человека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Сагадибековна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 объединения юридических лиц "Ассоциация экологических организаций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Турмагамбетова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Жемис Утегеновна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общественного фонда "Хартия за права человека"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Шахноза Кулабдулаевна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общественного объединения "Правовой центр женских инициатив "Сана Сезім"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Унзила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депутат Мажилиса Парламента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