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83d5" w14:textId="0798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4 июля 2025 года № 932 "О некоторых вопросах Совета по управлению Национальным фондом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мая 2026 года № 1264.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июля 2025 года № 932 "О некоторых вопросах Совета по управлению Национальным фондом Республики Казахстан" следующее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управлению Национальным фондом Республики Казахстан,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рассмотрение ежегодного отчета о результатах управления Национальным стратегическим крипторезервом.".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