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bb713" w14:textId="2abb7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Указ Президента Республики Казахстан от 1 апреля 1996 года № 2922 "Об утверждении Положения о Комитете национальной безопасности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9 февраля 2026 года № 1169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опубликованию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Собрании актов Президента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</w:t>
            </w:r>
          </w:p>
        </w:tc>
      </w:tr>
    </w:tbl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апреля 1996 года № 2922 "Об утверждении Положения о Комитете национальной безопасности Республики Казахстан" следующие изменение и дополнения: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национальной безопасности Республики Казахстан, утвержденном вышеназванным Указом: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Комитет национальной безопасности Республики Казахстан (далее – Комитет национальной безопасности) – непосредственно подчиненный и подотчетный Президенту Республики Казахстан специальный государственный орган Республики Казахстан, осуществляющий руководство в пределах своих полномочий единой системой органов национальной безопасности Республики Казахстан (далее – органы национальной безопасности), разведывательной, контрразведывательной, оперативно-розыскной деятельностью, в области защиты и охраны Государственной границы Республики Казахстан (далее – Государственная граница), обеспечения правительственной связью и организации шифровальной работы, в области государственного контроля в сфере информатизации в части информационной безопасности критически важных объектов информационно-коммуникационной инфраструктуры, пресечения актов терроризма и иных особо опасных преступных посягательств на личность, общество и государство, организации деятельности авиации органов национальной безопасности, выявления, пресечения, раскрытия и расследования коррупционных правонарушений, защиты государственных секретов, и является уполномоченным органом по защите государственных секретов в Республике Казахстан.";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16-1) следующего содержания: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"16-1) осуществление государственного контроля в сфере информатизации в части информационной безопасности критически важных объектов информационно-коммуникационной инфраструктуры;";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абзаца пятьдесят пятого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дополнить абзацем пятьдесят шестым следующего содержания: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государственный контроль по выданным разрешениям в сферах обеспечения информационной безопасности и специальных технических средств, предназначенных для проведения оперативно-розыскных мероприятий, в форме проверок, проводимых на соответствие квалификационным или разрешительным требованиям по выданным разрешениям, и внеплановых проверок в соответствии с Предпринимательским кодексом Республики Казахстан;";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313-18), 313-19) и 313-20) следующего содержания: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"313-18) осуществление государственного контроля в сфере информатизации в части информационной безопасности критически важных объектов информационно-коммуникационной инфраструктуры;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313-19) выдача предписаний при выявлении нарушений требований законодательства Республики Казахстан в сфере информатизации в части информационной безопасности критически важных объектов информационно-коммуникационной инфраструктуры;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313-20) направление для исполнения предписаний при выявлении нарушений требований законодательства Республики Казахстан в сфере информатизации в части информационной безопасности критически важных объектов информационно-коммуникационной инфраструктуры;".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Настоящий Указ вводится в действие со дня его подписания.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