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ff9d" w14:textId="242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участницей Договора между Республикой Казахстан и Республикой Индия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февраля 2026 года № 1166.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Республику Индия о намерении Республики Казахстан не становиться участницей Договора между Республикой Казахстан и Республикой Индия о выдаче, совершенного в Нью-Дели 24 января 2009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