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d5270c" w14:textId="3d5270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создании Комиссии по Конституционной реформе (Конституционной комиссии)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 Президента Республики Казахстан от 21 января 2026 года № 1157. Утратил силу Указом Президента Республики Казахстан от 1 июля 2026 года № 1337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Указом Президента РК от 01.07.2026 </w:t>
      </w:r>
      <w:r>
        <w:rPr>
          <w:rFonts w:ascii="Times New Roman"/>
          <w:b w:val="false"/>
          <w:i w:val="false"/>
          <w:color w:val="ff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целях выработки предложений по Конституционной реформе </w:t>
      </w:r>
      <w:r>
        <w:rPr>
          <w:rFonts w:ascii="Times New Roman"/>
          <w:b/>
          <w:i w:val="false"/>
          <w:color w:val="000000"/>
          <w:sz w:val="28"/>
        </w:rPr>
        <w:t>ПОСТАНОВЛЯЮ: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Создать Комиссию по Конституционной реформе (Конституционную комиссию) (далее - Комиссия).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Утвердить прилагаемые: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Комиссии;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состав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Комиссии.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Указа возложить на Администрацию Президента Республики Казахстан.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Указ вводится в действие со дня его подписания.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Токаев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января 2026 года № 1157</w:t>
            </w:r>
          </w:p>
        </w:tc>
      </w:tr>
    </w:tbl>
    <w:bookmarkStart w:name="z12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</w:t>
      </w:r>
      <w:r>
        <w:br/>
      </w:r>
      <w:r>
        <w:rPr>
          <w:rFonts w:ascii="Times New Roman"/>
          <w:b/>
          <w:i w:val="false"/>
          <w:color w:val="000000"/>
        </w:rPr>
        <w:t>о Комиссии по Конституционной реформе (Конституционной комиссии)</w:t>
      </w:r>
    </w:p>
    <w:bookmarkEnd w:id="7"/>
    <w:bookmarkStart w:name="z13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Комиссия по Конституционной реформе (Конституционная комиссия) (далее - Комиссия) является консультативно-совещательным органом при Президенте Республики Казахстан.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Комиссия в своей деятельности руководствуется Конституцией, законами Республики Казахстан, актами Президента Республики Казахстан и Правительства Республики Казахстан, иными нормативными правовыми актами, а также настоящим Положением.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Комиссия состоит из председателя, заместителей председателя, секретаря и членов Комиссии.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Председателем Комиссии является Председатель Конституционного Суда Республики Казахстан.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Секретарем Комиссии является заведующий Государственно-правовым отделом Администрации Президента Республики Казахстан.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Состав Комиссии формируется из числа депутатов Парламента Республики Казахстан, председателей маслихатов, руководителей средств массовой информации, общественных деятелей, представителей государственных органов, общественных советов регионов, экспертного и научного сообществ.</w:t>
      </w:r>
    </w:p>
    <w:bookmarkEnd w:id="14"/>
    <w:bookmarkStart w:name="z20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Задача Комиссии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Задачей Комиссии является выработка предложений по Конституционной реформе.</w:t>
      </w:r>
    </w:p>
    <w:bookmarkEnd w:id="16"/>
    <w:bookmarkStart w:name="z22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Организация деятельности Комиссии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Рабочим органом Комиссии является Аппарат Конституционного Суда Республики Казахстан.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Заседания Комиссии проводятся по мере необходимости. 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Заседания Комиссии правомочны при наличии двух третей от общего числа членов Комиссии.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Председатель Комиссии осуществляет общее руководство деятельностью Комиссии, председательствует на ее заседаниях, докладывает Президенту Республики Казахстан о работе Комиссии.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Рабочий орган Комиссии: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организует подготовку материалов к заседаниям Комиссии;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информирует членов Комиссии о месте, времени проведения и повестке дня очередного заседания, своевременно обеспечивает их необходимыми материалами.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Члены Комиссии: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вносят предложения по обсуждаемым вопросам;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принимают участие в обсуждении вопросов, выносимых на заседания Комиссии.</w:t>
      </w:r>
    </w:p>
    <w:bookmarkEnd w:id="2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января 2026 года № 1157</w:t>
            </w:r>
          </w:p>
        </w:tc>
      </w:tr>
    </w:tbl>
    <w:bookmarkStart w:name="z34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СОСТАВ</w:t>
      </w:r>
      <w:r>
        <w:br/>
      </w:r>
      <w:r>
        <w:rPr>
          <w:rFonts w:ascii="Times New Roman"/>
          <w:b/>
          <w:i w:val="false"/>
          <w:color w:val="000000"/>
        </w:rPr>
        <w:t>Комиссии по Конституционной реформе (Конституционной комиссии)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Азимова Эльвира Абилхасимовна - Председатель Конституционного Суда Республики Казахстан, председатель Конституционной комиссии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Карин Ерлан Тынымбайулы - Государственный советник Республики Казахстан, заместитель председателя Конституционной комиссии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Балаева Аида Галымовна - Заместитель Премьер-Министра - Министр культуры и информации Республики Казахстан, заместитель председателя Конституционной комиссии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Жарылганов Айдар Тулетаевич - заведующий Государственно-правовым отделом Администрации Президента Республики Казахстан, секретарь Конституционной комиссии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члены Комиссии: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Айнабеков Мейрамхат Карибекулы - председатель общественного совета области Абай;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Акылбай Серик Байсеитулы - председатель республиканского общественного объединения "Казахстанский союз юристов";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Алтынбаев Али Сапаргалиевич - первый заместитель Председателя Комитета национальной безопасности Республики Казахстан;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Алтынбеков Бекзат Кумарулы - председатель Карагандинского областного филиала партии "Аmanat", член общественного совета Карагандинской области;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Асанов Жакип Кажманович - заместитель Председателя Сената Парламента Республики Казахстан;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Атабаева Гульзира Нуржановна - руководитель молодежного совета "Келешек";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Ахметзакиров Наиль Рафисович - Руководитель Судебной администрации Республики Казахстан;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Абенов Мурат Абдуламитович - депутат Мажилиса Парламента Республики Казахстан; 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Абишев Газиз Серикович - политический обозреватель;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Абишов Нуралы Алмаханович - председатель маслихата Туркестанской области;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Азильханов Марат Алмасович - заведующий Секретариатом Ассамблеи народа Казахстана, заместитель Председателя Ассамблеи народа Казахстана;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Аленов Бауржан Толегенович - первый заместитель Министра внутренних дел Республики Казахстан;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Аубакирова Индира Ураловна - директор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Казахстан";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Ашимжанов Жанарбек Садыканович - депутат Мажилиса Парламента Республики Казахстан;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Ашимова Аяужан Турсынбековна - председатель общественного совета Восточно-Казахстанской области;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Байбеков Шалкар Заманбекович - председатель маслихата области Абай;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Байгоджаев Куат Султанович - председатель маслихата Алматинской области;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Балтабаев Адиль - журналист, ведущий телепроекта "President";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Башимов Марат Советович - депутат Мажилиса Парламента Республики Казахстан;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Бейсенбаев Елнур Сабыржанович - депутат Мажилиса Парламента Республики Казахстан, руководитель фракции партии "Amanat";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Бекназаров Нурлан Кудиярович - председатель Комитета по конституционному законодательству, судебной системе и правоохранительным органам Сената Парламента Республики Казахстан;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Борчашвили Исидор Шамилович - профессор Высшей школы права Международного университета Астаны, доктор юридических наук;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Бубенко Владимир Степанович - председатель маслихата Северо-Казахстанской области;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Бурахан Ернур Кушерханович - председатель правления акционерного общества "Республиканская телерадиокорпорация "Казахстан";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Годунова Наталья Николаевна - член совета директоров, независимый директор акционерного общества "Национальная компания "Қазақстан темір жолы";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Гаипов Зулфухар Султанулы - председатель общественного совета города Астаны;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Даулеталин Сатыбалды Телагысович - председатель Федерации профсоюзов Республики Казахстан;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Дулатбеков Нурлан Орынбасарович - ректор некоммерческого акционерного общества "Карагандинский университет имени академика Е.А.Букетова";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Дуйсенов Еркин Эрманович - заместитель председателя правления, первый проректор, профессор некоммерческого акционерного общества "Казахский национальный университет имени аль-Фараби", доктор юридических наук;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Егизбаев Серик Рахметоллаулы - депутат Мажилиса Парламента Республики Казахстан, руководитель фракции партии "Ауыл";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Иргалиев Асет Арманович - Председатель Агентства по стратегическому планированию и реформам Республики Казахстан;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Ергарин Даурен Тлекович - заведующий Отделом правоохранительной системы Администрации Президента Республики Казахстан;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Есекеев Куанышбек Бакытбекович - помощник Президента Республики Казахстан;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Еспаева Дания Мадиевна - заместитель Председателя Мажилиса Парламента Республики Казахстан;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Ещанов Сайлаубек Ергазиевич - председатель маслихата Костанайской области;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Жакаева Лейла Султановна - профессор Академии правосудия при Высшем Судебном Совете Республики Казахстан, доктор юридических наук;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Жакипбаев Кайрат Толегенович - судья Конституционного Суда Республики Казахстан;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Джаманкулова Карлыгаш Калибековна – президент Международного фонда защиты свободы слова "Әділ сөз";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Желдибай Руслан Султанулы - помощник Президента - Пресс-секретарь Президента Республики Казахстан;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Жиенбаев Ержан Нурланович - помощник Президента Республики Казахстан по правовым вопросам;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Джумурбаев Тимур Габдулович - председатель республиканского общественного объединения "Ассамблея жастары";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Жусупов Бейбит Айтымович - председатель маслихата Акмолинской области;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Жусупов Бекмурат Кыдырбаевич - председатель общественного совета Мангистауской области;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Жылкышиев Байдилда - председатель общественного совета Туркестанской области;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Закиева Динара Болатовна - Уполномоченный по правам ребенка в Республике Казахстан;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Зейнұлқабден Табиғат - председатель маслихата города Астаны;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Илеуова Гульмира Токшалыковна - руководитель общественного фонда "Центр социальных и политических исследований "Стратегия";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Имашева Снежанна Валерьевна - председатель Комитета по законодательству и судебно-правовой реформе Мажилиса Парламента Республики Казахстан;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Исетов Арман Аскарович - заместитель Министра иностранных дел Республики Казахстан;</w:t>
      </w:r>
    </w:p>
    <w:bookmarkEnd w:id="82"/>
    <w:bookmarkStart w:name="z8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Кенжеханулы Рауан - президент международного общества "Қазақ тілі";</w:t>
      </w:r>
    </w:p>
    <w:bookmarkEnd w:id="83"/>
    <w:bookmarkStart w:name="z9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Ким Вера Александровна - депутат Мажилиса Парламента Республики Казахстан, руководитель объединения юридических лиц "Национальная волонтерская сеть";</w:t>
      </w:r>
    </w:p>
    <w:bookmarkEnd w:id="84"/>
    <w:bookmarkStart w:name="z9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Кузиева Замира Закиржановна - управляющий директор товарищества с ограниченной ответственностью "Единый консолидирующий центр" города Астаны;</w:t>
      </w:r>
    </w:p>
    <w:bookmarkEnd w:id="85"/>
    <w:bookmarkStart w:name="z9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Кунтуган Еркежан - директор телеканала "Jibek jоly";</w:t>
      </w:r>
    </w:p>
    <w:bookmarkEnd w:id="86"/>
    <w:bookmarkStart w:name="z9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Кадиров Данияр Рамазанович - президент некоммерческого акционерного общества "Фонд Отандастар";</w:t>
      </w:r>
    </w:p>
    <w:bookmarkEnd w:id="87"/>
    <w:bookmarkStart w:name="z9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Кажибаева Раушан Жанабергеновна - директор республиканского государственного предприятия на праве хозяйственного ведения "Телерадиокомплекс Президента Республики Казахстан" Управления делами Президента Республики Казахстан;</w:t>
      </w:r>
    </w:p>
    <w:bookmarkEnd w:id="88"/>
    <w:bookmarkStart w:name="z9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Калтаева Ляззат Молдабековна - советник Председателя Сената Парламента Республики Казахстан, председатель Совета по инклюзии при Сенате Парламента Республики Казахстан;</w:t>
      </w:r>
    </w:p>
    <w:bookmarkEnd w:id="89"/>
    <w:bookmarkStart w:name="z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Қамзабекұлы Дихан - генеральный директор товарищества с ограниченной ответственностью "Қазақ газеттері";</w:t>
      </w:r>
    </w:p>
    <w:bookmarkEnd w:id="90"/>
    <w:bookmarkStart w:name="z9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Карабасова Лаура Чапаевна - председатель правления - ректор некоммерческого акционерного общества "Актюбинский региональный университет имени К. Жубанова";</w:t>
      </w:r>
    </w:p>
    <w:bookmarkEnd w:id="91"/>
    <w:bookmarkStart w:name="z9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Карагойшин Рустам Тимурович - председатель правления акционерного общества "Национальный инвестиционный холдинг "Байтерек";</w:t>
      </w:r>
    </w:p>
    <w:bookmarkEnd w:id="92"/>
    <w:bookmarkStart w:name="z9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Касымбек Женис Махмудулы - аким города Астаны;</w:t>
      </w:r>
    </w:p>
    <w:bookmarkEnd w:id="93"/>
    <w:bookmarkStart w:name="z10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Кобжанов Нуркен Сайфиддинович - председатель маслихата Карагандинской области;</w:t>
      </w:r>
    </w:p>
    <w:bookmarkEnd w:id="94"/>
    <w:bookmarkStart w:name="z10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Ходжаназаров Айдарбек Асанович - депутат Мажилиса Парламента Республики Казахстан, руководитель фракции партии "Respublіса";</w:t>
      </w:r>
    </w:p>
    <w:bookmarkEnd w:id="95"/>
    <w:bookmarkStart w:name="z10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Көпжасарұлы Ерқанат - журналист, телеведущий Республиканской телерадиокорпорации "Қазақстан";</w:t>
      </w:r>
    </w:p>
    <w:bookmarkEnd w:id="96"/>
    <w:bookmarkStart w:name="z10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Кулкенов Мереке Абдешулы - председатель республиканского общественного объединения "Союз писателей Казахстана";</w:t>
      </w:r>
    </w:p>
    <w:bookmarkEnd w:id="97"/>
    <w:bookmarkStart w:name="z10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Кульшманов Канат Амангельдинович - заведующий Отделом по коммуникациям Администрации Президента Республики Казахстан;</w:t>
      </w:r>
    </w:p>
    <w:bookmarkEnd w:id="98"/>
    <w:bookmarkStart w:name="z10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Кусаинов Абельгази Калиакпарович - общественный и государственный деятель;</w:t>
      </w:r>
    </w:p>
    <w:bookmarkEnd w:id="99"/>
    <w:bookmarkStart w:name="z10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Кулекеев Жаксыбек Абдрахметович - научный руководитель Центра прикладных экономических исследований;</w:t>
      </w:r>
    </w:p>
    <w:bookmarkEnd w:id="100"/>
    <w:bookmarkStart w:name="z10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Кырыкбаев Арман Оразбаевич - помощник Президента Республики Казахстан по вопросам внутренней политики и коммуникациям;</w:t>
      </w:r>
    </w:p>
    <w:bookmarkEnd w:id="101"/>
    <w:bookmarkStart w:name="z10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Лаврентьев Андрей Сергеевич - председатель совета директоров акционерного общества "Группа компаний "Allur Group" и акционерного </w:t>
      </w:r>
    </w:p>
    <w:bookmarkEnd w:id="102"/>
    <w:bookmarkStart w:name="z10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Ластаев Артур Ермекович - Уполномоченный по правам человека в Республике Казахстан;</w:t>
      </w:r>
    </w:p>
    <w:bookmarkEnd w:id="103"/>
    <w:bookmarkStart w:name="z11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Магеррамов Магеррам Мамедович - депутат Мажилиса Парламента Республики Казахстан, руководитель фракции Народной партии Казахстана;</w:t>
      </w:r>
    </w:p>
    <w:bookmarkEnd w:id="104"/>
    <w:bookmarkStart w:name="z11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Малахов Дмитрий Михайлович - Председатель Высшего Судебного Совета Республики Казахстан;</w:t>
      </w:r>
    </w:p>
    <w:bookmarkEnd w:id="105"/>
    <w:bookmarkStart w:name="z11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Малиновский Виктор Александрович - профессор некоммерческого акционерного общества "Университет Нархоз";</w:t>
      </w:r>
    </w:p>
    <w:bookmarkEnd w:id="106"/>
    <w:bookmarkStart w:name="z11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Матаев Жанбырбай Жанибекович - председатель маслихата Мангистауской области;</w:t>
      </w:r>
    </w:p>
    <w:bookmarkEnd w:id="107"/>
    <w:bookmarkStart w:name="z11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Мергалиев Асламбек Амангельдинович - Председатель Верховного Суда Республики Казахстан;</w:t>
      </w:r>
    </w:p>
    <w:bookmarkEnd w:id="108"/>
    <w:bookmarkStart w:name="z115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Мукаев Мурат Рахметович - председатель маслихата Западно-Казахстанской области;</w:t>
      </w:r>
    </w:p>
    <w:bookmarkEnd w:id="109"/>
    <w:bookmarkStart w:name="z11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Мырзағараев Мади Жомартұлы - председатель Республиканской коллегии адвокатов;</w:t>
      </w:r>
    </w:p>
    <w:bookmarkEnd w:id="110"/>
    <w:bookmarkStart w:name="z117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Налибаев Нурлыбек Машбекович - аким Кызылординской области;</w:t>
      </w:r>
    </w:p>
    <w:bookmarkEnd w:id="111"/>
    <w:bookmarkStart w:name="z118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Нарикбаев Талгат Максутович - председатель правления акционерного общества "Университет КАЗГЮУ имени М.С. Нарикбаева";</w:t>
      </w:r>
    </w:p>
    <w:bookmarkEnd w:id="112"/>
    <w:bookmarkStart w:name="z119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Нарымбетов Бахадыр Мадалиевич - председатель маслихата города Шымкента;</w:t>
      </w:r>
    </w:p>
    <w:bookmarkEnd w:id="113"/>
    <w:bookmarkStart w:name="z120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Нұралиев Абдалы Токбергенұлы - председатель маслихата Жамбылской области;</w:t>
      </w:r>
    </w:p>
    <w:bookmarkEnd w:id="114"/>
    <w:bookmarkStart w:name="z121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Нургалиева Мадина Маратовна - директор Института общественной политики партии "Аmanat";</w:t>
      </w:r>
    </w:p>
    <w:bookmarkEnd w:id="115"/>
    <w:bookmarkStart w:name="z122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Нурмухамедов Бурихан Жолбарысович - политолог;</w:t>
      </w:r>
    </w:p>
    <w:bookmarkEnd w:id="116"/>
    <w:bookmarkStart w:name="z123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Нурмуханов Бакыт Маратович - заместитель Председателя Конституционного Суда Республики Казахстан;</w:t>
      </w:r>
    </w:p>
    <w:bookmarkEnd w:id="117"/>
    <w:bookmarkStart w:name="z124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Нұртаза Самат Русланұлы - депутат Мажилиса Парламента Республики Казахстан;</w:t>
      </w:r>
    </w:p>
    <w:bookmarkEnd w:id="118"/>
    <w:bookmarkStart w:name="z125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Ойшыбаев Кемелбек Бактыгулович - председатель правления акционерного общества "Агентство "Хабар";</w:t>
      </w:r>
    </w:p>
    <w:bookmarkEnd w:id="119"/>
    <w:bookmarkStart w:name="z126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Онгарбаев Еркин Ануарович - судья Конституционного Суда Республики Казахстан;</w:t>
      </w:r>
    </w:p>
    <w:bookmarkEnd w:id="120"/>
    <w:bookmarkStart w:name="z127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Отыншиев Меиржан Батырбекович - председатель маслихата города Алматы;</w:t>
      </w:r>
    </w:p>
    <w:bookmarkEnd w:id="121"/>
    <w:bookmarkStart w:name="z128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Умиралиев Жандос Жанибекович - первый заместитель Генерального Прокурора Республики Казахстан;</w:t>
      </w:r>
    </w:p>
    <w:bookmarkEnd w:id="122"/>
    <w:bookmarkStart w:name="z129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Перепечина Ольга Валентиновна - заместитель Председателя Сената Парламента Республики Казахстан;</w:t>
      </w:r>
    </w:p>
    <w:bookmarkEnd w:id="123"/>
    <w:bookmarkStart w:name="z130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Перуашев Азат Турлыбекулы - депутат Мажилиса Парламента Республики Казахстан, руководитель фракции партии "Ақ жол";</w:t>
      </w:r>
    </w:p>
    <w:bookmarkEnd w:id="124"/>
    <w:bookmarkStart w:name="z131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Пономарев Сергей Михайлович - депутат Мажилиса Парламента Республики Казахстан;</w:t>
      </w:r>
    </w:p>
    <w:bookmarkEnd w:id="125"/>
    <w:bookmarkStart w:name="z132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Рахимжанов Асхат Нурмагамбетович - депутат Мажилиса Парламента Республики Казахстан, руководитель фракции Общенациональной социал-демократической партии;</w:t>
      </w:r>
    </w:p>
    <w:bookmarkEnd w:id="126"/>
    <w:bookmarkStart w:name="z133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Рожин Максим Николаевич - депутат Мажилиса Парламента Республики Казахстан;</w:t>
      </w:r>
    </w:p>
    <w:bookmarkEnd w:id="127"/>
    <w:bookmarkStart w:name="z134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Рыпаков Денис Сергеевич – председатель маслихата Восточно-Казахстанской области;</w:t>
      </w:r>
    </w:p>
    <w:bookmarkEnd w:id="128"/>
    <w:bookmarkStart w:name="z135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Сабильянов Нуртай Салихулы - председатель Комитета по экономической реформе и региональному развитию Мажилиса Парламента Республики Казахстан;</w:t>
      </w:r>
    </w:p>
    <w:bookmarkEnd w:id="129"/>
    <w:bookmarkStart w:name="z136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Сапиев Бахытжан Шаймухаметович - советник Президента Республики Казахстан;</w:t>
      </w:r>
    </w:p>
    <w:bookmarkEnd w:id="130"/>
    <w:bookmarkStart w:name="z137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Сарым Айдос Амироллаевич — депутат Мажилиса Парламента Республики Казахстан;</w:t>
      </w:r>
    </w:p>
    <w:bookmarkEnd w:id="131"/>
    <w:bookmarkStart w:name="z138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Садвокасова Айгуль Какимбековна - директор республиканского государственного предприятия на праве хозяйственного ведения "Институт философии, политологии и религиоведения";</w:t>
      </w:r>
    </w:p>
    <w:bookmarkEnd w:id="132"/>
    <w:bookmarkStart w:name="z139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Сарсембаев Ерлан Жаксылыкович - Министр юстиции Республики Казахстан;</w:t>
      </w:r>
    </w:p>
    <w:bookmarkEnd w:id="133"/>
    <w:bookmarkStart w:name="z140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Сатыбалды Дархан Амангелдыулы - аким города Алматы;</w:t>
      </w:r>
    </w:p>
    <w:bookmarkEnd w:id="134"/>
    <w:bookmarkStart w:name="z141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Сураган Дурвудхан - математик, академик Национальной академии наук при Президенте Республики Казахстан;</w:t>
      </w:r>
    </w:p>
    <w:bookmarkEnd w:id="135"/>
    <w:bookmarkStart w:name="z142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Суентаева Гулкасима Рамазановна - председатель маслихата Актюбинской области;</w:t>
      </w:r>
    </w:p>
    <w:bookmarkEnd w:id="136"/>
    <w:bookmarkStart w:name="z143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Сулейменова Жулдыз Досбергеновна - Министр просвещения Республики Казахстан;</w:t>
      </w:r>
    </w:p>
    <w:bookmarkEnd w:id="137"/>
    <w:bookmarkStart w:name="z144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Теренченко Илья Сергеевич - председатель маслихата Павлодарской области;</w:t>
      </w:r>
    </w:p>
    <w:bookmarkEnd w:id="138"/>
    <w:bookmarkStart w:name="z145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Тойлыбаева Гульнар Кожагуловна - председатель маслихата области Жетісу;</w:t>
      </w:r>
    </w:p>
    <w:bookmarkEnd w:id="139"/>
    <w:bookmarkStart w:name="z146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Токтамурат Армангуль - журналист, продюсер Республиканской телерадиокорпорации "Қазақстан";</w:t>
      </w:r>
    </w:p>
    <w:bookmarkEnd w:id="140"/>
    <w:bookmarkStart w:name="z147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Токшалык Ерлан Бейсенович - председатель общественного совета Северо-Казахстанской области;</w:t>
      </w:r>
    </w:p>
    <w:bookmarkEnd w:id="141"/>
    <w:bookmarkStart w:name="z148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Толыкбай Максат Маликович - депутат Мажилиса Парламента Республики Казахстан;</w:t>
      </w:r>
    </w:p>
    <w:bookmarkEnd w:id="142"/>
    <w:bookmarkStart w:name="z149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Туймебаев Жансеит Кансеитович - председатель правления - ректор некоммерческого акционерного общества "Казахский национальный университет имени аль-Фараби";</w:t>
      </w:r>
    </w:p>
    <w:bookmarkEnd w:id="143"/>
    <w:bookmarkStart w:name="z150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Тлеуберди Мухтар Бескенулы - Чрезвычайный и Полномочный Посол Республики Казахстан в Республике Австрия, постоянный представитель Республики Казахстан в Организации по безопасности и сотрудничеству в Европе; </w:t>
      </w:r>
    </w:p>
    <w:bookmarkEnd w:id="144"/>
    <w:bookmarkStart w:name="z151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Тлеумбетов Мурат Жолкелдиевич – председатель маслихата Кызылординской области;</w:t>
      </w:r>
    </w:p>
    <w:bookmarkEnd w:id="145"/>
    <w:bookmarkStart w:name="z152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Ударцев Сергей Федорович - судья Конституционного Суда Республики Казахстан;</w:t>
      </w:r>
    </w:p>
    <w:bookmarkEnd w:id="146"/>
    <w:bookmarkStart w:name="z153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Умарова Айман Муратовна - адвокат, соучредитель общественного фонда "Правозащитники";</w:t>
      </w:r>
    </w:p>
    <w:bookmarkEnd w:id="147"/>
    <w:bookmarkStart w:name="z154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Фазылжан Анар Муратовна - член общественного совета города Алматы;</w:t>
      </w:r>
    </w:p>
    <w:bookmarkEnd w:id="148"/>
    <w:bookmarkStart w:name="z155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Хайруллиев Муса Карашаевич - председатель маслихата Атырауской области;</w:t>
      </w:r>
    </w:p>
    <w:bookmarkEnd w:id="149"/>
    <w:bookmarkStart w:name="z156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Шагыртаев Имамзада Куанышбаевич - член общественного совета Кызылординской области;</w:t>
      </w:r>
    </w:p>
    <w:bookmarkEnd w:id="150"/>
    <w:bookmarkStart w:name="z157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Шаймарданов Жандос Нурланович – директор республиканского государственного учреждения "Казахстанский институт стратегических исследований при Президенте Республики Казахстан";</w:t>
      </w:r>
    </w:p>
    <w:bookmarkEnd w:id="151"/>
    <w:bookmarkStart w:name="z158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Шапақ Үнзила - депутат Мажилиса Парламента Республики Казахстан, доктор юридических наук;</w:t>
      </w:r>
    </w:p>
    <w:bookmarkEnd w:id="152"/>
    <w:bookmarkStart w:name="z159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Шаталов Никита Сергеевич - депутат Мажилиса Парламента Республики Казахстан;</w:t>
      </w:r>
    </w:p>
    <w:bookmarkEnd w:id="153"/>
    <w:bookmarkStart w:name="z160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Шибутов Марат Максумович - политолог;</w:t>
      </w:r>
    </w:p>
    <w:bookmarkEnd w:id="154"/>
    <w:bookmarkStart w:name="z161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Чинкисбаева Лаззат Алтынбековна - председатель правления общественного фонда "Қазақстан халқына";</w:t>
      </w:r>
    </w:p>
    <w:bookmarkEnd w:id="155"/>
    <w:bookmarkStart w:name="z162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Шингисов Бауыржан Кабденович - председатель маслихата области Ұлытау; </w:t>
      </w:r>
    </w:p>
    <w:bookmarkEnd w:id="156"/>
    <w:bookmarkStart w:name="z163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Искакова Жулдызай Амангельдиновна - председатель правления некоммерческого акционерного общества "Казахстанский институт общественного развития";</w:t>
      </w:r>
    </w:p>
    <w:bookmarkEnd w:id="157"/>
    <w:bookmarkStart w:name="z164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Измухамбетов Бактыкожа Салахатдинович – депутат Мажилиса Парламента Республики Казахстан;</w:t>
      </w:r>
    </w:p>
    <w:bookmarkEnd w:id="158"/>
    <w:bookmarkStart w:name="z165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Юсупов Меиржан Бахитович - председатель правления акционерного общества "Национальная атомная компания "Казатомпром".</w:t>
      </w:r>
    </w:p>
    <w:bookmarkEnd w:id="15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