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8a2c55" w14:textId="18a2c5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акты Президента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8 января 2026 года № 1152.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ПОСТАНОВЛЯЮ: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изменения и дополнения</w:t>
      </w:r>
      <w:r>
        <w:rPr>
          <w:rFonts w:ascii="Times New Roman"/>
          <w:b w:val="false"/>
          <w:i w:val="false"/>
          <w:color w:val="000000"/>
          <w:sz w:val="28"/>
        </w:rPr>
        <w:t>, которые вносятся в некоторые акты Президента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Настоящий Указ вводится в действие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января 2026 года № 1152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 И ДОПОЛНЕНИЯ,</w:t>
      </w:r>
      <w:r>
        <w:br/>
      </w:r>
      <w:r>
        <w:rPr>
          <w:rFonts w:ascii="Times New Roman"/>
          <w:b/>
          <w:i w:val="false"/>
          <w:color w:val="000000"/>
        </w:rPr>
        <w:t>которые вносятся в некоторые акты Президента Республики Казахстан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30 июня 1998 года № 3985 "Об образовании Совета иностранных инвесторов при Президенте Республики Казахстан":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Совете иностранных инвесторов при Президенте Республики Казахстан, утвержденном вышеназванным Указом: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Постоянными членами Совета являются по должности: Премьер-Министр Республики Казахстан, Председатель Национального Банка Республики Казахстан, заместители Премьер-Министра Республики Казахстан, заместитель Руководителя Администрации Президента Республики Казахстан, Министр иностранных дел Республики Казахстан, Министр транспорта Республики Казахстан, Министр финансов Республики Казахстан, Министр промышленности и строительства Республики Казахстан, Министр национальной экономики Республики Казахстан и первый руководитель рабочего органа Совета.";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"Членами Комиссии с казахстанской стороны являются по должности: заместитель Руководителя Администрации Президента Республики Казахстан (председатель Комиссии), заместители первых руководителей министерств иностранных дел, юстиции, национальной экономики, промышленности и строительства, транспорта Республики Казахстан, первый руководитель рабочего органа Совета (секретарь Комиссии).".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13 апреля 2000 года № 371 "Об утверждении Перечня должностных лиц государственных органов, наделенных полномочиями по отнесению сведений к государственным секретам Республики Казахстан":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должностных лиц государственных органов, наделенных полномочиями по отнесению сведений к государственным секретам Республики Казахстан, утвержденном вышеназванным Указом: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следующей редакции:</w:t>
      </w:r>
    </w:p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"20) Министр искусственного интеллекта и цифрового развития Республики Казахстан – </w:t>
      </w:r>
      <w:r>
        <w:rPr>
          <w:rFonts w:ascii="Times New Roman"/>
          <w:b w:val="false"/>
          <w:i w:val="false"/>
          <w:color w:val="000000"/>
          <w:sz w:val="28"/>
        </w:rPr>
        <w:t>подпункты 12)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11, </w:t>
      </w:r>
      <w:r>
        <w:rPr>
          <w:rFonts w:ascii="Times New Roman"/>
          <w:b w:val="false"/>
          <w:i w:val="false"/>
          <w:color w:val="000000"/>
          <w:sz w:val="28"/>
        </w:rPr>
        <w:t>подпункты 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12, подпункты 16), 17), 19) </w:t>
      </w:r>
      <w:r>
        <w:rPr>
          <w:rFonts w:ascii="Times New Roman"/>
          <w:b w:val="false"/>
          <w:i w:val="false"/>
          <w:color w:val="000000"/>
          <w:sz w:val="28"/>
        </w:rPr>
        <w:t>статьи 14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секретах".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октября 2000 года № 470 "О республиканской комиссии по подготовке кадров за рубежом":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составе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Республиканской комиссии по подготовке кадров за рубежом, утвержденном вышеназванным Указом: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"Министр цифрового развития, инноваций и аэрокосмической промышленности Республики Казахстан" изложить в следующей редакции: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"Министр искусственного интеллекта и цифрового развития Республики Казахстан".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 апреля 2002 года № 839 "Об образовании Комиссии при Президенте Республики Казахстан по вопросам противодействия коррупции":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составе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при Президенте Республики Казахстан по вопросам противодействия коррупции, образованной вышеназванным Указом: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строки "Председатель Комитета национальной безопасности Республики Казахстан" дополнить строкой следующего содержания: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"Заместитель Руководителя Администрации Президента Республики Казахстан";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"советник Президента Республики Казахстан, курирующий социально-экономические вопросы" исключить.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2003 года № 1042 "О Комиссии по правам человека при Президенте Республики Казахстан":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составе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по правам человека при Президенте Республики Казахстан, утвержденном вышеназванным Указом: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"Заместитель Премьер-Министра Республики Казахстан – Министр иностранных дел Республики Казахстан" исключить;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строки "Заместитель Председателя Комитета национальной безопасности Республики Казахстан" дополнить строкой следующего содержания: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"Министр иностранных дел Республики Казахстан".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октября 2006 года № 201 "Об утверждении Государственного протокола Республики Казахстан":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Государственном протоколе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утвержденном вышеназванным Указом: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"186. На церемонии вручения верительных грамот присутствуют Руководитель Администрации Президента, Министр иностранных дел и советник Президента по международным вопросам.";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Государственному протоколу Республики Казахстан, утвержденному вышеназванным Указом, дополнить пунктом 16-1 следующего содержания:</w:t>
      </w:r>
    </w:p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"16-1. Заместители Руководителя Администрации Президента";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Государственному протоколу Республики Казахстан, утвержденному вышеназванным Указом: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17-1 следующего содержания: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"17-1. Заместители Руководителя Администрации Президента";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18 исключить;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32-1 изложить в следующей редакции: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"32-1. Советник Президента по международным вопросам";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32-2 следующего содержания: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"32-2. Советники Президента".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13 апреля 2007 года № 314 "О мерах по модернизации экономики Республики Казахстан":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Государственной комиссии по вопросам модернизации экономики Республики Казахстан, утвержденном вышеназванным Указом: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Государственная комиссия состоит из председателя и членов Государственной комиссии.";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должностном составе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комиссии по вопросам модернизации экономики Республики Казахстан, утвержденном вышеназванным Указом: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строки "Председатель Национального Банка Республики Казахстан" дополнить строкой следующего содержания: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"заместитель Руководителя Администрации Президента Республики Казахстан";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"помощник Президента Республики Казахстан по экономическим вопросам" исключить.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11 марта 2008 года № 552 "Об утверждении Положения об Администрации Президента Республики Казахстан":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Администрации Президента Республики Казахстан, утвержденном вышеназванным Указом: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 В состав Администрации входят Руководитель Администрации Президента Республики Казахстан (далее – Руководитель Администрации), первый заместитель и заместители Руководителя Администрации, Секретарь Совета Безопасности Республики Казахстан, помощники Президента Республики Казахстан, начальник Канцелярии Президента Республики Казахстан, советники Президента Республики Казахстан, руководители структурных подразделений и иные сотрудники Администрации.";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24 изложить в следующей редакции:</w:t>
      </w:r>
    </w:p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координирует работу своих первого заместителя и заместителей, помощников и советников Президента, организует и направляет работу структурных подразделений Администрации, обеспечивает взаимодействие с государственными органами;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согласованию с Президентом утверждает распределение обязанностей между своими первым заместителем и заместителями, начальником Канцелярии, помощниками и советниками Президента (далее – Распределение);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 на рассмотрение Президента предложения о назначении на должности и освобождении от должностей своих первого заместителя и заместителей, помощников и советников Президента, руководителей структурных подразделений Администрации, за исключением руководителей отдельных секретариатов Администрации;";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 и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"25. В случае отсутствия Руководителя Администрации его обязанности исполняет первый заместитель или один из заместителей, определяемый Руководителем Администрации.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Первый заместитель и заместители Руководителя Администрации, помощники и советники Президента, руководители структурных подразделений Администрации, за исключением руководителей отдельных секретариатов Администрации, назначаются на должности и освобождаются от должностей Президентом по представлению Руководителя Администрации.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Первый заместитель и заместители Руководителя Администрации, начальник Канцелярии Президента, помощники и советники Президента:";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"29. Президент в зависимости от первоочередности и важности задач может возложить на первого заместителя и заместителей Руководителя Администрации Президента, своих помощников и советников иные задачи и полномочия, отличные от тех, что предусмотрены настоящим Положением. Президент определяет количество и направления деятельности своих помощников и советников.".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августа 2010 года № 1037 "О вопросах подготовки информации о выполнении международных договоров Республики Казахстан и представления ее на рассмотрение Президента Республики Казахстан, а также согласования проектов решений международных организаций, участницей которых является Республика Казахстан, и их реализации, взаимодействия со специальными процедурами Совета Организации Объединенных Наций по правам человека и договорными органами по правам человека, подготовки международных мероприятий Республики Казахстан с участием Президента Республики Казахстан, выполнения достигнутых договоренностей, взаимодействия с международными судебными органами и осуществления координации международной деятельности государственных органов Республики Казахстан":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подготовки информации о выполнении международных договоров Республики Казахстан и представления ее на рассмотрение Президента Республики Казахстан, а также согласования проектов решений международных организаций, участницей которых является Республика Казахстан, и их реализации, взаимодействия со специальными процедурами Совета Организации Объединенных Наций по правам человека и договорными органами по правам человека, подготовки международных мероприятий Республики Казахстан с участием Президента Республики Казахстан, выполнения достигнутых договоренностей, взаимодействия с международными судебными органами и осуществления координации международной деятельности государственных органов Республики Казахстан, утвержденных вышеназванным Указом: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31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рамках своей компетенции МИД может внести советнику Президента по международным вопросам обоснованное предложение о нецелесообразности подготовки проекта поручения на уровне Президента Республики Казахстан.";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32-1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"32-1. Ответственное структурное подразделение Администрации Президента в течение трех рабочих дней согласовывает проект поручений в электронном виде с советником Президента по международным вопросам, первым заместителем и заместителями Руководителя Администрации Президента, помощниками Президента, начальником Канцелярии Президента и советниками Президента, курирующими заинтересованные структурные подразделения, Государственно-правовым и Общим отделами, а также с другими заинтересованными структурными подразделениями.".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24 июня 2013 года № 587 "Об утверждении Положения о республиканском, областном, города республиканского значения, столицы, района (города областного значения) и морском оперативных штабах по борьбе с терроризмом":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республиканском, областном, города республиканского значения, столицы, района (города областного значения) и морском оперативных штабах по борьбе с терроризмом, утвержденном вышеназванным Указом: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Постоянными членами республиканского оперативного штаба по борьбе с терроризмом являются: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Министр внутренних дел Республики Казахстан (заместитель руководителя);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начальник Штаба Антитеррористического центра Комитета национальной безопасности Республики Казахстан (заместитель руководителя);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Министр обороны Республики Казахстан;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Начальник Службы государственной охраны Республики Казахстан;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Министр искусственного интеллекта и цифрового развития Республики Казахстан;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Министр транспорта Республики Казахстан;</w:t>
      </w:r>
    </w:p>
    <w:bookmarkEnd w:id="70"/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Министр культуры и информации Республики Казахстан;</w:t>
      </w:r>
    </w:p>
    <w:bookmarkEnd w:id="71"/>
    <w:bookmarkStart w:name="z8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Министр промышленности и строительства Республики Казахстан;</w:t>
      </w:r>
    </w:p>
    <w:bookmarkEnd w:id="72"/>
    <w:bookmarkStart w:name="z8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Министр по чрезвычайным ситуациям Республики Казахстан.".</w:t>
      </w:r>
    </w:p>
    <w:bookmarkEnd w:id="73"/>
    <w:bookmarkStart w:name="z8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24 июня 2013 года № 588 "Об утверждении Положения об Антитеррористическом центре Республики Казахстан":</w:t>
      </w:r>
    </w:p>
    <w:bookmarkEnd w:id="74"/>
    <w:bookmarkStart w:name="z9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Антитеррористическом центре Республики Казахстан, утвержденном вышеназванным Указом: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изложить в следующей редакции:</w:t>
      </w:r>
    </w:p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"18) Министр искусственного интеллекта и цифрового развития Республики Казахстан;".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13 января 2014 года № 722 "Об утверждении Правил оформления, выдачи, замены, сдачи, изъятия, учета, хранения и уничтожения дипломатических и служебных паспортов Республики Казахстан и перечня должностных лиц Республики Казахстан, которым выдаются дипломатические и служебные паспорта Республики Казахстан":</w:t>
      </w:r>
    </w:p>
    <w:bookmarkEnd w:id="77"/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должностных лиц Республики Казахстан, которым выдаются дипломатические и служебные паспорта Республики Казахстан, утвержденном вышеназванным Указом:</w:t>
      </w:r>
    </w:p>
    <w:bookmarkEnd w:id="78"/>
    <w:bookmarkStart w:name="z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лиц, которым выдается дипломатический паспорт Республики Казахстан: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"12-1. Заместители Руководителя Администрации Президента Республики Казахстан.";</w:t>
      </w:r>
    </w:p>
    <w:bookmarkEnd w:id="80"/>
    <w:bookmarkStart w:name="z9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12-2 следующего содержания:</w:t>
      </w:r>
    </w:p>
    <w:bookmarkEnd w:id="81"/>
    <w:bookmarkStart w:name="z9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"12-2. Заместитель Председателя Конституционного Суда Республики Казахстан.".</w:t>
      </w:r>
    </w:p>
    <w:bookmarkEnd w:id="82"/>
    <w:bookmarkStart w:name="z10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26 мая 2014 года № 823 "Об образовании Совета по переходу к "зеленой экономике" при Президенте Республики Казахстан":</w:t>
      </w:r>
    </w:p>
    <w:bookmarkEnd w:id="83"/>
    <w:bookmarkStart w:name="z10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составе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по переходу к "зеленой экономике" при Президенте Республики Казахстан, образованного вышеназванным Указом:</w:t>
      </w:r>
    </w:p>
    <w:bookmarkEnd w:id="84"/>
    <w:bookmarkStart w:name="z10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строки "вице-министр экологии и природных ресурсов Республики Казахстан, секретарь" дополнить строкой следующего содержания:</w:t>
      </w:r>
    </w:p>
    <w:bookmarkEnd w:id="85"/>
    <w:bookmarkStart w:name="z10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"заместитель Руководителя Администрации Президента Республики Казахстан";</w:t>
      </w:r>
    </w:p>
    <w:bookmarkEnd w:id="86"/>
    <w:bookmarkStart w:name="z10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"советник Президента Республики Казахстан, курирующий социально-экономические вопросы" исключить.</w:t>
      </w:r>
    </w:p>
    <w:bookmarkEnd w:id="87"/>
    <w:bookmarkStart w:name="z10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31 декабря 2015 года № 160 "Об утверждении Положения о Совете по управлению Международным финансовым центром "Астана" и его состава":</w:t>
      </w:r>
    </w:p>
    <w:bookmarkEnd w:id="88"/>
    <w:bookmarkStart w:name="z10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составе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по управлению Международным финансовым центром "Астана", созданного вышеназванным Указом:</w:t>
      </w:r>
    </w:p>
    <w:bookmarkEnd w:id="89"/>
    <w:bookmarkStart w:name="z10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"помощник Президента Республики Казахстан по экономическим вопросам" изложить в следующей редакции:</w:t>
      </w:r>
    </w:p>
    <w:bookmarkEnd w:id="90"/>
    <w:bookmarkStart w:name="z10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"заместитель Руководителя Администрации Президента Республики Казахстан".</w:t>
      </w:r>
    </w:p>
    <w:bookmarkEnd w:id="91"/>
    <w:bookmarkStart w:name="z10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4 июля 2016 года № 295 "Об утверждении перечня уполномоченных лиц, осуществляющих оценку деятельности политических государственных служащих":</w:t>
      </w:r>
    </w:p>
    <w:bookmarkEnd w:id="92"/>
    <w:bookmarkStart w:name="z11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уполномоченных лиц, осуществляющих оценку деятельности политических государственных служащих, утвержденном вышеназванным Указом:</w:t>
      </w:r>
    </w:p>
    <w:bookmarkEnd w:id="93"/>
    <w:bookmarkStart w:name="z11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строки:</w:t>
      </w:r>
    </w:p>
    <w:bookmarkEnd w:id="94"/>
    <w:bookmarkStart w:name="z11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 национальной безопасности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</w:tbl>
    <w:bookmarkStart w:name="z11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96"/>
    <w:bookmarkStart w:name="z11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строкой следующего содержания:</w:t>
      </w:r>
    </w:p>
    <w:bookmarkEnd w:id="97"/>
    <w:bookmarkStart w:name="z11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Заместители Руководителя Администрации Президента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</w:tbl>
    <w:bookmarkStart w:name="z11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99"/>
    <w:bookmarkStart w:name="z11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16 августа 2017 года № 532 "Об утверждении Правил принесения присяги государственными служащими, депутатами Парламента Республики Казахстан и судьями Конституционного Суда Республики Казахстан":</w:t>
      </w:r>
    </w:p>
    <w:bookmarkEnd w:id="100"/>
    <w:bookmarkStart w:name="z11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принесения присяги государственными служащими, депутатами Парламента Республики Казахстан и судьями Конституционного Суда Республики Казахстан, утвержденных вышеназванным Указом: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Государственные служащие приносят присягу один раз, за исключением лиц, впервые назначаемых на государственные должности Премьер-Министра Республики Казахстан и иных членов Правительства Республики Казахстан; Государственного советника Республики Казахстан; Руководителя Администрации Президента Республики Казахстан, его первого заместителя и заместителей; Председателя Центральной избирательной комиссии Республики Казахстан; начальника Канцелярии Президента Республики Казахстан; помощников и советников Президента Республики Казахстан; Председателя Высшего Судебного Совета Республики Казахстан; руководителей государственных органов, непосредственно подчиненных и подотчетных Президенту Республики Казахстан; акимов областей, городов республиканского значения, столицы.".</w:t>
      </w:r>
    </w:p>
    <w:bookmarkEnd w:id="102"/>
    <w:bookmarkStart w:name="z12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10 января 2018 года № 621 "Об образовании Комиссии при Президенте Республики Казахстан по вопросам внедрения цифровизации в Республике Казахстан":</w:t>
      </w:r>
    </w:p>
    <w:bookmarkEnd w:id="103"/>
    <w:bookmarkStart w:name="z12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составе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при Президенте Республики Казахстан по вопросам внедрения цифровизации в Республике Казахстан, утвержденном вышеназванным Указом:</w:t>
      </w:r>
    </w:p>
    <w:bookmarkEnd w:id="104"/>
    <w:bookmarkStart w:name="z12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"Министр цифрового развития, инноваций и аэрокосмической промышленности Республики Казахстан, заместитель председателя" изложить в следующей редакции:</w:t>
      </w:r>
    </w:p>
    <w:bookmarkEnd w:id="105"/>
    <w:bookmarkStart w:name="z12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"Министр искусственного интеллекта и цифрового развития Республики Казахстан, заместитель председателя";</w:t>
      </w:r>
    </w:p>
    <w:bookmarkEnd w:id="106"/>
    <w:bookmarkStart w:name="z12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"вице-министр цифрового развития, инноваций и аэрокосмической промышленности Республики Казахстан, секретарь" изложить в следующей редакции:</w:t>
      </w:r>
    </w:p>
    <w:bookmarkEnd w:id="107"/>
    <w:bookmarkStart w:name="z12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"вице-министр искусственного интеллекта и цифрового развития Республики Казахстан, секретарь";</w:t>
      </w:r>
    </w:p>
    <w:bookmarkEnd w:id="108"/>
    <w:bookmarkStart w:name="z12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строки "Заместитель Премьер-Министра Республики Казахстан" дополнить строкой следующего содержания:</w:t>
      </w:r>
    </w:p>
    <w:bookmarkEnd w:id="109"/>
    <w:bookmarkStart w:name="z12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"помощник Президента Республики Казахстан, курирующий вопросы цифровизации";</w:t>
      </w:r>
    </w:p>
    <w:bookmarkEnd w:id="110"/>
    <w:bookmarkStart w:name="z12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"советник Президента Республики Казахстан, курирующий вопросы цифровизации" исключить;</w:t>
      </w:r>
    </w:p>
    <w:bookmarkEnd w:id="111"/>
    <w:bookmarkStart w:name="z13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"заведующий Отделом информатизации и защиты информационных ресурсов Администрации Президента Республики Казахстан" изложить в следующей редакции:</w:t>
      </w:r>
    </w:p>
    <w:bookmarkEnd w:id="112"/>
    <w:bookmarkStart w:name="z13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"заведующий Отделом защиты информационных ресурсов Администрации Президента Республики Казахстан";</w:t>
      </w:r>
    </w:p>
    <w:bookmarkEnd w:id="113"/>
    <w:bookmarkStart w:name="z13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строки "заведующий Отделом информатизации и защиты информационных ресурсов Администрации Президента Республики Казахстан" дополнить строкой следующего содержания:</w:t>
      </w:r>
    </w:p>
    <w:bookmarkEnd w:id="114"/>
    <w:bookmarkStart w:name="z13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"заведующий Отделом развития цифровизации Администрации Президента Республики Казахстан";</w:t>
      </w:r>
    </w:p>
    <w:bookmarkEnd w:id="115"/>
    <w:bookmarkStart w:name="z13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 при Президенте Республики Казахстан по вопросам внедрения цифровизации в Республике Казахстан, утвержденном вышеназванным Указом: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Рабочим органом Комиссии является Министерство искусственного интеллекта и цифрового развития Республики Казахстан.".</w:t>
      </w:r>
    </w:p>
    <w:bookmarkEnd w:id="1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18. Утратил силу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мая 2025 года № 879 "О Комиссии по мониторингу за расходованием средств, выделенных из Национального фонда Республики Казахстан":</w:t>
      </w:r>
    </w:p>
    <w:bookmarkEnd w:id="118"/>
    <w:bookmarkStart w:name="z14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составе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по мониторингу за расходованием средств, выделенных из Национального фонда Республики Казахстан, утвержденном вышеназванным Указом:</w:t>
      </w:r>
    </w:p>
    <w:bookmarkEnd w:id="119"/>
    <w:bookmarkStart w:name="z14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"помощник Президента Республики Казахстан по экономическим вопросам" изложить в следующей редакции:</w:t>
      </w:r>
    </w:p>
    <w:bookmarkEnd w:id="120"/>
    <w:bookmarkStart w:name="z14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"заместитель Руководителя Администрации Президента Республики Казахстан".</w:t>
      </w:r>
    </w:p>
    <w:bookmarkEnd w:id="121"/>
    <w:bookmarkStart w:name="z14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мая 2025 года № 881 "Об образовании Совета по развитию искусственного интеллекта":</w:t>
      </w:r>
    </w:p>
    <w:bookmarkEnd w:id="122"/>
    <w:bookmarkStart w:name="z14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Совете по развитию искусственного интеллекта, утвержденном вышеназванным Указом: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Рабочим органом Совета является Министерство искусственного интеллекта и цифрового развития Республики Казахстан (далее – рабочий орган Совета).";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Секретарем Совета является Министр искусственного интеллекта и цифрового развития Республики Казахстан.</w:t>
      </w:r>
    </w:p>
    <w:bookmarkEnd w:id="125"/>
    <w:bookmarkStart w:name="z15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Членами Совета от казахстанской стороны являются по должности: Премьер-Министр Республики Казахстан, Руководитель Администрации Президента Республики Казахстан, заместители Руководителя Администрации Президента Республики Казахстан, Председатель Комитета национальной безопасности Республики Казахстан, председатель правления акционерного общества "Фонд национального благосостояния "Самрук-Қазына" (по согласованию), помощник Президента Республики Казахстан, курирующий вопросы цифровизации, Министр иностранных дел Республики Казахстан, Министр науки и высшего образования Республики Казахстан, Министр искусственного интеллекта и цифрового развития Республики Казахстан и советник Президента Республики Казахстан по международным вопросам.".</w:t>
      </w:r>
    </w:p>
    <w:bookmarkEnd w:id="126"/>
    <w:bookmarkStart w:name="z15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В </w:t>
      </w:r>
      <w:r>
        <w:rPr>
          <w:rFonts w:ascii="Times New Roman"/>
          <w:b w:val="false"/>
          <w:i w:val="false"/>
          <w:color w:val="000000"/>
          <w:sz w:val="28"/>
        </w:rPr>
        <w:t>распоряжении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февраля 2014 года № 266 "О Совете по взаимодействию с Организацией экономического сотрудничества и развития":</w:t>
      </w:r>
    </w:p>
    <w:bookmarkEnd w:id="127"/>
    <w:bookmarkStart w:name="z15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должностном составе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по взаимодействию с Организацией экономического сотрудничества и развития, утвержденном вышеназванным распоряжением:</w:t>
      </w:r>
    </w:p>
    <w:bookmarkEnd w:id="128"/>
    <w:bookmarkStart w:name="z15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строки "Председатель Агентства Республики Казахстан по делам государственной службы, заместитель председателя" дополнить строкой следующего содержания:</w:t>
      </w:r>
    </w:p>
    <w:bookmarkEnd w:id="129"/>
    <w:bookmarkStart w:name="z15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"Заместитель Руководителя Администрации Президента Республики Казахстан";</w:t>
      </w:r>
    </w:p>
    <w:bookmarkEnd w:id="130"/>
    <w:bookmarkStart w:name="z15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"Министр цифрового развития, инноваций и аэрокосмической промышленности Республики Казахстан" изложить в следующей редакции:</w:t>
      </w:r>
    </w:p>
    <w:bookmarkEnd w:id="131"/>
    <w:bookmarkStart w:name="z15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"Министр искусственного интеллекта и цифрового развития Республики Казахстан";</w:t>
      </w:r>
    </w:p>
    <w:bookmarkEnd w:id="132"/>
    <w:bookmarkStart w:name="z15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"советник Президента Республики Казахстан, курирующий социально-экономические вопросы" исключить.</w:t>
      </w:r>
    </w:p>
    <w:bookmarkEnd w:id="133"/>
    <w:bookmarkStart w:name="z16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В </w:t>
      </w:r>
      <w:r>
        <w:rPr>
          <w:rFonts w:ascii="Times New Roman"/>
          <w:b w:val="false"/>
          <w:i w:val="false"/>
          <w:color w:val="000000"/>
          <w:sz w:val="28"/>
        </w:rPr>
        <w:t>распоряжении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октября 2019 года № 60 "О персональном составе Совета национальных инвесторов при Президенте Республики Казахстан":</w:t>
      </w:r>
    </w:p>
    <w:bookmarkEnd w:id="134"/>
    <w:bookmarkStart w:name="z16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Совета национальных инвесторов при Президенте Республики Казахстан изложить в следующей редакции:</w:t>
      </w:r>
    </w:p>
    <w:bookmarkEnd w:id="135"/>
    <w:bookmarkStart w:name="z16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Бектенов Олжас Абаевич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Скляр Роман Васильевич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заместитель Премьер-Министра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Асылов Берик Ногайулы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Генеральный Прокурор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Жумангарин Серик Макашевич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– Министр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Досаев Ерболат Аскарбекович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Руководителя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 Айдарбек Сейпеллович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сельского хозяйства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Такиев Мади Токешович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Шаккалиев Арман Абаевич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торговли и интеграции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Сарсембаев Ерлан Жаксылыкович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юстиции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Нагаспаев Ерсайын Каиргазиевич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промышленности и строительства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Абдразаков Ельдар Советович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Совета директоров акционерного общества "Страховая компания "Коммеск-Өмір"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Айтжанов Асхат Абдрахманович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 президиума, председатель Регионального совета Национальной палаты предпринимателей Республики Казахстан "Атамекен" по Актюбинской области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Акчулаков Болат Уралович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объединения юридических лиц "Казахстанская ассоциация организаций нефтегазового и энергетического комплекса "KAZENERGY" и объединения юридических лиц "Ассоциация инвесторов Казахстана"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Әкпар Дулат Бекманапұлы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генеральный директор товарищества с ограниченной ответственностью "Нәтиже" сүт фабрикасы"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Баталов Райымбек Анварович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президиума Национальной палаты предпринимателей Республики Казахстан "Атамекен"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Богачев Сергей Николаевич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товарищества с ограниченной ответственностью "Авиа Центр Казахстан"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Болатжан Асем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 президиума, председатель Комитета информационно-коммуникационных технологий, образования и инноваций Национальной палаты предпринимателей Республики Казахстан "Атамекен"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Дайрабаев Жигули Молдакалыкович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 президиума, председатель Комитета агропромышленного комплекса Национальной палаты предпринимателей Республики Казахстан "Атамекен"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Доскенов Талгат Каскенович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 президиума Национальной палаты предпринимателей Республики Казахстан "Атамекен"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Искандиров Мукаш Зулкарнаевич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 президиума, председатель Регионального совета Национальной палаты предпринимателей Республики Казахстан "Атамекен" по Жамбылской области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Канат Султанович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 президиума, председатель Комитета обрабатывающей промышленности Национальной палаты предпринимателей Республики Казахстан "Атамекен", директор товарищества с ограниченной ответственностью "DD21"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Каниев Берик Сералиевич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Совета директоров акционерного общества "Lancaster Group"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Овсянников Владимир Вячеславович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товарищества с ограниченной ответственностью "Method"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Подвалов Александр Юрьевич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 президиума, председатель Регионального совета Национальной палаты предпринимателей Республики Казахстан "Атамекен" по городу Астане, генеральный директор товарищества с ограниченной ответственностью "AG TECH"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Радостовец Николай Владимирович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 президиума, председатель Комитета геологической отрасли, горнорудной, угледобывающей и металлургической промышленности Национальной палаты предпринимателей Республики Казахстан "Атамекен"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Рахимбаев Айдын Жумадилович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Совета директоров акционерного общества "ВI Group"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Нурлан Эркебуланович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товарищества с ограниченной ответственностью "Astana Group"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Шаяхметова Умут Болатхановна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 акционерного общества "Народный банк Казахстана"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Еркебулан Сайдуллаевич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Совета директоров акционерного общества "AlageumGroup" (по согласованию)</w:t>
            </w:r>
          </w:p>
        </w:tc>
      </w:tr>
    </w:tbl>
    <w:bookmarkStart w:name="z16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37"/>
    <w:bookmarkStart w:name="z16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 В </w:t>
      </w:r>
      <w:r>
        <w:rPr>
          <w:rFonts w:ascii="Times New Roman"/>
          <w:b w:val="false"/>
          <w:i w:val="false"/>
          <w:color w:val="000000"/>
          <w:sz w:val="28"/>
        </w:rPr>
        <w:t>распоряжении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 октября 2024 года № 174 "О персональном составе Совета иностранных инвесторов при Президенте Республики Казахстан":</w:t>
      </w:r>
    </w:p>
    <w:bookmarkEnd w:id="138"/>
    <w:bookmarkStart w:name="z16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персональном составе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иностранных инвесторов при Президенте Республики Казахстан, утвержденном вышеназванным распоряжением:</w:t>
      </w:r>
    </w:p>
    <w:bookmarkEnd w:id="139"/>
    <w:bookmarkStart w:name="z16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"члены Совета с казахстанской стороны" изложить в следующей редакции:</w:t>
      </w:r>
    </w:p>
    <w:bookmarkEnd w:id="140"/>
    <w:bookmarkStart w:name="z16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члены Совета с казахстанской стороны: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Бектенов Олжас Абаевич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Тимур Муратович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Национального Банка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Скляр Роман Васильевич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заместитель Премьер-Министра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Койшыбаев Галымжан Тельманович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– Руководитель Аппарата Правительства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Жумангарин Серик Макашевич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– Министр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Бозумбаев Канат Алдабергенович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Мадиев Жаслан Хасенович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– Министр искусственного интеллекта и цифрового 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Балаева Аида Галымовна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– Министр культуры и информации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Досаев Ерболат Аскарбекович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Руководителя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Нуртлеу Мурат Абугалиевич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помощник Президента Республики Казахстан по международному инвестиционному и торговому сотрудничеству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Кошербаев Ермек Беделбаевич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иностранных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Такиев Мади Токешович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Нагаспаев Ерсайын Каиргазиевич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промышленности и строительства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Оспанкулов Габидолла Абдуллаулы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 по инвестициям Министерства иностранных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Карагойшин Рустам Тимурович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 акционерного общества "Национальный управляющий холдинг "Байтерек" (по согласованию)</w:t>
            </w:r>
          </w:p>
        </w:tc>
      </w:tr>
    </w:tbl>
    <w:bookmarkStart w:name="z16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42"/>
    <w:bookmarkStart w:name="z16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распоряжении Президента Республики Казахстан от 4 сентября 2025 года № 237 "О персональном составе Совета по развитию искусственного интеллекта":</w:t>
      </w:r>
    </w:p>
    <w:bookmarkEnd w:id="143"/>
    <w:bookmarkStart w:name="z17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персональный состав Совета по развитию искусственного интеллекта, утвержденный вышеназванным распоряжением,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</w:t>
      </w:r>
    </w:p>
    <w:bookmarkEnd w:id="144"/>
    <w:bookmarkStart w:name="z17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</w:t>
      </w:r>
    </w:p>
    <w:bookmarkEnd w:id="1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 Указом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января 2026 года № 1152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сентября 2025 года № 237</w:t>
            </w:r>
          </w:p>
        </w:tc>
      </w:tr>
    </w:tbl>
    <w:bookmarkStart w:name="z174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ПЕРСОНАЛЬНЫЙ СОСТАВ</w:t>
      </w:r>
      <w:r>
        <w:br/>
      </w:r>
      <w:r>
        <w:rPr>
          <w:rFonts w:ascii="Times New Roman"/>
          <w:b/>
          <w:i w:val="false"/>
          <w:color w:val="000000"/>
        </w:rPr>
        <w:t>Совета по развитию искусственного интеллекта</w:t>
      </w:r>
    </w:p>
    <w:bookmarkEnd w:id="146"/>
    <w:p>
      <w:pPr>
        <w:spacing w:after="0"/>
        <w:ind w:left="0"/>
        <w:jc w:val="both"/>
      </w:pPr>
      <w:bookmarkStart w:name="z175" w:id="147"/>
      <w:r>
        <w:rPr>
          <w:rFonts w:ascii="Times New Roman"/>
          <w:b w:val="false"/>
          <w:i w:val="false"/>
          <w:color w:val="000000"/>
          <w:sz w:val="28"/>
        </w:rPr>
        <w:t>
      Члены Совета: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 казахстанской стороны)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Бектенов Олжас Абаевич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Дадебай Айбек Аркабайулы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Сагимбаев Ермек Алдабергенович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 национальной безопасности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Жакупов Нурлан Каршагович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 акционерного общества "Фонд национального благосостояния "Самрук-Қазына"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Мадиев Жаслан Хасенович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–Министр искусственного интеллекта и цифрового 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Досаев Ерболат Аскарбекович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Руководителя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Жанасова Асел Жубанышевна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Руководителя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Есекеев Куанышбек Бакытбекович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помощник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Кошербаев Ермек Беделбаевич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иностранных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Нурбек Саясат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науки и высшего образования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Лазар Ернар Мергалымович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советник Президента Республики Казахстан по международным вопросам</w:t>
            </w:r>
          </w:p>
        </w:tc>
      </w:tr>
    </w:tbl>
    <w:p>
      <w:pPr>
        <w:spacing w:after="0"/>
        <w:ind w:left="0"/>
        <w:jc w:val="both"/>
      </w:pPr>
      <w:bookmarkStart w:name="z176" w:id="148"/>
      <w:r>
        <w:rPr>
          <w:rFonts w:ascii="Times New Roman"/>
          <w:b w:val="false"/>
          <w:i w:val="false"/>
          <w:color w:val="000000"/>
          <w:sz w:val="28"/>
        </w:rPr>
        <w:t>
      члены Совета: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 иностранной стороны)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Аль-Мазруи Эбтесам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исполнительного совета инициативы Организации Объединенных Наций "Искусственный интеллект во благо", Объединенные Арабские Эмираты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Аль-Олама Омар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министр Объединенных Арабских Эмиратов по вопросам искусственного интеллекта, цифровой экономики и приложений для удаленной работы, Объединенные Арабские Эмираты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Бризель Синтия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Personal Robots group MIT Media Lab, Соединенные Штаты Америки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Дебба Меруан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профессор университета науки и технологий Халифа, Объединенные Арабские Эмираты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Дж. Грот Олаф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основатель и генеральный директор Cambrian Futures профессор Haas School of business Калифорнийского университета в Беркли, Соединенные Штаты Америки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 Джой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технологического института Чиба, Япония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Ким Пол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технический директор и заместитель декана Graduate School of Education Стэнфордского университета, Соединенные Штаты Америки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Кхосла Прадип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ректор Калифорнийского университета в Сан-Диего, Соединенные Штаты Америки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 Кай-Фу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генеральный директор Sinovation Ventures, 01.ai, Китайская Народная Республика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Норвиг Питер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научный сотрудник Стэнфордского университета, директор по исследованиям в Google, Соединенные Штаты Америки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Садирак Николя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сооснователь 01 Edu и 01 Talent, Франция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Стирлинг Ричард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сооснователь и генеральный директор Oxford Insights, Великобритания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Тайсон Лора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почетный профессор Graduate School at the Haas School of business Калифорнийского университета в Беркли, Соединенные Штаты Америки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Ханин Александр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основатель Polynome Group, Объединенные Арабские Эмираты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Хопкрофт Джон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ученый в области теории вычислительных систем, лауреат премии Тьюринга, Соединенные Штаты Америки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Чжан Я-Цинь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основатель Института исследований индустрии искусственного интеллекта при университете Цинхуа, Китайская Народная Республика (по согласованию)</w:t>
            </w:r>
          </w:p>
        </w:tc>
      </w:tr>
    </w:tbl>
    <w:bookmarkStart w:name="z17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</w:t>
      </w:r>
    </w:p>
    <w:bookmarkEnd w:id="14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