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9f0d" w14:textId="8319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председателя судебной коллегии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ноября 2025 года № 1085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5), 8), 11-1) и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Назначить на должность председателя: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Раисова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Тимура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Толегеновича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Нурбекова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Айбара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Садирмекову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Арайлым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Талипбековну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Калиаскарову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Салтанат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Жакиповну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Бурабайского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Избагамбетову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Сандугаш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Жакияновну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Талгатбека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Батырбаевича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Темирского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Атырауской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Курмета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Орыспайулы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Акжаикского района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Гумарову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Салимжановну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Сырымского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Шингалиева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Энгельсовича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Суханову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Гулдану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Каиргельдиновну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Галию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Каиркановну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имени Габита Мусрепова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Жумабека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Майхибиновича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Северо-Казахстанской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района Шал акына</w:t>
            </w:r>
          </w:p>
          <w:bookmarkEnd w:id="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Умарова Рустема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Кошкаровича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Петропавловска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Туркестанской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Кулмановну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города Шымкента;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Усть-Каменогорска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Жунусову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Ниеткабыловну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 города Усть-Каменогорска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Жаксыбекову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Айтбековну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этой же области.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Назначить на должность судьи: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Бурабаева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Дулата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Кайдаровича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делам несовершеннолетних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Ибраеву Назгуль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Ерканатовну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специализированного межрайонного экономического суда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Арайлым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Кадилбековну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Балхашского городского суда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межрайонного суда по уголовным делам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Алиеву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Акмарал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Хакимовну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№ 2 города Актобе Актюбинской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Жунусова Данияра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Тулиндыевича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Камыстинского районного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следственного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Киянбекову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следственного суда города Жезказгана области Ұлытау;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Кошенова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Асламбека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Кийкбаевича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суда по административным правонарушениям города Петропавловска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Сапарбек Аиду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межрайонного суда города Туркестана Туркестанской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Карасайского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Ахметову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Ардак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Бауржановну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освобождением от должности судьи Карасайского районного суда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Абдиканиева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Рамшита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Нургабиловича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Дарию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Оразалиевну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Мойынкумского районного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Аметкулова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Амангельдиевича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 Абай: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Амарханова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Нурсултана Николаевича;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Турысбекову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Меруерт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Сакеновну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Кокшетау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Жашибекова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Амира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Хафизовича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Дюсенову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Камилю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Кадыржановну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Актюбинской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Беккужину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Динару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Абзаловну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Избасову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Алину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Ерболкызы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Актобе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Кайболдина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Жаслана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Муратовича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Жеделбаевну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Исмаилову Индиру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Асылхановну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Кобдинского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уголовным делам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Садыхову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Эльмиру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Сансызбаевну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Рамазанова Азата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Аскаровича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Карасайского специализированного межрайонного суда по административным правонарушениям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Галымова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Диаса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Западно-Казахстанской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Такееву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Саяхат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Ануаровну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Рамазанова Данияра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Искакова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Кениша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Илесовича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Алимкулову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Базылбековну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Турара Рыскулова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Камбарбека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Нурболулы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Карагандинской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района Әлихан Бөкейхан города Караганды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Саматовну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Нуринского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Симиютину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Елену Анатольевну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Кызылординской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Кызылорды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Аблаеву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Айгуль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Ауелбековну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Абдукаликова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Олжаса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Исаевича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суда по административным правонарушениям города Кызылорды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Джумаеву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Мэншук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Мухамедовну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Каракиянского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Казиева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Павлодарской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Сейлгазинову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Шормановну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Экибастузского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гражданским делам города Павлодара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Кочергу Лауру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Ильдусовну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Туркестанской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Есбола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Жунисалиевича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Кентауского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Курамысова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Полатбековича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Кентауского городского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Умаркулбековича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Мизимбаева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Думана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 суда по уголовным делам города Усть-Каменогорска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Такенову-Шакиртову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Едилевну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Жансултанову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Эльвиру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Кумарбековну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Татимбекова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Данияра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Толегеновича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Освободить от занимаемых должностей: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Северо-Казахстанского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Ибраева Алмаза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Сериковича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Алматинского городского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Исабаеву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Акмарал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Ахмеджановну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Молдашева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Каната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Чадиевича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Мырзакарима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Рустема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Мырзакаримулы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Атырауского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Нуржанову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Багилу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Баймуратовну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Карагандинского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Аманжолова Нурбека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Абдыманаповича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Кошкарбаевича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Павлодарского областного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Ибраева Нурлана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Саматовича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Астане: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межрайонного суда по гражданским делам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Искакбекову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Майдановну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Алматы: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Турксибского районного суда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Жилкибаеву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Айсару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Сатовну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достижением пенсионного возраста;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городу Шымкенту: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председателя специализированного межрайонного суда по административным правонарушениям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Галыма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Калижанулы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прекращением полномочий судьи по решению Судебного жюри о необходимости освобождения от должности судьи за совершение дисциплинарного проступка;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межрайонного суда по уголовным делам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Ганибековича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уходом в отставку;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Алматинской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экономического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Акишхановича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истечением срока полномочий,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оставлением судьей этого же суда;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Жаркаинского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Сагинову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Гульмиру Маратовну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Кокшетауского городского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Акылбаевича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Жамбылской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Ясарову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Карткуловну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достижением пенсионного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Аксуского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Шаймерденова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Нурлана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Садыковича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вступлением в законную силу обвинительного приговора суда;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Костанайской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межрайонного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 желанию;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Мангистауской области: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Актауского городского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Шайдуллина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Жауымбайулы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вступлением в законную силу обвинительного приговора суда;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по Туркестанской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Казыгуртского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Жумабаева Нуржана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Амзебаевича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Канатовича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переходом на другую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