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eb1" w14:textId="432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18 декабря 2019 года № 220 "О Совете по финансовой стабильности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2025 года № 1018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2019 года № 220 "О Совете по финансовой стабильности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cоставе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финансовой стабильности Республики Казахстан, утвержденном вышеназванным Указом: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