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fa658" w14:textId="84fa6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акты Президента Республики Казахстан</w:t>
      </w:r>
    </w:p>
    <w:p>
      <w:pPr>
        <w:spacing w:after="0"/>
        <w:ind w:left="0"/>
        <w:jc w:val="both"/>
      </w:pPr>
      <w:r>
        <w:rPr>
          <w:rFonts w:ascii="Times New Roman"/>
          <w:b w:val="false"/>
          <w:i w:val="false"/>
          <w:color w:val="000000"/>
          <w:sz w:val="28"/>
        </w:rPr>
        <w:t>Указ Президента Республики Казахстан от 26 августа 2025 года № 975.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Подлежит опубликованию</w:t>
            </w:r>
            <w:r>
              <w:br/>
            </w:r>
            <w:r>
              <w:rPr>
                <w:rFonts w:ascii="Times New Roman"/>
                <w:b w:val="false"/>
                <w:i w:val="false"/>
                <w:color w:val="000000"/>
                <w:sz w:val="20"/>
              </w:rPr>
              <w:t>в Собрании актов Президента и</w:t>
            </w:r>
            <w:r>
              <w:br/>
            </w:r>
            <w:r>
              <w:rPr>
                <w:rFonts w:ascii="Times New Roman"/>
                <w:b w:val="false"/>
                <w:i w:val="false"/>
                <w:color w:val="000000"/>
                <w:sz w:val="20"/>
              </w:rPr>
              <w:t>Правительства Республики Казахстан</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настоящего Указа см. </w:t>
      </w:r>
      <w:r>
        <w:rPr>
          <w:rFonts w:ascii="Times New Roman"/>
          <w:b w:val="false"/>
          <w:i w:val="false"/>
          <w:color w:val="ff0000"/>
          <w:sz w:val="28"/>
        </w:rPr>
        <w:t>п. 2</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ПОСТАНОВЛЯЮ:</w:t>
      </w:r>
    </w:p>
    <w:bookmarkEnd w:id="0"/>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изменения и дополнения</w:t>
      </w:r>
      <w:r>
        <w:rPr>
          <w:rFonts w:ascii="Times New Roman"/>
          <w:b w:val="false"/>
          <w:i w:val="false"/>
          <w:color w:val="000000"/>
          <w:sz w:val="28"/>
        </w:rPr>
        <w:t>, которые вносятся в некоторые акты Президента Республики Казахстан (далее – изменения и дополнения).</w:t>
      </w:r>
    </w:p>
    <w:bookmarkEnd w:id="1"/>
    <w:bookmarkStart w:name="z7" w:id="2"/>
    <w:p>
      <w:pPr>
        <w:spacing w:after="0"/>
        <w:ind w:left="0"/>
        <w:jc w:val="both"/>
      </w:pPr>
      <w:r>
        <w:rPr>
          <w:rFonts w:ascii="Times New Roman"/>
          <w:b w:val="false"/>
          <w:i w:val="false"/>
          <w:color w:val="000000"/>
          <w:sz w:val="28"/>
        </w:rPr>
        <w:t xml:space="preserve">
      2. Настоящий Указ вводится в действие со дня его подписания, за исключением </w:t>
      </w:r>
      <w:r>
        <w:rPr>
          <w:rFonts w:ascii="Times New Roman"/>
          <w:b w:val="false"/>
          <w:i w:val="false"/>
          <w:color w:val="000000"/>
          <w:sz w:val="28"/>
        </w:rPr>
        <w:t>пунктов 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изменений и дополнений, которые вводятся в действие с 1 сентября 2025 года.</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августа 2025 года № 975</w:t>
            </w:r>
          </w:p>
        </w:tc>
      </w:tr>
    </w:tbl>
    <w:bookmarkStart w:name="z10" w:id="3"/>
    <w:p>
      <w:pPr>
        <w:spacing w:after="0"/>
        <w:ind w:left="0"/>
        <w:jc w:val="left"/>
      </w:pPr>
      <w:r>
        <w:rPr>
          <w:rFonts w:ascii="Times New Roman"/>
          <w:b/>
          <w:i w:val="false"/>
          <w:color w:val="000000"/>
        </w:rPr>
        <w:t xml:space="preserve"> ИЗМЕНЕНИЯ И ДОПОЛНЕНИЯ, которые вносятся в некоторые акты Президента Республики Казахстан</w:t>
      </w:r>
    </w:p>
    <w:bookmarkEnd w:id="3"/>
    <w:bookmarkStart w:name="z11" w:id="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 апреля 1996 года № 2922 "Об утверждении Положения о Комитете национальной безопасности Республики Казахстан": </w:t>
      </w:r>
    </w:p>
    <w:bookmarkEnd w:id="4"/>
    <w:bookmarkStart w:name="z12"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Комитете национальной безопасности Республики Казахстан, утвержденном вышеназванным Указом:</w:t>
      </w:r>
    </w:p>
    <w:bookmarkEnd w:id="5"/>
    <w:bookmarkStart w:name="z13"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23)</w:t>
      </w:r>
      <w:r>
        <w:rPr>
          <w:rFonts w:ascii="Times New Roman"/>
          <w:b w:val="false"/>
          <w:i w:val="false"/>
          <w:color w:val="000000"/>
          <w:sz w:val="28"/>
        </w:rPr>
        <w:t xml:space="preserve"> изложить в следующей редакции:</w:t>
      </w:r>
    </w:p>
    <w:bookmarkStart w:name="z15" w:id="7"/>
    <w:p>
      <w:pPr>
        <w:spacing w:after="0"/>
        <w:ind w:left="0"/>
        <w:jc w:val="both"/>
      </w:pPr>
      <w:r>
        <w:rPr>
          <w:rFonts w:ascii="Times New Roman"/>
          <w:b w:val="false"/>
          <w:i w:val="false"/>
          <w:color w:val="000000"/>
          <w:sz w:val="28"/>
        </w:rPr>
        <w:t>
      "23) разработка и утверждение правил подготовки расчетов к бюджетному запросу и сроков его согласования внутри Комитета национальной безопасности;";</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327)</w:t>
      </w:r>
      <w:r>
        <w:rPr>
          <w:rFonts w:ascii="Times New Roman"/>
          <w:b w:val="false"/>
          <w:i w:val="false"/>
          <w:color w:val="000000"/>
          <w:sz w:val="28"/>
        </w:rPr>
        <w:t xml:space="preserve"> изложить в следующей редакции:</w:t>
      </w:r>
    </w:p>
    <w:bookmarkStart w:name="z17" w:id="8"/>
    <w:p>
      <w:pPr>
        <w:spacing w:after="0"/>
        <w:ind w:left="0"/>
        <w:jc w:val="both"/>
      </w:pPr>
      <w:r>
        <w:rPr>
          <w:rFonts w:ascii="Times New Roman"/>
          <w:b w:val="false"/>
          <w:i w:val="false"/>
          <w:color w:val="000000"/>
          <w:sz w:val="28"/>
        </w:rPr>
        <w:t xml:space="preserve">
      "327) для служебного пользования;". </w:t>
      </w:r>
    </w:p>
    <w:bookmarkEnd w:id="8"/>
    <w:bookmarkStart w:name="z18" w:id="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22 января 1999 года № 29 "О мерах по дальнейшей оптимизации системы государственных органов Республики Казахстан":</w:t>
      </w:r>
    </w:p>
    <w:bookmarkEnd w:id="9"/>
    <w:bookmarkStart w:name="z19"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вышеназванному Указу:</w:t>
      </w:r>
    </w:p>
    <w:bookmarkEnd w:id="10"/>
    <w:bookmarkStart w:name="z20" w:id="11"/>
    <w:p>
      <w:pPr>
        <w:spacing w:after="0"/>
        <w:ind w:left="0"/>
        <w:jc w:val="both"/>
      </w:pPr>
      <w:r>
        <w:rPr>
          <w:rFonts w:ascii="Times New Roman"/>
          <w:b w:val="false"/>
          <w:i w:val="false"/>
          <w:color w:val="000000"/>
          <w:sz w:val="28"/>
        </w:rPr>
        <w:t>
      строку</w:t>
      </w:r>
    </w:p>
    <w:bookmarkEnd w:id="11"/>
    <w:bookmarkStart w:name="z21" w:id="12"/>
    <w:p>
      <w:pPr>
        <w:spacing w:after="0"/>
        <w:ind w:left="0"/>
        <w:jc w:val="both"/>
      </w:pP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делам государственной службы, в том числе его территориальные органы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bl>
    <w:bookmarkStart w:name="z22" w:id="13"/>
    <w:p>
      <w:pPr>
        <w:spacing w:after="0"/>
        <w:ind w:left="0"/>
        <w:jc w:val="both"/>
      </w:pPr>
      <w:r>
        <w:rPr>
          <w:rFonts w:ascii="Times New Roman"/>
          <w:b w:val="false"/>
          <w:i w:val="false"/>
          <w:color w:val="000000"/>
          <w:sz w:val="28"/>
        </w:rPr>
        <w:t>
      "</w:t>
      </w:r>
    </w:p>
    <w:bookmarkEnd w:id="13"/>
    <w:bookmarkStart w:name="z23" w:id="14"/>
    <w:p>
      <w:pPr>
        <w:spacing w:after="0"/>
        <w:ind w:left="0"/>
        <w:jc w:val="both"/>
      </w:pPr>
      <w:r>
        <w:rPr>
          <w:rFonts w:ascii="Times New Roman"/>
          <w:b w:val="false"/>
          <w:i w:val="false"/>
          <w:color w:val="000000"/>
          <w:sz w:val="28"/>
        </w:rPr>
        <w:t>
      изложить в следующей редакции:</w:t>
      </w:r>
    </w:p>
    <w:bookmarkEnd w:id="14"/>
    <w:bookmarkStart w:name="z24" w:id="15"/>
    <w:p>
      <w:pPr>
        <w:spacing w:after="0"/>
        <w:ind w:left="0"/>
        <w:jc w:val="both"/>
      </w:pPr>
      <w:r>
        <w:rPr>
          <w:rFonts w:ascii="Times New Roman"/>
          <w:b w:val="false"/>
          <w:i w:val="false"/>
          <w:color w:val="000000"/>
          <w:sz w:val="28"/>
        </w:rPr>
        <w:t>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делам государственной службы, в том числе его территориальные органы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bl>
    <w:bookmarkStart w:name="z25" w:id="16"/>
    <w:p>
      <w:pPr>
        <w:spacing w:after="0"/>
        <w:ind w:left="0"/>
        <w:jc w:val="both"/>
      </w:pPr>
      <w:r>
        <w:rPr>
          <w:rFonts w:ascii="Times New Roman"/>
          <w:b w:val="false"/>
          <w:i w:val="false"/>
          <w:color w:val="000000"/>
          <w:sz w:val="28"/>
        </w:rPr>
        <w:t>
      ";</w:t>
      </w:r>
    </w:p>
    <w:bookmarkEnd w:id="16"/>
    <w:bookmarkStart w:name="z26" w:id="17"/>
    <w:p>
      <w:pPr>
        <w:spacing w:after="0"/>
        <w:ind w:left="0"/>
        <w:jc w:val="both"/>
      </w:pPr>
      <w:r>
        <w:rPr>
          <w:rFonts w:ascii="Times New Roman"/>
          <w:b w:val="false"/>
          <w:i w:val="false"/>
          <w:color w:val="000000"/>
          <w:sz w:val="28"/>
        </w:rPr>
        <w:t>
      строку</w:t>
      </w:r>
    </w:p>
    <w:bookmarkEnd w:id="17"/>
    <w:bookmarkStart w:name="z27" w:id="18"/>
    <w:p>
      <w:pPr>
        <w:spacing w:after="0"/>
        <w:ind w:left="0"/>
        <w:jc w:val="both"/>
      </w:pPr>
      <w:r>
        <w:rPr>
          <w:rFonts w:ascii="Times New Roman"/>
          <w:b w:val="false"/>
          <w:i w:val="false"/>
          <w:color w:val="000000"/>
          <w:sz w:val="28"/>
        </w:rPr>
        <w:t>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противодействию коррупции (Антикоррупционная служба), в том числе его территориальные органы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r>
    </w:tbl>
    <w:bookmarkStart w:name="z28" w:id="19"/>
    <w:p>
      <w:pPr>
        <w:spacing w:after="0"/>
        <w:ind w:left="0"/>
        <w:jc w:val="both"/>
      </w:pPr>
      <w:r>
        <w:rPr>
          <w:rFonts w:ascii="Times New Roman"/>
          <w:b w:val="false"/>
          <w:i w:val="false"/>
          <w:color w:val="000000"/>
          <w:sz w:val="28"/>
        </w:rPr>
        <w:t>
      "</w:t>
      </w:r>
    </w:p>
    <w:bookmarkEnd w:id="19"/>
    <w:bookmarkStart w:name="z29" w:id="20"/>
    <w:p>
      <w:pPr>
        <w:spacing w:after="0"/>
        <w:ind w:left="0"/>
        <w:jc w:val="both"/>
      </w:pPr>
      <w:r>
        <w:rPr>
          <w:rFonts w:ascii="Times New Roman"/>
          <w:b w:val="false"/>
          <w:i w:val="false"/>
          <w:color w:val="000000"/>
          <w:sz w:val="28"/>
        </w:rPr>
        <w:t>
      исключить.</w:t>
      </w:r>
    </w:p>
    <w:bookmarkEnd w:id="20"/>
    <w:bookmarkStart w:name="z30" w:id="2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13 апреля 2000 года № 371 "Об утверждении Перечня должностных лиц государственных органов, наделенных полномочиями по отнесению сведений к государственным секретам Республики Казахстан":</w:t>
      </w:r>
    </w:p>
    <w:bookmarkEnd w:id="21"/>
    <w:bookmarkStart w:name="z31" w:id="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должностных лиц государственных органов, наделенных полномочиями по отнесению сведений к государственным секретам Республики Казахстан, утвержденном вышеназванным Указом: </w:t>
      </w:r>
    </w:p>
    <w:bookmarkEnd w:id="22"/>
    <w:bookmarkStart w:name="z32" w:id="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34" w:id="24"/>
    <w:p>
      <w:pPr>
        <w:spacing w:after="0"/>
        <w:ind w:left="0"/>
        <w:jc w:val="both"/>
      </w:pPr>
      <w:r>
        <w:rPr>
          <w:rFonts w:ascii="Times New Roman"/>
          <w:b w:val="false"/>
          <w:i w:val="false"/>
          <w:color w:val="000000"/>
          <w:sz w:val="28"/>
        </w:rPr>
        <w:t>
      "1) Председатель Комитета национальной безопасности Республики Казахстан – подпункты 1), 2), 3), 4), 5), 6), 7), 9), 11), 13), 14), 15), 16), 17), 18), 19), 20) статьи 11, подпункты 1), 2), 3), 4), 6), 7), 8), 12), 13), 14), 16), 18), 23), 26), 27), 28), 29), 34) статьи 12, подпункты 1), 2), 3), 4), 5), 7) статьи 13, подпункты 1), 1-1), 2), 3), 4), 5), 6), 7), 8), 9), 10), 11), 12), 13), 14), 15), 16), 17), 18), 18-1), 19) статьи 14 Закона Республики Казахстан "О государственных секретах";";</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исключить.</w:t>
      </w:r>
    </w:p>
    <w:bookmarkStart w:name="z36" w:id="25"/>
    <w:p>
      <w:pPr>
        <w:spacing w:after="0"/>
        <w:ind w:left="0"/>
        <w:jc w:val="both"/>
      </w:pPr>
      <w:r>
        <w:rPr>
          <w:rFonts w:ascii="Times New Roman"/>
          <w:b w:val="false"/>
          <w:i w:val="false"/>
          <w:color w:val="000000"/>
          <w:sz w:val="28"/>
        </w:rPr>
        <w:t xml:space="preserve">
      4. Секретно. </w:t>
      </w:r>
    </w:p>
    <w:bookmarkEnd w:id="25"/>
    <w:bookmarkStart w:name="z37" w:id="26"/>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12 октября 2000 года № 470 "О республиканской комиссии по подготовке кадров за рубежом":</w:t>
      </w:r>
    </w:p>
    <w:bookmarkEnd w:id="26"/>
    <w:bookmarkStart w:name="z38" w:id="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составе</w:t>
      </w:r>
      <w:r>
        <w:rPr>
          <w:rFonts w:ascii="Times New Roman"/>
          <w:b w:val="false"/>
          <w:i w:val="false"/>
          <w:color w:val="000000"/>
          <w:sz w:val="28"/>
        </w:rPr>
        <w:t xml:space="preserve"> Республиканской комиссии по подготовке кадров за рубежом, утвержденном вышеназванным Указом:</w:t>
      </w:r>
    </w:p>
    <w:bookmarkEnd w:id="27"/>
    <w:bookmarkStart w:name="z39" w:id="28"/>
    <w:p>
      <w:pPr>
        <w:spacing w:after="0"/>
        <w:ind w:left="0"/>
        <w:jc w:val="both"/>
      </w:pPr>
      <w:r>
        <w:rPr>
          <w:rFonts w:ascii="Times New Roman"/>
          <w:b w:val="false"/>
          <w:i w:val="false"/>
          <w:color w:val="000000"/>
          <w:sz w:val="28"/>
        </w:rPr>
        <w:t>
      строку "Председатель Агентства Республики Казахстан по противодействию коррупции (Антикоррупционной службы)" изложить в следующей редакции:</w:t>
      </w:r>
    </w:p>
    <w:bookmarkEnd w:id="28"/>
    <w:bookmarkStart w:name="z40" w:id="29"/>
    <w:p>
      <w:pPr>
        <w:spacing w:after="0"/>
        <w:ind w:left="0"/>
        <w:jc w:val="both"/>
      </w:pPr>
      <w:r>
        <w:rPr>
          <w:rFonts w:ascii="Times New Roman"/>
          <w:b w:val="false"/>
          <w:i w:val="false"/>
          <w:color w:val="000000"/>
          <w:sz w:val="28"/>
        </w:rPr>
        <w:t>
      "Заместитель Председателя Комитета национальной безопасности Республики Казахстан".</w:t>
      </w:r>
    </w:p>
    <w:bookmarkEnd w:id="29"/>
    <w:bookmarkStart w:name="z41" w:id="30"/>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 апреля 2002 года № 839 "Об образовании Комиссии при Президенте Республики Казахстан по вопросам противодействия коррупции":</w:t>
      </w:r>
    </w:p>
    <w:bookmarkEnd w:id="30"/>
    <w:bookmarkStart w:name="z42" w:id="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составе</w:t>
      </w:r>
      <w:r>
        <w:rPr>
          <w:rFonts w:ascii="Times New Roman"/>
          <w:b w:val="false"/>
          <w:i w:val="false"/>
          <w:color w:val="000000"/>
          <w:sz w:val="28"/>
        </w:rPr>
        <w:t xml:space="preserve"> Комиссии при Президенте Республики Казахстан по вопросам противодействия коррупции, утвержденном вышеназванным Указом:</w:t>
      </w:r>
    </w:p>
    <w:bookmarkEnd w:id="31"/>
    <w:bookmarkStart w:name="z43" w:id="32"/>
    <w:p>
      <w:pPr>
        <w:spacing w:after="0"/>
        <w:ind w:left="0"/>
        <w:jc w:val="both"/>
      </w:pPr>
      <w:r>
        <w:rPr>
          <w:rFonts w:ascii="Times New Roman"/>
          <w:b w:val="false"/>
          <w:i w:val="false"/>
          <w:color w:val="000000"/>
          <w:sz w:val="28"/>
        </w:rPr>
        <w:t>
      строку "Председатель Агентства Республики Казахстан по противодействию коррупции (Антикоррупционной службы)" исключить.</w:t>
      </w:r>
    </w:p>
    <w:bookmarkEnd w:id="32"/>
    <w:bookmarkStart w:name="z44" w:id="33"/>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19 марта 2003 года № 1042 "О Комиссии по правам человека при Президенте Республики Казахстан":</w:t>
      </w:r>
    </w:p>
    <w:bookmarkEnd w:id="33"/>
    <w:bookmarkStart w:name="z45" w:id="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составе</w:t>
      </w:r>
      <w:r>
        <w:rPr>
          <w:rFonts w:ascii="Times New Roman"/>
          <w:b w:val="false"/>
          <w:i w:val="false"/>
          <w:color w:val="000000"/>
          <w:sz w:val="28"/>
        </w:rPr>
        <w:t xml:space="preserve"> Комиссии по правам человека при Президенте Республики Казахстан, утвержденном вышеназванным Указом:</w:t>
      </w:r>
    </w:p>
    <w:bookmarkEnd w:id="34"/>
    <w:bookmarkStart w:name="z46" w:id="35"/>
    <w:p>
      <w:pPr>
        <w:spacing w:after="0"/>
        <w:ind w:left="0"/>
        <w:jc w:val="both"/>
      </w:pPr>
      <w:r>
        <w:rPr>
          <w:rFonts w:ascii="Times New Roman"/>
          <w:b w:val="false"/>
          <w:i w:val="false"/>
          <w:color w:val="000000"/>
          <w:sz w:val="28"/>
        </w:rPr>
        <w:t>
      строку "Председатель Агентства Республики Казахстан по противодействию коррупции (Антикоррупционной службы)" изложить в следующей редакции:</w:t>
      </w:r>
    </w:p>
    <w:bookmarkEnd w:id="35"/>
    <w:bookmarkStart w:name="z47" w:id="36"/>
    <w:p>
      <w:pPr>
        <w:spacing w:after="0"/>
        <w:ind w:left="0"/>
        <w:jc w:val="both"/>
      </w:pPr>
      <w:r>
        <w:rPr>
          <w:rFonts w:ascii="Times New Roman"/>
          <w:b w:val="false"/>
          <w:i w:val="false"/>
          <w:color w:val="000000"/>
          <w:sz w:val="28"/>
        </w:rPr>
        <w:t>
      "Заместитель Председателя Комитета национальной безопасности Республики Казахстан".</w:t>
      </w:r>
    </w:p>
    <w:bookmarkEnd w:id="36"/>
    <w:bookmarkStart w:name="z48" w:id="37"/>
    <w:p>
      <w:pPr>
        <w:spacing w:after="0"/>
        <w:ind w:left="0"/>
        <w:jc w:val="both"/>
      </w:pPr>
      <w:r>
        <w:rPr>
          <w:rFonts w:ascii="Times New Roman"/>
          <w:b w:val="false"/>
          <w:i w:val="false"/>
          <w:color w:val="000000"/>
          <w:sz w:val="28"/>
        </w:rPr>
        <w:t>
      8. Для служебного пользования.</w:t>
      </w:r>
    </w:p>
    <w:bookmarkEnd w:id="37"/>
    <w:bookmarkStart w:name="z49" w:id="38"/>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11 марта 2008 года № 552 "Об утверждении Положения об Администрации Президента Республики Казахстан":</w:t>
      </w:r>
    </w:p>
    <w:bookmarkEnd w:id="38"/>
    <w:bookmarkStart w:name="z50" w:id="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Администрации Президента Республики Казахстан, утвержденном вышеназванным Указом:</w:t>
      </w:r>
    </w:p>
    <w:bookmarkEnd w:id="39"/>
    <w:bookmarkStart w:name="z51" w:id="40"/>
    <w:p>
      <w:pPr>
        <w:spacing w:after="0"/>
        <w:ind w:left="0"/>
        <w:jc w:val="both"/>
      </w:pPr>
      <w:r>
        <w:rPr>
          <w:rFonts w:ascii="Times New Roman"/>
          <w:b w:val="false"/>
          <w:i w:val="false"/>
          <w:color w:val="000000"/>
          <w:sz w:val="28"/>
        </w:rPr>
        <w:t xml:space="preserve">
      абзац шестой </w:t>
      </w:r>
      <w:r>
        <w:rPr>
          <w:rFonts w:ascii="Times New Roman"/>
          <w:b w:val="false"/>
          <w:i w:val="false"/>
          <w:color w:val="000000"/>
          <w:sz w:val="28"/>
        </w:rPr>
        <w:t>подпункта 1)</w:t>
      </w:r>
      <w:r>
        <w:rPr>
          <w:rFonts w:ascii="Times New Roman"/>
          <w:b w:val="false"/>
          <w:i w:val="false"/>
          <w:color w:val="000000"/>
          <w:sz w:val="28"/>
        </w:rPr>
        <w:t xml:space="preserve"> пункта 32 изложить в следующей редакции:</w:t>
      </w:r>
    </w:p>
    <w:bookmarkEnd w:id="40"/>
    <w:bookmarkStart w:name="z52" w:id="41"/>
    <w:p>
      <w:pPr>
        <w:spacing w:after="0"/>
        <w:ind w:left="0"/>
        <w:jc w:val="both"/>
      </w:pPr>
      <w:r>
        <w:rPr>
          <w:rFonts w:ascii="Times New Roman"/>
          <w:b w:val="false"/>
          <w:i w:val="false"/>
          <w:color w:val="000000"/>
          <w:sz w:val="28"/>
        </w:rPr>
        <w:t>
      "Верховному Суду, Генеральной прокуратуре, Комитету национальной безопасности – по вопросам, не связанным соответственно с отправлением правосудия, осуществлением функций уголовного преследования, дознания, предварительного следствия и оперативно-розыскной деятельности; Судебной администрации Республики Казахстан;".</w:t>
      </w:r>
    </w:p>
    <w:bookmarkEnd w:id="41"/>
    <w:bookmarkStart w:name="z53" w:id="42"/>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19 марта 2010 года № 954 "О Системе ежегодной оценки эффективности деятельности центральных государственных и местных исполнительных органов областей, городов республиканского значения, столицы":</w:t>
      </w:r>
    </w:p>
    <w:bookmarkEnd w:id="42"/>
    <w:bookmarkStart w:name="z54" w:id="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центральных государственных органов, в отношении которых проводится оценка эффективности их деятельности, утвержденном вышеназванным Указом:</w:t>
      </w:r>
    </w:p>
    <w:bookmarkEnd w:id="43"/>
    <w:bookmarkStart w:name="z55" w:id="44"/>
    <w:p>
      <w:pPr>
        <w:spacing w:after="0"/>
        <w:ind w:left="0"/>
        <w:jc w:val="both"/>
      </w:pPr>
      <w:r>
        <w:rPr>
          <w:rFonts w:ascii="Times New Roman"/>
          <w:b w:val="false"/>
          <w:i w:val="false"/>
          <w:color w:val="000000"/>
          <w:sz w:val="28"/>
        </w:rPr>
        <w:t>
      строку "Агентство Республики Казахстан по противодействию коррупции по блоку "Взаимодействие государственного органа с физическими и юридическими лицами" и оценке результативности" исключить.</w:t>
      </w:r>
    </w:p>
    <w:bookmarkEnd w:id="44"/>
    <w:bookmarkStart w:name="z56" w:id="45"/>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30 сентября 2011 года № 155 "О вопросах государственных символов и геральдики ведомственных и иных, приравненных к ним, наград некоторых государственных органов, непосредственно подчиненных и подотчетных Президенту Республики Казахстан, Конституционного Суда Республики Казахстан, Центральной избирательной комиссии Республики Казахстан, правоохранительных органов, судов, Вооруженных Сил, других войск и воинских формирований":</w:t>
      </w:r>
    </w:p>
    <w:bookmarkEnd w:id="45"/>
    <w:bookmarkStart w:name="z57" w:id="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 и описаниях</w:t>
      </w:r>
      <w:r>
        <w:rPr>
          <w:rFonts w:ascii="Times New Roman"/>
          <w:b w:val="false"/>
          <w:i w:val="false"/>
          <w:color w:val="000000"/>
          <w:sz w:val="28"/>
        </w:rPr>
        <w:t xml:space="preserve"> ведомственных и иных, приравненных к ним, наград некоторых государственных органов, непосредственно подчиненных и подотчетных Президенту Республики Казахстан, Конституционного Суда Республики Казахстан, Центральной избирательной комиссии Республики Казахстан, правоохранительных органов, судов, Вооруженных Сил, других войск и воинских формирований, утвержденных вышеназванным Указом:</w:t>
      </w:r>
    </w:p>
    <w:bookmarkEnd w:id="46"/>
    <w:bookmarkStart w:name="z58" w:id="47"/>
    <w:p>
      <w:pPr>
        <w:spacing w:after="0"/>
        <w:ind w:left="0"/>
        <w:jc w:val="both"/>
      </w:pPr>
      <w:r>
        <w:rPr>
          <w:rFonts w:ascii="Times New Roman"/>
          <w:b w:val="false"/>
          <w:i w:val="false"/>
          <w:color w:val="000000"/>
          <w:sz w:val="28"/>
        </w:rPr>
        <w:t>
      в разделе "1. Перечень ведомственных и иных, приравненных к ним, наград некоторых государственных органов, непосредственно подчиненных и подотчетных Президенту Республики Казахстан, Конституционного Суда Республики Казахстан, Центральной избирательной комиссии Республики Казахстан, правоохранительных органов, судов, Вооруженных Сил, других войск и воинских формирований":</w:t>
      </w:r>
    </w:p>
    <w:bookmarkEnd w:id="47"/>
    <w:bookmarkStart w:name="z59" w:id="48"/>
    <w:p>
      <w:pPr>
        <w:spacing w:after="0"/>
        <w:ind w:left="0"/>
        <w:jc w:val="both"/>
      </w:pPr>
      <w:r>
        <w:rPr>
          <w:rFonts w:ascii="Times New Roman"/>
          <w:b w:val="false"/>
          <w:i w:val="false"/>
          <w:color w:val="000000"/>
          <w:sz w:val="28"/>
        </w:rPr>
        <w:t>
      в подразделе "Медали:" пункт 6 исключить;</w:t>
      </w:r>
    </w:p>
    <w:bookmarkEnd w:id="48"/>
    <w:bookmarkStart w:name="z60" w:id="49"/>
    <w:p>
      <w:pPr>
        <w:spacing w:after="0"/>
        <w:ind w:left="0"/>
        <w:jc w:val="both"/>
      </w:pPr>
      <w:r>
        <w:rPr>
          <w:rFonts w:ascii="Times New Roman"/>
          <w:b w:val="false"/>
          <w:i w:val="false"/>
          <w:color w:val="000000"/>
          <w:sz w:val="28"/>
        </w:rPr>
        <w:t>
      в подразделе "Нагрудные знаки:" пункт 8 исключить;</w:t>
      </w:r>
    </w:p>
    <w:bookmarkEnd w:id="49"/>
    <w:bookmarkStart w:name="z61" w:id="50"/>
    <w:p>
      <w:pPr>
        <w:spacing w:after="0"/>
        <w:ind w:left="0"/>
        <w:jc w:val="both"/>
      </w:pPr>
      <w:r>
        <w:rPr>
          <w:rFonts w:ascii="Times New Roman"/>
          <w:b w:val="false"/>
          <w:i w:val="false"/>
          <w:color w:val="000000"/>
          <w:sz w:val="28"/>
        </w:rPr>
        <w:t>
      в разделе "2. Описания ведомственных и иных, приравненных к ним, наград некоторых государственных органов, непосредственно подчиненных и подотчетных Президенту Республики Казахстан, Конституционного Суда Республики Казахстан, Центральной избирательной комиссии Республики Казахстан, правоохранительных органов, судов, Вооруженных Сил, других войск и воинских формирований (далее – Описания)":</w:t>
      </w:r>
    </w:p>
    <w:bookmarkEnd w:id="50"/>
    <w:bookmarkStart w:name="z62" w:id="51"/>
    <w:p>
      <w:pPr>
        <w:spacing w:after="0"/>
        <w:ind w:left="0"/>
        <w:jc w:val="both"/>
      </w:pPr>
      <w:r>
        <w:rPr>
          <w:rFonts w:ascii="Times New Roman"/>
          <w:b w:val="false"/>
          <w:i w:val="false"/>
          <w:color w:val="000000"/>
          <w:sz w:val="28"/>
        </w:rPr>
        <w:t>
      подразделы "</w:t>
      </w:r>
      <w:r>
        <w:rPr>
          <w:rFonts w:ascii="Times New Roman"/>
          <w:b w:val="false"/>
          <w:i w:val="false"/>
          <w:color w:val="000000"/>
          <w:sz w:val="28"/>
        </w:rPr>
        <w:t>Медали Агентства Республики Казахстан по противодействию коррупции (Антикоррупционной службы)</w:t>
      </w:r>
      <w:r>
        <w:rPr>
          <w:rFonts w:ascii="Times New Roman"/>
          <w:b w:val="false"/>
          <w:i w:val="false"/>
          <w:color w:val="000000"/>
          <w:sz w:val="28"/>
        </w:rPr>
        <w:t>" и "</w:t>
      </w:r>
      <w:r>
        <w:rPr>
          <w:rFonts w:ascii="Times New Roman"/>
          <w:b w:val="false"/>
          <w:i w:val="false"/>
          <w:color w:val="000000"/>
          <w:sz w:val="28"/>
        </w:rPr>
        <w:t>Нагрудные знаки Агентства Республики Казахстан по противодействию коррупции (Антикоррупционной службы)</w:t>
      </w:r>
      <w:r>
        <w:rPr>
          <w:rFonts w:ascii="Times New Roman"/>
          <w:b w:val="false"/>
          <w:i w:val="false"/>
          <w:color w:val="000000"/>
          <w:sz w:val="28"/>
        </w:rPr>
        <w:t>" исключить;</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и </w:t>
      </w:r>
      <w:r>
        <w:rPr>
          <w:rFonts w:ascii="Times New Roman"/>
          <w:b w:val="false"/>
          <w:i w:val="false"/>
          <w:color w:val="000000"/>
          <w:sz w:val="28"/>
        </w:rPr>
        <w:t>92</w:t>
      </w:r>
      <w:r>
        <w:rPr>
          <w:rFonts w:ascii="Times New Roman"/>
          <w:b w:val="false"/>
          <w:i w:val="false"/>
          <w:color w:val="000000"/>
          <w:sz w:val="28"/>
        </w:rPr>
        <w:t xml:space="preserve"> к Описаниям исключить; </w:t>
      </w:r>
    </w:p>
    <w:bookmarkStart w:name="z64" w:id="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награждения ведомственными и иными, приравненными к ним, наградами (лишения ведомственных и иных, приравненных к ним, наград) некоторых государственных органов, непосредственно подчиненных и подотчетных Президенту Республики Казахстан, Конституционного Суда Республики Казахстан, Центральной избирательной комиссии Республики Казахстан, правоохранительных органов, судов, Вооруженных Сил, других войск и воинских формирований, утвержденных вышеназванным Указом:</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66" w:id="53"/>
    <w:p>
      <w:pPr>
        <w:spacing w:after="0"/>
        <w:ind w:left="0"/>
        <w:jc w:val="both"/>
      </w:pPr>
      <w:r>
        <w:rPr>
          <w:rFonts w:ascii="Times New Roman"/>
          <w:b w:val="false"/>
          <w:i w:val="false"/>
          <w:color w:val="000000"/>
          <w:sz w:val="28"/>
        </w:rPr>
        <w:t>
      "23. Медалью "Мінсіз қызметі үшін" награждаются военнослужащие Вооруженных Сил, других войск и воинских формирований, сотрудники и военнослужащие специальных государственных органов Республики Казахстан, судьи, работники Судебной администрации Республики Казахстан и ее территориальных подразделений, сотрудники органов прокуратуры, внутренних дел, гражданской защиты, положительно характеризуемые по службе и образцово выполняющие свой служебный долг.";</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p>
    <w:bookmarkStart w:name="z68" w:id="54"/>
    <w:p>
      <w:pPr>
        <w:spacing w:after="0"/>
        <w:ind w:left="0"/>
        <w:jc w:val="both"/>
      </w:pPr>
      <w:r>
        <w:rPr>
          <w:rFonts w:ascii="Times New Roman"/>
          <w:b w:val="false"/>
          <w:i w:val="false"/>
          <w:color w:val="000000"/>
          <w:sz w:val="28"/>
        </w:rPr>
        <w:t>
      "26. Медалью "Құқық тәртібін қамтамасыз етуге қосқан үлесі үшін" награждаются сотрудники органов внутренних дел, положительно характеризуемые по службе, образцово выполняющие свой служебный долг по обеспечению законности и правопорядка, а также другие лица за активное участие в охране правопорядка.";</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изложить в следующей редакции: </w:t>
      </w:r>
    </w:p>
    <w:bookmarkStart w:name="z70" w:id="55"/>
    <w:p>
      <w:pPr>
        <w:spacing w:after="0"/>
        <w:ind w:left="0"/>
        <w:jc w:val="both"/>
      </w:pPr>
      <w:r>
        <w:rPr>
          <w:rFonts w:ascii="Times New Roman"/>
          <w:b w:val="false"/>
          <w:i w:val="false"/>
          <w:color w:val="000000"/>
          <w:sz w:val="28"/>
        </w:rPr>
        <w:t>
      "32. Медалью "Ұлттық қауіпсіздікті қамтамасыз етудегі үлесі үшін" награждаются:</w:t>
      </w:r>
    </w:p>
    <w:bookmarkEnd w:id="55"/>
    <w:bookmarkStart w:name="z71" w:id="56"/>
    <w:p>
      <w:pPr>
        <w:spacing w:after="0"/>
        <w:ind w:left="0"/>
        <w:jc w:val="both"/>
      </w:pPr>
      <w:r>
        <w:rPr>
          <w:rFonts w:ascii="Times New Roman"/>
          <w:b w:val="false"/>
          <w:i w:val="false"/>
          <w:color w:val="000000"/>
          <w:sz w:val="28"/>
        </w:rPr>
        <w:t>
      сотрудники и военнослужащие органов национальной безопасности Республики Казахстан за умелую организацию оперативно-служебной деятельности по обеспечению безопасности личности и общества, защиты конституционного строя, государственного суверенитета, территориальной целостности, экономического, научно-технического и оборонного потенциала государства, по борьбе с коррупцией; успешную организацию, проведение и реализацию (в том числе следственной) разведывательной, контрразведывательной и боевой операции по защите интересов национальной безопасности Республики Казахстан; надежное обеспечение правительственной связью; профессиональное проведение сложных специальных технических мероприятий; подготовку и переподготовку высококвалифицированных кадров для органов безопасности республики; успехи в фундаментальных и прикладных научных исследованиях по проблемам обеспечения национальной безопасности, а также в обеспечении оперативно-служебной деятельности органов национальной безопасности Республики Казахстан;</w:t>
      </w:r>
    </w:p>
    <w:bookmarkEnd w:id="56"/>
    <w:bookmarkStart w:name="z72" w:id="57"/>
    <w:p>
      <w:pPr>
        <w:spacing w:after="0"/>
        <w:ind w:left="0"/>
        <w:jc w:val="both"/>
      </w:pPr>
      <w:r>
        <w:rPr>
          <w:rFonts w:ascii="Times New Roman"/>
          <w:b w:val="false"/>
          <w:i w:val="false"/>
          <w:color w:val="000000"/>
          <w:sz w:val="28"/>
        </w:rPr>
        <w:t>
      граждане Республики Казахстан и иностранных государств за вклад в решение задач по обеспечению национальной безопасности Республики Казахстан и за содействие в их реализации.";</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w:t>
      </w:r>
      <w:r>
        <w:rPr>
          <w:rFonts w:ascii="Times New Roman"/>
          <w:b w:val="false"/>
          <w:i w:val="false"/>
          <w:color w:val="000000"/>
          <w:sz w:val="28"/>
        </w:rPr>
        <w:t xml:space="preserve"> "Нагрудный знак "Үздік қызметкер" раздела "3. Основания награждения ведомственными наградами" исключить.</w:t>
      </w:r>
    </w:p>
    <w:bookmarkStart w:name="z74" w:id="58"/>
    <w:p>
      <w:pPr>
        <w:spacing w:after="0"/>
        <w:ind w:left="0"/>
        <w:jc w:val="both"/>
      </w:pPr>
      <w:r>
        <w:rPr>
          <w:rFonts w:ascii="Times New Roman"/>
          <w:b w:val="false"/>
          <w:i w:val="false"/>
          <w:color w:val="000000"/>
          <w:sz w:val="28"/>
        </w:rPr>
        <w:t xml:space="preserve">
      12. Секретно. </w:t>
      </w:r>
    </w:p>
    <w:bookmarkEnd w:id="58"/>
    <w:bookmarkStart w:name="z75" w:id="59"/>
    <w:p>
      <w:pPr>
        <w:spacing w:after="0"/>
        <w:ind w:left="0"/>
        <w:jc w:val="both"/>
      </w:pPr>
      <w:r>
        <w:rPr>
          <w:rFonts w:ascii="Times New Roman"/>
          <w:b w:val="false"/>
          <w:i w:val="false"/>
          <w:color w:val="000000"/>
          <w:sz w:val="28"/>
        </w:rPr>
        <w:t>
      13. Для служебного пользования.</w:t>
      </w:r>
    </w:p>
    <w:bookmarkEnd w:id="59"/>
    <w:bookmarkStart w:name="z76" w:id="60"/>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3 апреля 2013 года № 537 "О некоторых вопросах кадровой политики в правоохранительных органах Республики Казахстан":</w:t>
      </w:r>
    </w:p>
    <w:bookmarkEnd w:id="60"/>
    <w:bookmarkStart w:name="z77" w:id="6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составе</w:t>
      </w:r>
      <w:r>
        <w:rPr>
          <w:rFonts w:ascii="Times New Roman"/>
          <w:b w:val="false"/>
          <w:i w:val="false"/>
          <w:color w:val="000000"/>
          <w:sz w:val="28"/>
        </w:rPr>
        <w:t xml:space="preserve"> Комиссии при Президенте Республики Казахстан по вопросам кадровой политики в правоохранительных органах Республики Казахстан, утвержденном вышеназванным Указом:</w:t>
      </w:r>
    </w:p>
    <w:bookmarkEnd w:id="61"/>
    <w:bookmarkStart w:name="z78" w:id="62"/>
    <w:p>
      <w:pPr>
        <w:spacing w:after="0"/>
        <w:ind w:left="0"/>
        <w:jc w:val="both"/>
      </w:pPr>
      <w:r>
        <w:rPr>
          <w:rFonts w:ascii="Times New Roman"/>
          <w:b w:val="false"/>
          <w:i w:val="false"/>
          <w:color w:val="000000"/>
          <w:sz w:val="28"/>
        </w:rPr>
        <w:t>
      строки "Председатель Агентства Республики Казахстан по противодействию коррупции (Антикоррупционной службы)" и "председатель Общественного совета при Агентстве Республики Казахстан по противодействию коррупции (Антикоррупционной службе) (по согласованию)" исключить.</w:t>
      </w:r>
    </w:p>
    <w:bookmarkEnd w:id="62"/>
    <w:bookmarkStart w:name="z79" w:id="63"/>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13 января 2014 года № 722 "Об утверждении Правил оформления, выдачи, замены, сдачи, изъятия, учета, хранения и уничтожения дипломатических и служебных паспортов Республики Казахстан и перечня должностных лиц Республики Казахстан, которым выдаются дипломатические и служебные паспорта Республики Казахстан":</w:t>
      </w:r>
    </w:p>
    <w:bookmarkEnd w:id="63"/>
    <w:bookmarkStart w:name="z80" w:id="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должностных лиц Республики Казахстан, которым выдаются дипломатические и служебные паспорта Республики Казахстан, утвержденном вышеназванным Указом:</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Перечня лиц, которым выдается служебный паспорт Республики Казахстан, изложить в следующей редакции:</w:t>
      </w:r>
    </w:p>
    <w:bookmarkStart w:name="z82" w:id="65"/>
    <w:p>
      <w:pPr>
        <w:spacing w:after="0"/>
        <w:ind w:left="0"/>
        <w:jc w:val="both"/>
      </w:pPr>
      <w:r>
        <w:rPr>
          <w:rFonts w:ascii="Times New Roman"/>
          <w:b w:val="false"/>
          <w:i w:val="false"/>
          <w:color w:val="000000"/>
          <w:sz w:val="28"/>
        </w:rPr>
        <w:t>
      "5. Сотрудники Министерства обороны Республики Казахстан, Службы государственной охраны Республики Казахстан, Генеральной прокуратуры Республики Казахстан, Комитета национальной безопасности Республики Казахстан, Министерства внутренних дел Республики Казахстан, Службы экономических расследований Агентства Республики Казахстан по финансовому мониторингу, имеющие офицерские звания, классные чины, квалификационные классы и (или) осуществляющие правоохранительную деятельность, за исключением сотрудников территориальных органов.".</w:t>
      </w:r>
    </w:p>
    <w:bookmarkEnd w:id="65"/>
    <w:bookmarkStart w:name="z83" w:id="66"/>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21 октября 2014 года № 932 "Об утверждении перечня компетентных государственных органов по Договору государств – участников Содружества Независимых Государств о межгосударственном розыске лиц":</w:t>
      </w:r>
    </w:p>
    <w:bookmarkEnd w:id="66"/>
    <w:bookmarkStart w:name="z84" w:id="6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компетентных государственных органов по Договору государств – участников Содружества Независимых Государств о межгосударственном розыске лиц, утвержденном вышеназванным Указом:</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исключить.</w:t>
      </w:r>
    </w:p>
    <w:bookmarkStart w:name="z86" w:id="68"/>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29 декабря 2015 года № 150 "Об утверждении Реестра должностей политических и административных государственных служащих":</w:t>
      </w:r>
    </w:p>
    <w:bookmarkEnd w:id="68"/>
    <w:bookmarkStart w:name="z87" w:id="6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Реестре</w:t>
      </w:r>
      <w:r>
        <w:rPr>
          <w:rFonts w:ascii="Times New Roman"/>
          <w:b w:val="false"/>
          <w:i w:val="false"/>
          <w:color w:val="000000"/>
          <w:sz w:val="28"/>
        </w:rPr>
        <w:t xml:space="preserve"> должностей политических и административных государственных служащих, утвержденном вышеназванным Указом:</w:t>
      </w:r>
    </w:p>
    <w:bookmarkEnd w:id="69"/>
    <w:bookmarkStart w:name="z88" w:id="7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w:t>
      </w:r>
      <w:r>
        <w:rPr>
          <w:rFonts w:ascii="Times New Roman"/>
          <w:b w:val="false"/>
          <w:i w:val="false"/>
          <w:color w:val="000000"/>
          <w:sz w:val="28"/>
        </w:rPr>
        <w:t xml:space="preserve"> "2. Административные государственные должности":</w:t>
      </w:r>
    </w:p>
    <w:bookmarkEnd w:id="70"/>
    <w:bookmarkStart w:name="z89" w:id="7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"Корпус "Б":</w:t>
      </w:r>
    </w:p>
    <w:bookmarkEnd w:id="71"/>
    <w:bookmarkStart w:name="z90" w:id="72"/>
    <w:p>
      <w:pPr>
        <w:spacing w:after="0"/>
        <w:ind w:left="0"/>
        <w:jc w:val="both"/>
      </w:pPr>
      <w:r>
        <w:rPr>
          <w:rFonts w:ascii="Times New Roman"/>
          <w:b w:val="false"/>
          <w:i w:val="false"/>
          <w:color w:val="000000"/>
          <w:sz w:val="28"/>
        </w:rPr>
        <w:t xml:space="preserve">
      в группе </w:t>
      </w:r>
      <w:r>
        <w:rPr>
          <w:rFonts w:ascii="Times New Roman"/>
          <w:b w:val="false"/>
          <w:i w:val="false"/>
          <w:color w:val="000000"/>
          <w:sz w:val="28"/>
        </w:rPr>
        <w:t>категорий B</w:t>
      </w:r>
      <w:r>
        <w:rPr>
          <w:rFonts w:ascii="Times New Roman"/>
          <w:b w:val="false"/>
          <w:i w:val="false"/>
          <w:color w:val="000000"/>
          <w:sz w:val="28"/>
        </w:rPr>
        <w:t>:</w:t>
      </w:r>
    </w:p>
    <w:bookmarkEnd w:id="72"/>
    <w:bookmarkStart w:name="z91" w:id="73"/>
    <w:p>
      <w:pPr>
        <w:spacing w:after="0"/>
        <w:ind w:left="0"/>
        <w:jc w:val="both"/>
      </w:pPr>
      <w:r>
        <w:rPr>
          <w:rFonts w:ascii="Times New Roman"/>
          <w:b w:val="false"/>
          <w:i w:val="false"/>
          <w:color w:val="000000"/>
          <w:sz w:val="28"/>
        </w:rPr>
        <w:t>
      заголовок изложить в следующей редакции:</w:t>
      </w:r>
    </w:p>
    <w:bookmarkEnd w:id="73"/>
    <w:bookmarkStart w:name="z92" w:id="74"/>
    <w:p>
      <w:pPr>
        <w:spacing w:after="0"/>
        <w:ind w:left="0"/>
        <w:jc w:val="both"/>
      </w:pPr>
      <w:r>
        <w:rPr>
          <w:rFonts w:ascii="Times New Roman"/>
          <w:b w:val="false"/>
          <w:i w:val="false"/>
          <w:color w:val="000000"/>
          <w:sz w:val="28"/>
        </w:rPr>
        <w:t>
      "Аппараты палат Парламента Республики Казахстан, Аппарат Правительства Республики Казахстан, Судебная администрация Республики Казахстан, Аппарат Конституционного Суда Республики Казахстан, Аппарат Высшего Судебного Совета Республики Казахстан, Управление делами Президента Республики Казахстан, аппарат Центральной избирательной комиссии Республики Казахстан, Высшая аудиторская палата Республики Казахстан, Агентство Республики Казахстан по делам государственной службы, Агентство по защите и развитию конкуренции Республики Казахстан, Агентство по стратегическому планированию и реформам Республики Казахстан, Генеральная прокуратура Республики Казахстан, Агентство Республики Казахстан по финансовому мониторингу, Агентство Республики Казахстан по атомной энергии и его ведомство, Национальный центр по правам человека";</w:t>
      </w:r>
    </w:p>
    <w:bookmarkEnd w:id="74"/>
    <w:bookmarkStart w:name="z93" w:id="75"/>
    <w:p>
      <w:pPr>
        <w:spacing w:after="0"/>
        <w:ind w:left="0"/>
        <w:jc w:val="both"/>
      </w:pPr>
      <w:r>
        <w:rPr>
          <w:rFonts w:ascii="Times New Roman"/>
          <w:b w:val="false"/>
          <w:i w:val="false"/>
          <w:color w:val="000000"/>
          <w:sz w:val="28"/>
        </w:rPr>
        <w:t>
      в категории В-3:</w:t>
      </w:r>
    </w:p>
    <w:bookmarkEnd w:id="75"/>
    <w:bookmarkStart w:name="z94" w:id="76"/>
    <w:p>
      <w:pPr>
        <w:spacing w:after="0"/>
        <w:ind w:left="0"/>
        <w:jc w:val="both"/>
      </w:pPr>
      <w:r>
        <w:rPr>
          <w:rFonts w:ascii="Times New Roman"/>
          <w:b w:val="false"/>
          <w:i w:val="false"/>
          <w:color w:val="000000"/>
          <w:sz w:val="28"/>
        </w:rPr>
        <w:t>
      строку "Руководитель управления (службы) Агентства Республики Казахстан по делам государственной службы, Агентства Республики Казахстан по противодействию коррупции (Антикоррупционной службы), Агентства по защите и развитию конкуренции Республики Казахстан, Агентства по стратегическому планированию и реформам Республики Казахстан, Генеральной прокуратуры Республики Казахстан, Агентства Республики Казахстан по финансовому мониторингу, Агентства Республики Казахстан по атомной энергии и его ведомства, Высшей аудиторской палаты Республики Казахстан" изложить в следующей редакции:</w:t>
      </w:r>
    </w:p>
    <w:bookmarkEnd w:id="76"/>
    <w:bookmarkStart w:name="z95" w:id="77"/>
    <w:p>
      <w:pPr>
        <w:spacing w:after="0"/>
        <w:ind w:left="0"/>
        <w:jc w:val="both"/>
      </w:pPr>
      <w:r>
        <w:rPr>
          <w:rFonts w:ascii="Times New Roman"/>
          <w:b w:val="false"/>
          <w:i w:val="false"/>
          <w:color w:val="000000"/>
          <w:sz w:val="28"/>
        </w:rPr>
        <w:t>
      "Руководитель управления (службы) Агентства Республики Казахстан по делам государственной службы, Агентства по защите и развитию конкуренции Республики Казахстан, Агентства по стратегическому планированию и реформам Республики Казахстан, Генеральной прокуратуры Республики Казахстан, Агентства Республики Казахстан по финансовому мониторингу, Агентства Республики Казахстан по атомной энергии и его ведомства, Высшей аудиторской палаты Республики Казахстан";</w:t>
      </w:r>
    </w:p>
    <w:bookmarkEnd w:id="77"/>
    <w:bookmarkStart w:name="z96" w:id="78"/>
    <w:p>
      <w:pPr>
        <w:spacing w:after="0"/>
        <w:ind w:left="0"/>
        <w:jc w:val="both"/>
      </w:pPr>
      <w:r>
        <w:rPr>
          <w:rFonts w:ascii="Times New Roman"/>
          <w:b w:val="false"/>
          <w:i w:val="false"/>
          <w:color w:val="000000"/>
          <w:sz w:val="28"/>
        </w:rPr>
        <w:t>
      в категории В-4:</w:t>
      </w:r>
    </w:p>
    <w:bookmarkEnd w:id="78"/>
    <w:bookmarkStart w:name="z97" w:id="79"/>
    <w:p>
      <w:pPr>
        <w:spacing w:after="0"/>
        <w:ind w:left="0"/>
        <w:jc w:val="both"/>
      </w:pPr>
      <w:r>
        <w:rPr>
          <w:rFonts w:ascii="Times New Roman"/>
          <w:b w:val="false"/>
          <w:i w:val="false"/>
          <w:color w:val="000000"/>
          <w:sz w:val="28"/>
        </w:rPr>
        <w:t>
      строку "Помощник, советник Управляющего делами Президента Республики Казахстан, председателей Высшей аудиторской палаты Республики Казахстан, Агентства Республики Казахстан по делам государственной службы, Агентства Республики Казахстан по противодействию коррупции (Антикоррупционной службы), Агентства по защите и развитию конкуренции Республики Казахстан, Агентства по стратегическому планированию и реформам Республики Казахстан, Агентства Республики Казахстан по атомной энергии" изложить в следующей редакции:</w:t>
      </w:r>
    </w:p>
    <w:bookmarkEnd w:id="79"/>
    <w:bookmarkStart w:name="z98" w:id="80"/>
    <w:p>
      <w:pPr>
        <w:spacing w:after="0"/>
        <w:ind w:left="0"/>
        <w:jc w:val="both"/>
      </w:pPr>
      <w:r>
        <w:rPr>
          <w:rFonts w:ascii="Times New Roman"/>
          <w:b w:val="false"/>
          <w:i w:val="false"/>
          <w:color w:val="000000"/>
          <w:sz w:val="28"/>
        </w:rPr>
        <w:t>
      "Помощник, советник Управляющего делами Президента Республики Казахстан, председателей Высшей аудиторской палаты Республики Казахстан, Агентства Республики Казахстан по делам государственной службы, Агентства по защите и развитию конкуренции Республики Казахстан, Агентства по стратегическому планированию и реформам Республики Казахстан, Агентства Республики Казахстан по атомной энергии";</w:t>
      </w:r>
    </w:p>
    <w:bookmarkEnd w:id="80"/>
    <w:bookmarkStart w:name="z99" w:id="81"/>
    <w:p>
      <w:pPr>
        <w:spacing w:after="0"/>
        <w:ind w:left="0"/>
        <w:jc w:val="both"/>
      </w:pPr>
      <w:r>
        <w:rPr>
          <w:rFonts w:ascii="Times New Roman"/>
          <w:b w:val="false"/>
          <w:i w:val="false"/>
          <w:color w:val="000000"/>
          <w:sz w:val="28"/>
        </w:rPr>
        <w:t xml:space="preserve">
      в группе </w:t>
      </w:r>
      <w:r>
        <w:rPr>
          <w:rFonts w:ascii="Times New Roman"/>
          <w:b w:val="false"/>
          <w:i w:val="false"/>
          <w:color w:val="000000"/>
          <w:sz w:val="28"/>
        </w:rPr>
        <w:t>категорий С</w:t>
      </w:r>
      <w:r>
        <w:rPr>
          <w:rFonts w:ascii="Times New Roman"/>
          <w:b w:val="false"/>
          <w:i w:val="false"/>
          <w:color w:val="000000"/>
          <w:sz w:val="28"/>
        </w:rPr>
        <w:t>:</w:t>
      </w:r>
    </w:p>
    <w:bookmarkEnd w:id="81"/>
    <w:bookmarkStart w:name="z100" w:id="82"/>
    <w:p>
      <w:pPr>
        <w:spacing w:after="0"/>
        <w:ind w:left="0"/>
        <w:jc w:val="both"/>
      </w:pPr>
      <w:r>
        <w:rPr>
          <w:rFonts w:ascii="Times New Roman"/>
          <w:b w:val="false"/>
          <w:i w:val="false"/>
          <w:color w:val="000000"/>
          <w:sz w:val="28"/>
        </w:rPr>
        <w:t>
      строку "Руководитель управления территориального органа Агентства Республики Казахстан по делам государственной службы, Агентства Республики Казахстан по противодействию коррупции (Антикоррупционной службы), Агентства Республики Казахстан по финансовому мониторингу" категории С-О-3 изложить в следующей редакции:</w:t>
      </w:r>
    </w:p>
    <w:bookmarkEnd w:id="82"/>
    <w:bookmarkStart w:name="z101" w:id="83"/>
    <w:p>
      <w:pPr>
        <w:spacing w:after="0"/>
        <w:ind w:left="0"/>
        <w:jc w:val="both"/>
      </w:pPr>
      <w:r>
        <w:rPr>
          <w:rFonts w:ascii="Times New Roman"/>
          <w:b w:val="false"/>
          <w:i w:val="false"/>
          <w:color w:val="000000"/>
          <w:sz w:val="28"/>
        </w:rPr>
        <w:t>
      "Руководитель управления территориального органа Агентства Республики Казахстан по делам государственной службы, Агентства Республики Казахстан по финансовому мониторингу".</w:t>
      </w:r>
    </w:p>
    <w:bookmarkEnd w:id="83"/>
    <w:bookmarkStart w:name="z102" w:id="84"/>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 июня 2017 года № 486 "Об определении центрального компетентного органа и компетентных органов Республики Казахстан, ответственных за выполнение Соглашения о порядке создания и деятельности совместных следственно-оперативных групп на территориях государств – участников Содружества Независимых Государств":</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4" w:id="85"/>
    <w:p>
      <w:pPr>
        <w:spacing w:after="0"/>
        <w:ind w:left="0"/>
        <w:jc w:val="both"/>
      </w:pPr>
      <w:r>
        <w:rPr>
          <w:rFonts w:ascii="Times New Roman"/>
          <w:b w:val="false"/>
          <w:i w:val="false"/>
          <w:color w:val="000000"/>
          <w:sz w:val="28"/>
        </w:rPr>
        <w:t>
      "1. Определить Генеральную прокуратуру Республики Казахстан центральным компетентным органом, Комитет национальной безопасности Республики Казахстан, Службу экономических расследований Агентства Республики Казахстан по финансовому мониторингу, Министерство внутренних дел Республики Казахстан – компетентными органами, ответственными за выполнение Соглашения.".</w:t>
      </w:r>
    </w:p>
    <w:bookmarkEnd w:id="85"/>
    <w:bookmarkStart w:name="z105" w:id="86"/>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10 января 2018 года № 621 "Об образовании Комиссии при Президенте Республики Казахстан по вопросам внедрения цифровизации в Республике Казахстан":</w:t>
      </w:r>
    </w:p>
    <w:bookmarkEnd w:id="86"/>
    <w:bookmarkStart w:name="z106" w:id="8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составе</w:t>
      </w:r>
      <w:r>
        <w:rPr>
          <w:rFonts w:ascii="Times New Roman"/>
          <w:b w:val="false"/>
          <w:i w:val="false"/>
          <w:color w:val="000000"/>
          <w:sz w:val="28"/>
        </w:rPr>
        <w:t xml:space="preserve"> Комиссии при Президенте Республики Казахстан по вопросам внедрения цифровизации в Республике Казахстан, утвержденном вышеназванным Указом:</w:t>
      </w:r>
    </w:p>
    <w:bookmarkEnd w:id="87"/>
    <w:bookmarkStart w:name="z107" w:id="88"/>
    <w:p>
      <w:pPr>
        <w:spacing w:after="0"/>
        <w:ind w:left="0"/>
        <w:jc w:val="both"/>
      </w:pPr>
      <w:r>
        <w:rPr>
          <w:rFonts w:ascii="Times New Roman"/>
          <w:b w:val="false"/>
          <w:i w:val="false"/>
          <w:color w:val="000000"/>
          <w:sz w:val="28"/>
        </w:rPr>
        <w:t xml:space="preserve">
      строку "Председатель Агентства Республики Казахстан по противодействию коррупции (Антикоррупционной службы)" исключить. </w:t>
      </w:r>
    </w:p>
    <w:bookmarkEnd w:id="88"/>
    <w:bookmarkStart w:name="z108" w:id="89"/>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19 февраля 2018 года № 639 "Об определении центральных компетентных и уполномоченного органов Республики Казахстан по Соглашению о сотрудничестве в сфере безопасности на Каспийском море":</w:t>
      </w:r>
    </w:p>
    <w:bookmarkEnd w:id="89"/>
    <w:bookmarkStart w:name="z109" w:id="9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90"/>
    <w:bookmarkStart w:name="z110" w:id="91"/>
    <w:p>
      <w:pPr>
        <w:spacing w:after="0"/>
        <w:ind w:left="0"/>
        <w:jc w:val="both"/>
      </w:pPr>
      <w:r>
        <w:rPr>
          <w:rFonts w:ascii="Times New Roman"/>
          <w:b w:val="false"/>
          <w:i w:val="false"/>
          <w:color w:val="000000"/>
          <w:sz w:val="28"/>
        </w:rPr>
        <w:t>
      строку "Агентство Республики Казахстан по противодействию коррупции (Антикоррупционная служба);" раздела "Борьба с организованной преступностью" исключить;</w:t>
      </w:r>
    </w:p>
    <w:bookmarkEnd w:id="91"/>
    <w:bookmarkStart w:name="z111" w:id="92"/>
    <w:p>
      <w:pPr>
        <w:spacing w:after="0"/>
        <w:ind w:left="0"/>
        <w:jc w:val="both"/>
      </w:pPr>
      <w:r>
        <w:rPr>
          <w:rFonts w:ascii="Times New Roman"/>
          <w:b w:val="false"/>
          <w:i w:val="false"/>
          <w:color w:val="000000"/>
          <w:sz w:val="28"/>
        </w:rPr>
        <w:t>
      строку "Агентство Республики Казахстан по противодействию коррупции (Антикоррупционная служба);" раздела "Борьба с отмыванием доходов, в том числе денежных средств, полученных преступным путем" исключить.</w:t>
      </w:r>
    </w:p>
    <w:bookmarkEnd w:id="92"/>
    <w:bookmarkStart w:name="z112" w:id="93"/>
    <w:p>
      <w:pPr>
        <w:spacing w:after="0"/>
        <w:ind w:left="0"/>
        <w:jc w:val="both"/>
      </w:pPr>
      <w:r>
        <w:rPr>
          <w:rFonts w:ascii="Times New Roman"/>
          <w:b w:val="false"/>
          <w:i w:val="false"/>
          <w:color w:val="000000"/>
          <w:sz w:val="28"/>
        </w:rPr>
        <w:t xml:space="preserve">
      21. Секретно. </w:t>
      </w:r>
    </w:p>
    <w:bookmarkEnd w:id="93"/>
    <w:bookmarkStart w:name="z113" w:id="94"/>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29 мая 2019 года № 52 "Об определении компетентных органов от Республики Казахстан, осуществляющих полномочия по реализации Протокола о порядке передачи наркотических средств, психотропных веществ и их прекурсоров, огнестрельного оружия, его основных частей, боеприпасов, взрывчатых веществ и взрывных устройств, являющихся вещественными доказательствами по уголовным делам":</w:t>
      </w:r>
    </w:p>
    <w:bookmarkEnd w:id="94"/>
    <w:bookmarkStart w:name="z114" w:id="95"/>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95"/>
    <w:bookmarkStart w:name="z115" w:id="96"/>
    <w:p>
      <w:pPr>
        <w:spacing w:after="0"/>
        <w:ind w:left="0"/>
        <w:jc w:val="both"/>
      </w:pPr>
      <w:r>
        <w:rPr>
          <w:rFonts w:ascii="Times New Roman"/>
          <w:b w:val="false"/>
          <w:i w:val="false"/>
          <w:color w:val="000000"/>
          <w:sz w:val="28"/>
        </w:rPr>
        <w:t>
      "по вещественным доказательствам в рамках оказания правовой помощи по уголовным делам Генеральную прокуратуру Республики Казахстан, Комитет национальной безопасности Республики Казахстан, Службу государственной охраны Республики Казахстан, Службу экономических расследований Агентства Республики Казахстан по финансовому мониторингу, Министерство обороны Республики Казахстан, Министерство внутренних дел Республики Казахстан.".</w:t>
      </w:r>
    </w:p>
    <w:bookmarkEnd w:id="96"/>
    <w:bookmarkStart w:name="z116" w:id="97"/>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26 февраля 2021 года № 522 "Об утверждении Концепции развития государственного управления в Республике Казахстан до 2030 года":</w:t>
      </w:r>
    </w:p>
    <w:bookmarkEnd w:id="97"/>
    <w:bookmarkStart w:name="z117" w:id="9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Концепции</w:t>
      </w:r>
      <w:r>
        <w:rPr>
          <w:rFonts w:ascii="Times New Roman"/>
          <w:b w:val="false"/>
          <w:i w:val="false"/>
          <w:color w:val="000000"/>
          <w:sz w:val="28"/>
        </w:rPr>
        <w:t xml:space="preserve"> развития государственного управления в Республике Казахстан до 2030 года, утвержденной вышеназванным Указом:</w:t>
      </w:r>
    </w:p>
    <w:bookmarkEnd w:id="98"/>
    <w:bookmarkStart w:name="z118" w:id="9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"2. Анализ текущей ситуации":</w:t>
      </w:r>
    </w:p>
    <w:bookmarkEnd w:id="99"/>
    <w:bookmarkStart w:name="z119" w:id="10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"2.2. Формирование функций государственного аппарата, ориентированных на потребности населения и бизнеса":</w:t>
      </w:r>
    </w:p>
    <w:bookmarkEnd w:id="100"/>
    <w:bookmarkStart w:name="z120" w:id="101"/>
    <w:p>
      <w:pPr>
        <w:spacing w:after="0"/>
        <w:ind w:left="0"/>
        <w:jc w:val="both"/>
      </w:pPr>
      <w:r>
        <w:rPr>
          <w:rFonts w:ascii="Times New Roman"/>
          <w:b w:val="false"/>
          <w:i w:val="false"/>
          <w:color w:val="000000"/>
          <w:sz w:val="28"/>
        </w:rPr>
        <w:t>
      часть шестнадцатую изложить в следующей редакции:</w:t>
      </w:r>
    </w:p>
    <w:bookmarkEnd w:id="101"/>
    <w:bookmarkStart w:name="z121" w:id="102"/>
    <w:p>
      <w:pPr>
        <w:spacing w:after="0"/>
        <w:ind w:left="0"/>
        <w:jc w:val="both"/>
      </w:pPr>
      <w:r>
        <w:rPr>
          <w:rFonts w:ascii="Times New Roman"/>
          <w:b w:val="false"/>
          <w:i w:val="false"/>
          <w:color w:val="000000"/>
          <w:sz w:val="28"/>
        </w:rPr>
        <w:t>
      "На начало 2025 года созданы и функционируют 45 проектных офисов, в том числе 21 проектный офис – в центральных исполнительных органах и 20 – в местных исполнительных органах, 4 – в агентствах по делам государственной службы, по финансовому мониторингу, по стратегическому планированию и реформам, по защите и развитию конкуренции. На проектные офисы возложена функция по координационному и методологическому сопровождению реализации стратегических и программных документов планирования с использованием проектного управления.".</w:t>
      </w:r>
    </w:p>
    <w:bookmarkEnd w:id="102"/>
    <w:bookmarkStart w:name="z122" w:id="103"/>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6 октября 2022 года № 1038 "Об утверждении Концепции развития финансового мониторинга на 2022 – 2026 годы":</w:t>
      </w:r>
    </w:p>
    <w:bookmarkEnd w:id="103"/>
    <w:bookmarkStart w:name="z123" w:id="10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Концепции</w:t>
      </w:r>
      <w:r>
        <w:rPr>
          <w:rFonts w:ascii="Times New Roman"/>
          <w:b w:val="false"/>
          <w:i w:val="false"/>
          <w:color w:val="000000"/>
          <w:sz w:val="28"/>
        </w:rPr>
        <w:t xml:space="preserve"> развития финансового мониторинга на 2022 – 2026 годы, утвержденной вышеназванным Указом:</w:t>
      </w:r>
    </w:p>
    <w:bookmarkEnd w:id="104"/>
    <w:bookmarkStart w:name="z124" w:id="105"/>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раздела</w:t>
      </w:r>
      <w:r>
        <w:rPr>
          <w:rFonts w:ascii="Times New Roman"/>
          <w:b w:val="false"/>
          <w:i w:val="false"/>
          <w:color w:val="000000"/>
          <w:sz w:val="28"/>
        </w:rPr>
        <w:t xml:space="preserve"> "1. Паспорт" изложить в следующей редакции:</w:t>
      </w:r>
    </w:p>
    <w:bookmarkEnd w:id="105"/>
    <w:bookmarkStart w:name="z125" w:id="106"/>
    <w:p>
      <w:pPr>
        <w:spacing w:after="0"/>
        <w:ind w:left="0"/>
        <w:jc w:val="both"/>
      </w:pPr>
      <w:r>
        <w:rPr>
          <w:rFonts w:ascii="Times New Roman"/>
          <w:b w:val="false"/>
          <w:i w:val="false"/>
          <w:color w:val="000000"/>
          <w:sz w:val="28"/>
        </w:rPr>
        <w:t>
      "</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 и организации, ответственные за реализацию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 АЗРК, ГП, МНВО, М3, МТСЗН, ВС, МФ, АФМ, АРРФР, МКИ, АДГС, МП, МПС, МТИ, БНС АСПР, МИД, МТС, НБ, КНБ, МНЭ, МЦРИАП, МВД</w:t>
            </w:r>
          </w:p>
        </w:tc>
      </w:tr>
    </w:tbl>
    <w:bookmarkStart w:name="z126" w:id="107"/>
    <w:p>
      <w:pPr>
        <w:spacing w:after="0"/>
        <w:ind w:left="0"/>
        <w:jc w:val="both"/>
      </w:pPr>
      <w:r>
        <w:rPr>
          <w:rFonts w:ascii="Times New Roman"/>
          <w:b w:val="false"/>
          <w:i w:val="false"/>
          <w:color w:val="000000"/>
          <w:sz w:val="28"/>
        </w:rPr>
        <w:t>
      ";</w:t>
      </w:r>
    </w:p>
    <w:bookmarkEnd w:id="107"/>
    <w:bookmarkStart w:name="z127" w:id="10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w:t>
      </w:r>
      <w:r>
        <w:rPr>
          <w:rFonts w:ascii="Times New Roman"/>
          <w:b w:val="false"/>
          <w:i w:val="false"/>
          <w:color w:val="000000"/>
          <w:sz w:val="28"/>
        </w:rPr>
        <w:t xml:space="preserve"> к Концепции развития финансового мониторинга на 2022 – 2026 годы:</w:t>
      </w:r>
    </w:p>
    <w:bookmarkEnd w:id="108"/>
    <w:bookmarkStart w:name="z128" w:id="109"/>
    <w:p>
      <w:pPr>
        <w:spacing w:after="0"/>
        <w:ind w:left="0"/>
        <w:jc w:val="both"/>
      </w:pPr>
      <w:r>
        <w:rPr>
          <w:rFonts w:ascii="Times New Roman"/>
          <w:b w:val="false"/>
          <w:i w:val="false"/>
          <w:color w:val="000000"/>
          <w:sz w:val="28"/>
        </w:rPr>
        <w:t>
      строку, порядковый номер 6, изложить в следующей редакции:</w:t>
      </w:r>
    </w:p>
    <w:bookmarkEnd w:id="109"/>
    <w:bookmarkStart w:name="z129" w:id="110"/>
    <w:p>
      <w:pPr>
        <w:spacing w:after="0"/>
        <w:ind w:left="0"/>
        <w:jc w:val="both"/>
      </w:pPr>
      <w:r>
        <w:rPr>
          <w:rFonts w:ascii="Times New Roman"/>
          <w:b w:val="false"/>
          <w:i w:val="false"/>
          <w:color w:val="000000"/>
          <w:sz w:val="28"/>
        </w:rPr>
        <w:t>
      "</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пула национальных экспертов для участия в проведении взаимных оценок стран – членов ЕАГ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2026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АФМ, МНЭ, МФ, МКИ, МТИ, МПС, МТС, МЦРИАП, МВД, МИД, МНВО, М3, МТСЗН, АЗРК, ГП, ВС, АРРФР, МП, БНС АСПР, НБ, КНБ</w:t>
            </w:r>
          </w:p>
        </w:tc>
      </w:tr>
    </w:tbl>
    <w:bookmarkStart w:name="z130" w:id="111"/>
    <w:p>
      <w:pPr>
        <w:spacing w:after="0"/>
        <w:ind w:left="0"/>
        <w:jc w:val="both"/>
      </w:pPr>
      <w:r>
        <w:rPr>
          <w:rFonts w:ascii="Times New Roman"/>
          <w:b w:val="false"/>
          <w:i w:val="false"/>
          <w:color w:val="000000"/>
          <w:sz w:val="28"/>
        </w:rPr>
        <w:t>
      ";</w:t>
      </w:r>
    </w:p>
    <w:bookmarkEnd w:id="111"/>
    <w:bookmarkStart w:name="z131" w:id="112"/>
    <w:p>
      <w:pPr>
        <w:spacing w:after="0"/>
        <w:ind w:left="0"/>
        <w:jc w:val="both"/>
      </w:pPr>
      <w:r>
        <w:rPr>
          <w:rFonts w:ascii="Times New Roman"/>
          <w:b w:val="false"/>
          <w:i w:val="false"/>
          <w:color w:val="000000"/>
          <w:sz w:val="28"/>
        </w:rPr>
        <w:t>
      строку:</w:t>
      </w:r>
    </w:p>
    <w:bookmarkEnd w:id="112"/>
    <w:bookmarkStart w:name="z132" w:id="113"/>
    <w:p>
      <w:pPr>
        <w:spacing w:after="0"/>
        <w:ind w:left="0"/>
        <w:jc w:val="both"/>
      </w:pPr>
      <w:r>
        <w:rPr>
          <w:rFonts w:ascii="Times New Roman"/>
          <w:b w:val="false"/>
          <w:i w:val="false"/>
          <w:color w:val="000000"/>
          <w:sz w:val="28"/>
        </w:rPr>
        <w:t>
      "</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3. Совершенствование системы ПОД/ФТ Целевые индикаторы: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использования правоохранительными и специальными государственными органами материалов подразделения финансовой разведки, %, в 2022 году – 68%, в 2023 году – 72%, в 2024 году – 76%, в 2025 году – 80%, в 2026 году – 84%; доля субъектов финансового мониторинга, зарегистрированных в системе АФМ, %, в 2022 году – 50%, в 2023 году – 60%, в 2024 году – 70%, в 2025 году – 80%, в 2026 году –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АФМ, ГП, АПК, КНБ, МВД, АФМ, АЗРК, М3, АРРФР, МКИ, МТС, НБ, МЮ, Комитет МФЦА (по согласованию)</w:t>
            </w:r>
          </w:p>
        </w:tc>
      </w:tr>
    </w:tbl>
    <w:bookmarkStart w:name="z133" w:id="114"/>
    <w:p>
      <w:pPr>
        <w:spacing w:after="0"/>
        <w:ind w:left="0"/>
        <w:jc w:val="both"/>
      </w:pPr>
      <w:r>
        <w:rPr>
          <w:rFonts w:ascii="Times New Roman"/>
          <w:b w:val="false"/>
          <w:i w:val="false"/>
          <w:color w:val="000000"/>
          <w:sz w:val="28"/>
        </w:rPr>
        <w:t>
      "</w:t>
      </w:r>
    </w:p>
    <w:bookmarkEnd w:id="114"/>
    <w:bookmarkStart w:name="z134" w:id="115"/>
    <w:p>
      <w:pPr>
        <w:spacing w:after="0"/>
        <w:ind w:left="0"/>
        <w:jc w:val="both"/>
      </w:pPr>
      <w:r>
        <w:rPr>
          <w:rFonts w:ascii="Times New Roman"/>
          <w:b w:val="false"/>
          <w:i w:val="false"/>
          <w:color w:val="000000"/>
          <w:sz w:val="28"/>
        </w:rPr>
        <w:t>
      изложить в следующей редакции:</w:t>
      </w:r>
    </w:p>
    <w:bookmarkEnd w:id="115"/>
    <w:bookmarkStart w:name="z135" w:id="116"/>
    <w:p>
      <w:pPr>
        <w:spacing w:after="0"/>
        <w:ind w:left="0"/>
        <w:jc w:val="both"/>
      </w:pPr>
      <w:r>
        <w:rPr>
          <w:rFonts w:ascii="Times New Roman"/>
          <w:b w:val="false"/>
          <w:i w:val="false"/>
          <w:color w:val="000000"/>
          <w:sz w:val="28"/>
        </w:rPr>
        <w:t>
      "</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3. Совершенствование системы ПОД/ФТ Целевые индикаторы: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использования правоохранительными и специальными государственными органами материалов подразделения финансовой разведки, %, в 2022 году – 68%, в 2023 году – 72%, в 2024 году – 76%, в 2025 году – 80%, в 2026 году – 84%; доля субъектов финансового мониторинга, зарегистрированных в системе АФМ, %, в 2022 году – 50%, в 2023 году – 60%, в 2024 году – 70%, в 2025 году – 80%, в 2026 году –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АФМ, ГП, КНБ, МВД, АФМ, АЗРК, М3, АРРФР, МКИ, МТС, НБ, МЮ, Комитет МФЦА (по согласованию)</w:t>
            </w:r>
          </w:p>
        </w:tc>
      </w:tr>
    </w:tbl>
    <w:bookmarkStart w:name="z136" w:id="117"/>
    <w:p>
      <w:pPr>
        <w:spacing w:after="0"/>
        <w:ind w:left="0"/>
        <w:jc w:val="both"/>
      </w:pPr>
      <w:r>
        <w:rPr>
          <w:rFonts w:ascii="Times New Roman"/>
          <w:b w:val="false"/>
          <w:i w:val="false"/>
          <w:color w:val="000000"/>
          <w:sz w:val="28"/>
        </w:rPr>
        <w:t>
      ";</w:t>
      </w:r>
    </w:p>
    <w:bookmarkEnd w:id="117"/>
    <w:bookmarkStart w:name="z137" w:id="118"/>
    <w:p>
      <w:pPr>
        <w:spacing w:after="0"/>
        <w:ind w:left="0"/>
        <w:jc w:val="both"/>
      </w:pPr>
      <w:r>
        <w:rPr>
          <w:rFonts w:ascii="Times New Roman"/>
          <w:b w:val="false"/>
          <w:i w:val="false"/>
          <w:color w:val="000000"/>
          <w:sz w:val="28"/>
        </w:rPr>
        <w:t>
      строки, порядковые номера 23 и 24, изложить в следующей редакции:</w:t>
      </w:r>
    </w:p>
    <w:bookmarkEnd w:id="118"/>
    <w:bookmarkStart w:name="z138" w:id="119"/>
    <w:p>
      <w:pPr>
        <w:spacing w:after="0"/>
        <w:ind w:left="0"/>
        <w:jc w:val="both"/>
      </w:pPr>
      <w:r>
        <w:rPr>
          <w:rFonts w:ascii="Times New Roman"/>
          <w:b w:val="false"/>
          <w:i w:val="false"/>
          <w:color w:val="000000"/>
          <w:sz w:val="28"/>
        </w:rPr>
        <w:t>
      "</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процесса получения правоохранительными и специальными государственными органами информации от подразделения финансовой разведки, в соответствии с их запросами, санкционированными органами прокуратуры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квартал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АФМ, МЦРИАП, ГП, КНБ, МВД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для правоохранительных и государственных органов тренингов по отслеживанию криптовалют и новым тенденциям в сфере виртуальных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2026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 АФМ, КНБ, МЦРИАП, МВД</w:t>
            </w:r>
          </w:p>
        </w:tc>
      </w:tr>
    </w:tbl>
    <w:bookmarkStart w:name="z139" w:id="120"/>
    <w:p>
      <w:pPr>
        <w:spacing w:after="0"/>
        <w:ind w:left="0"/>
        <w:jc w:val="both"/>
      </w:pPr>
      <w:r>
        <w:rPr>
          <w:rFonts w:ascii="Times New Roman"/>
          <w:b w:val="false"/>
          <w:i w:val="false"/>
          <w:color w:val="000000"/>
          <w:sz w:val="28"/>
        </w:rPr>
        <w:t>
      ";</w:t>
      </w:r>
    </w:p>
    <w:bookmarkEnd w:id="120"/>
    <w:bookmarkStart w:name="z140" w:id="121"/>
    <w:p>
      <w:pPr>
        <w:spacing w:after="0"/>
        <w:ind w:left="0"/>
        <w:jc w:val="both"/>
      </w:pPr>
      <w:r>
        <w:rPr>
          <w:rFonts w:ascii="Times New Roman"/>
          <w:b w:val="false"/>
          <w:i w:val="false"/>
          <w:color w:val="000000"/>
          <w:sz w:val="28"/>
        </w:rPr>
        <w:t>
      строку, порядковый номер 28, изложить в следующей редакции:</w:t>
      </w:r>
    </w:p>
    <w:bookmarkEnd w:id="121"/>
    <w:bookmarkStart w:name="z141" w:id="122"/>
    <w:p>
      <w:pPr>
        <w:spacing w:after="0"/>
        <w:ind w:left="0"/>
        <w:jc w:val="both"/>
      </w:pPr>
      <w:r>
        <w:rPr>
          <w:rFonts w:ascii="Times New Roman"/>
          <w:b w:val="false"/>
          <w:i w:val="false"/>
          <w:color w:val="000000"/>
          <w:sz w:val="28"/>
        </w:rPr>
        <w:t>
      "</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Правила изъятия, учета, хранения, передачи и уничтожения вещественных доказательств, изъятых документов, денег в национальной и иностранной валюте, наркотических средств, психотропных веществ по уголовным делам судом, органами прокуратуры, уголовного преследования и судебной экспертизы в части включения особенностей, связанных с цифровыми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постановления Правительства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АФМ, ГП, КНБ, МВД, ВС</w:t>
            </w:r>
          </w:p>
        </w:tc>
      </w:tr>
    </w:tbl>
    <w:bookmarkStart w:name="z142" w:id="123"/>
    <w:p>
      <w:pPr>
        <w:spacing w:after="0"/>
        <w:ind w:left="0"/>
        <w:jc w:val="both"/>
      </w:pPr>
      <w:r>
        <w:rPr>
          <w:rFonts w:ascii="Times New Roman"/>
          <w:b w:val="false"/>
          <w:i w:val="false"/>
          <w:color w:val="000000"/>
          <w:sz w:val="28"/>
        </w:rPr>
        <w:t>
      ";</w:t>
      </w:r>
    </w:p>
    <w:bookmarkEnd w:id="123"/>
    <w:bookmarkStart w:name="z143" w:id="124"/>
    <w:p>
      <w:pPr>
        <w:spacing w:after="0"/>
        <w:ind w:left="0"/>
        <w:jc w:val="both"/>
      </w:pPr>
      <w:r>
        <w:rPr>
          <w:rFonts w:ascii="Times New Roman"/>
          <w:b w:val="false"/>
          <w:i w:val="false"/>
          <w:color w:val="000000"/>
          <w:sz w:val="28"/>
        </w:rPr>
        <w:t>
      строку:</w:t>
      </w:r>
    </w:p>
    <w:bookmarkEnd w:id="124"/>
    <w:bookmarkStart w:name="z144" w:id="125"/>
    <w:p>
      <w:pPr>
        <w:spacing w:after="0"/>
        <w:ind w:left="0"/>
        <w:jc w:val="both"/>
      </w:pPr>
      <w:r>
        <w:rPr>
          <w:rFonts w:ascii="Times New Roman"/>
          <w:b w:val="false"/>
          <w:i w:val="false"/>
          <w:color w:val="000000"/>
          <w:sz w:val="28"/>
        </w:rPr>
        <w:t>
      "</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6"/>
          <w:p>
            <w:pPr>
              <w:spacing w:after="20"/>
              <w:ind w:left="20"/>
              <w:jc w:val="both"/>
            </w:pPr>
            <w:r>
              <w:rPr>
                <w:rFonts w:ascii="Times New Roman"/>
                <w:b w:val="false"/>
                <w:i w:val="false"/>
                <w:color w:val="000000"/>
                <w:sz w:val="20"/>
              </w:rPr>
              <w:t>
Направление 5. Повышение важности вопросов поиска и возврата доходов, полученных преступным путем</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Целевой индикатор:</w:t>
            </w:r>
          </w:p>
          <w:p>
            <w:pPr>
              <w:spacing w:after="20"/>
              <w:ind w:left="20"/>
              <w:jc w:val="both"/>
            </w:pPr>
            <w:r>
              <w:rPr>
                <w:rFonts w:ascii="Times New Roman"/>
                <w:b w:val="false"/>
                <w:i w:val="false"/>
                <w:color w:val="000000"/>
                <w:sz w:val="20"/>
              </w:rPr>
              <w:t>
доля установленного и арестованного имущества от суммы причиненного ущерба (в том числе преступных доходов), %, в 2022 году – 13%, в 2023 году – 17%, в 2024 году – 21%, в 2025 году – 25%, в 2026 году –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 АФМ, АПК, КНБ, МВД</w:t>
            </w:r>
          </w:p>
        </w:tc>
      </w:tr>
    </w:tbl>
    <w:bookmarkStart w:name="z147" w:id="127"/>
    <w:p>
      <w:pPr>
        <w:spacing w:after="0"/>
        <w:ind w:left="0"/>
        <w:jc w:val="both"/>
      </w:pPr>
      <w:r>
        <w:rPr>
          <w:rFonts w:ascii="Times New Roman"/>
          <w:b w:val="false"/>
          <w:i w:val="false"/>
          <w:color w:val="000000"/>
          <w:sz w:val="28"/>
        </w:rPr>
        <w:t>
      "</w:t>
      </w:r>
    </w:p>
    <w:bookmarkEnd w:id="127"/>
    <w:bookmarkStart w:name="z148" w:id="128"/>
    <w:p>
      <w:pPr>
        <w:spacing w:after="0"/>
        <w:ind w:left="0"/>
        <w:jc w:val="both"/>
      </w:pPr>
      <w:r>
        <w:rPr>
          <w:rFonts w:ascii="Times New Roman"/>
          <w:b w:val="false"/>
          <w:i w:val="false"/>
          <w:color w:val="000000"/>
          <w:sz w:val="28"/>
        </w:rPr>
        <w:t>
      изложить в следующей редакции:</w:t>
      </w:r>
    </w:p>
    <w:bookmarkEnd w:id="128"/>
    <w:bookmarkStart w:name="z149" w:id="129"/>
    <w:p>
      <w:pPr>
        <w:spacing w:after="0"/>
        <w:ind w:left="0"/>
        <w:jc w:val="both"/>
      </w:pPr>
      <w:r>
        <w:rPr>
          <w:rFonts w:ascii="Times New Roman"/>
          <w:b w:val="false"/>
          <w:i w:val="false"/>
          <w:color w:val="000000"/>
          <w:sz w:val="28"/>
        </w:rPr>
        <w:t>
      "</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0"/>
          <w:p>
            <w:pPr>
              <w:spacing w:after="20"/>
              <w:ind w:left="20"/>
              <w:jc w:val="both"/>
            </w:pPr>
            <w:r>
              <w:rPr>
                <w:rFonts w:ascii="Times New Roman"/>
                <w:b w:val="false"/>
                <w:i w:val="false"/>
                <w:color w:val="000000"/>
                <w:sz w:val="20"/>
              </w:rPr>
              <w:t>
Направление 5. Повышение важности вопросов поиска и возврата доходов, полученных преступным путем</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Целевой индикатор:</w:t>
            </w:r>
          </w:p>
          <w:p>
            <w:pPr>
              <w:spacing w:after="20"/>
              <w:ind w:left="20"/>
              <w:jc w:val="both"/>
            </w:pPr>
            <w:r>
              <w:rPr>
                <w:rFonts w:ascii="Times New Roman"/>
                <w:b w:val="false"/>
                <w:i w:val="false"/>
                <w:color w:val="000000"/>
                <w:sz w:val="20"/>
              </w:rPr>
              <w:t>
доля установленного и арестованного имущества от суммы причиненного ущерба (в том числе преступных доходов), %, в 2022 году – 13%, в 2023 году – 17%, в 2024 году – 21%, в 2025 году – 25%, в 2026 году –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 АФМ, КНБ, МВД</w:t>
            </w:r>
          </w:p>
        </w:tc>
      </w:tr>
    </w:tbl>
    <w:bookmarkStart w:name="z152" w:id="131"/>
    <w:p>
      <w:pPr>
        <w:spacing w:after="0"/>
        <w:ind w:left="0"/>
        <w:jc w:val="both"/>
      </w:pPr>
      <w:r>
        <w:rPr>
          <w:rFonts w:ascii="Times New Roman"/>
          <w:b w:val="false"/>
          <w:i w:val="false"/>
          <w:color w:val="000000"/>
          <w:sz w:val="28"/>
        </w:rPr>
        <w:t>
      ";</w:t>
      </w:r>
    </w:p>
    <w:bookmarkEnd w:id="131"/>
    <w:bookmarkStart w:name="z153" w:id="132"/>
    <w:p>
      <w:pPr>
        <w:spacing w:after="0"/>
        <w:ind w:left="0"/>
        <w:jc w:val="both"/>
      </w:pPr>
      <w:r>
        <w:rPr>
          <w:rFonts w:ascii="Times New Roman"/>
          <w:b w:val="false"/>
          <w:i w:val="false"/>
          <w:color w:val="000000"/>
          <w:sz w:val="28"/>
        </w:rPr>
        <w:t>
      строку, порядковый номер 36, изложить в следующей редакции:</w:t>
      </w:r>
    </w:p>
    <w:bookmarkEnd w:id="132"/>
    <w:bookmarkStart w:name="z154" w:id="133"/>
    <w:p>
      <w:pPr>
        <w:spacing w:after="0"/>
        <w:ind w:left="0"/>
        <w:jc w:val="both"/>
      </w:pPr>
      <w:r>
        <w:rPr>
          <w:rFonts w:ascii="Times New Roman"/>
          <w:b w:val="false"/>
          <w:i w:val="false"/>
          <w:color w:val="000000"/>
          <w:sz w:val="28"/>
        </w:rPr>
        <w:t>
      "</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проектов по вопросам возврата похищенных активов совместно с международными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проекты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 МИД, АФМ, МВД, КНБ</w:t>
            </w:r>
          </w:p>
        </w:tc>
      </w:tr>
    </w:tbl>
    <w:bookmarkStart w:name="z155" w:id="134"/>
    <w:p>
      <w:pPr>
        <w:spacing w:after="0"/>
        <w:ind w:left="0"/>
        <w:jc w:val="both"/>
      </w:pPr>
      <w:r>
        <w:rPr>
          <w:rFonts w:ascii="Times New Roman"/>
          <w:b w:val="false"/>
          <w:i w:val="false"/>
          <w:color w:val="000000"/>
          <w:sz w:val="28"/>
        </w:rPr>
        <w:t>
      ".</w:t>
      </w:r>
    </w:p>
    <w:bookmarkEnd w:id="134"/>
    <w:bookmarkStart w:name="z156" w:id="135"/>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31 июля 2023 года № 290 "О некоторых вопросах кадровой политики в системе органов государственной власти":</w:t>
      </w:r>
    </w:p>
    <w:bookmarkEnd w:id="135"/>
    <w:bookmarkStart w:name="z157" w:id="136"/>
    <w:p>
      <w:pPr>
        <w:spacing w:after="0"/>
        <w:ind w:left="0"/>
        <w:jc w:val="both"/>
      </w:pPr>
      <w:r>
        <w:rPr>
          <w:rFonts w:ascii="Times New Roman"/>
          <w:b w:val="false"/>
          <w:i w:val="false"/>
          <w:color w:val="000000"/>
          <w:sz w:val="28"/>
        </w:rPr>
        <w:t>
      для служебного пользования.</w:t>
      </w:r>
    </w:p>
    <w:bookmarkEnd w:id="136"/>
    <w:bookmarkStart w:name="z158" w:id="137"/>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19 мая 2025 года № 879 "О Комиссии по мониторингу за расходованием средств, выделенных из Национального фонда Республики Казахстан":</w:t>
      </w:r>
    </w:p>
    <w:bookmarkEnd w:id="137"/>
    <w:bookmarkStart w:name="z159" w:id="1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составе</w:t>
      </w:r>
      <w:r>
        <w:rPr>
          <w:rFonts w:ascii="Times New Roman"/>
          <w:b w:val="false"/>
          <w:i w:val="false"/>
          <w:color w:val="000000"/>
          <w:sz w:val="28"/>
        </w:rPr>
        <w:t xml:space="preserve"> Комиссии по мониторингу за расходованием средств, выделенных из Национального фонда Республики Казахстан, утвержденном вышеназванным Указом:</w:t>
      </w:r>
    </w:p>
    <w:bookmarkEnd w:id="138"/>
    <w:bookmarkStart w:name="z160" w:id="139"/>
    <w:p>
      <w:pPr>
        <w:spacing w:after="0"/>
        <w:ind w:left="0"/>
        <w:jc w:val="both"/>
      </w:pPr>
      <w:r>
        <w:rPr>
          <w:rFonts w:ascii="Times New Roman"/>
          <w:b w:val="false"/>
          <w:i w:val="false"/>
          <w:color w:val="000000"/>
          <w:sz w:val="28"/>
        </w:rPr>
        <w:t>
      строку "заместитель Председателя Агентства Республики Казахстан по противодействию коррупции (Антикоррупционной службы)" изложить в следующей редакции:</w:t>
      </w:r>
    </w:p>
    <w:bookmarkEnd w:id="139"/>
    <w:bookmarkStart w:name="z161" w:id="140"/>
    <w:p>
      <w:pPr>
        <w:spacing w:after="0"/>
        <w:ind w:left="0"/>
        <w:jc w:val="both"/>
      </w:pPr>
      <w:r>
        <w:rPr>
          <w:rFonts w:ascii="Times New Roman"/>
          <w:b w:val="false"/>
          <w:i w:val="false"/>
          <w:color w:val="000000"/>
          <w:sz w:val="28"/>
        </w:rPr>
        <w:t>
      "директор Службы по противодействию коррупции Комитета национальной безопасности Республики Казахстан".</w:t>
      </w:r>
    </w:p>
    <w:bookmarkEnd w:id="140"/>
    <w:bookmarkStart w:name="z162" w:id="141"/>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распоряжении</w:t>
      </w:r>
      <w:r>
        <w:rPr>
          <w:rFonts w:ascii="Times New Roman"/>
          <w:b w:val="false"/>
          <w:i w:val="false"/>
          <w:color w:val="000000"/>
          <w:sz w:val="28"/>
        </w:rPr>
        <w:t xml:space="preserve"> Президента Республики Казахстан от 19 февраля 2002 года № 303 "Об образовании Совета по правовой политике при Президенте Республики Казахстан":</w:t>
      </w:r>
    </w:p>
    <w:bookmarkEnd w:id="141"/>
    <w:bookmarkStart w:name="z163" w:id="1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составе</w:t>
      </w:r>
      <w:r>
        <w:rPr>
          <w:rFonts w:ascii="Times New Roman"/>
          <w:b w:val="false"/>
          <w:i w:val="false"/>
          <w:color w:val="000000"/>
          <w:sz w:val="28"/>
        </w:rPr>
        <w:t xml:space="preserve"> Совета по правовой политике при Президенте Республики Казахстан, утвержденном вышеуказанным распоряжением:</w:t>
      </w:r>
    </w:p>
    <w:bookmarkEnd w:id="142"/>
    <w:bookmarkStart w:name="z164" w:id="143"/>
    <w:p>
      <w:pPr>
        <w:spacing w:after="0"/>
        <w:ind w:left="0"/>
        <w:jc w:val="both"/>
      </w:pPr>
      <w:r>
        <w:rPr>
          <w:rFonts w:ascii="Times New Roman"/>
          <w:b w:val="false"/>
          <w:i w:val="false"/>
          <w:color w:val="000000"/>
          <w:sz w:val="28"/>
        </w:rPr>
        <w:t>
      строку "Председатель Агентства Республики Казахстан по противодействию коррупции (Антикоррупционной службы)" исключить.</w:t>
      </w:r>
    </w:p>
    <w:bookmarkEnd w:id="143"/>
    <w:bookmarkStart w:name="z165" w:id="144"/>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распоряжении</w:t>
      </w:r>
      <w:r>
        <w:rPr>
          <w:rFonts w:ascii="Times New Roman"/>
          <w:b w:val="false"/>
          <w:i w:val="false"/>
          <w:color w:val="000000"/>
          <w:sz w:val="28"/>
        </w:rPr>
        <w:t xml:space="preserve"> Президента Республики Казахстан от 12 февраля 2014 года № 266 "О Совете по взаимодействию с Организацией экономического сотрудничества и развития":</w:t>
      </w:r>
    </w:p>
    <w:bookmarkEnd w:id="144"/>
    <w:bookmarkStart w:name="z166" w:id="1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должностном составе</w:t>
      </w:r>
      <w:r>
        <w:rPr>
          <w:rFonts w:ascii="Times New Roman"/>
          <w:b w:val="false"/>
          <w:i w:val="false"/>
          <w:color w:val="000000"/>
          <w:sz w:val="28"/>
        </w:rPr>
        <w:t xml:space="preserve"> Совета по взаимодействию с Организацией экономического сотрудничества и развития, утвержденном вышеуказанным распоряжением:</w:t>
      </w:r>
    </w:p>
    <w:bookmarkEnd w:id="145"/>
    <w:bookmarkStart w:name="z167" w:id="146"/>
    <w:p>
      <w:pPr>
        <w:spacing w:after="0"/>
        <w:ind w:left="0"/>
        <w:jc w:val="both"/>
      </w:pPr>
      <w:r>
        <w:rPr>
          <w:rFonts w:ascii="Times New Roman"/>
          <w:b w:val="false"/>
          <w:i w:val="false"/>
          <w:color w:val="000000"/>
          <w:sz w:val="28"/>
        </w:rPr>
        <w:t>
      строку "Председатель Агентства Республики Казахстан по противодействию коррупции (Антикоррупционной службы), заместитель председателя" изложить в следующей редакции:</w:t>
      </w:r>
    </w:p>
    <w:bookmarkEnd w:id="146"/>
    <w:bookmarkStart w:name="z168" w:id="147"/>
    <w:p>
      <w:pPr>
        <w:spacing w:after="0"/>
        <w:ind w:left="0"/>
        <w:jc w:val="both"/>
      </w:pPr>
      <w:r>
        <w:rPr>
          <w:rFonts w:ascii="Times New Roman"/>
          <w:b w:val="false"/>
          <w:i w:val="false"/>
          <w:color w:val="000000"/>
          <w:sz w:val="28"/>
        </w:rPr>
        <w:t>
      "Председатель Агентства Республики Казахстан по делам государственной службы, заместитель председателя";</w:t>
      </w:r>
    </w:p>
    <w:bookmarkEnd w:id="147"/>
    <w:bookmarkStart w:name="z169" w:id="148"/>
    <w:p>
      <w:pPr>
        <w:spacing w:after="0"/>
        <w:ind w:left="0"/>
        <w:jc w:val="both"/>
      </w:pPr>
      <w:r>
        <w:rPr>
          <w:rFonts w:ascii="Times New Roman"/>
          <w:b w:val="false"/>
          <w:i w:val="false"/>
          <w:color w:val="000000"/>
          <w:sz w:val="28"/>
        </w:rPr>
        <w:t>
      строку "Председатель Агентства Республики Казахстан по делам государственной службы" исключить;</w:t>
      </w:r>
    </w:p>
    <w:bookmarkEnd w:id="148"/>
    <w:bookmarkStart w:name="z170" w:id="149"/>
    <w:p>
      <w:pPr>
        <w:spacing w:after="0"/>
        <w:ind w:left="0"/>
        <w:jc w:val="both"/>
      </w:pPr>
      <w:r>
        <w:rPr>
          <w:rFonts w:ascii="Times New Roman"/>
          <w:b w:val="false"/>
          <w:i w:val="false"/>
          <w:color w:val="000000"/>
          <w:sz w:val="28"/>
        </w:rPr>
        <w:t>
      дополнить строкой следующего содержания:</w:t>
      </w:r>
    </w:p>
    <w:bookmarkEnd w:id="149"/>
    <w:bookmarkStart w:name="z171" w:id="150"/>
    <w:p>
      <w:pPr>
        <w:spacing w:after="0"/>
        <w:ind w:left="0"/>
        <w:jc w:val="both"/>
      </w:pPr>
      <w:r>
        <w:rPr>
          <w:rFonts w:ascii="Times New Roman"/>
          <w:b w:val="false"/>
          <w:i w:val="false"/>
          <w:color w:val="000000"/>
          <w:sz w:val="28"/>
        </w:rPr>
        <w:t>
      "первый заместитель Председателя Комитета национальной безопасности Республики Казахстан".</w:t>
      </w:r>
    </w:p>
    <w:bookmarkEnd w:id="150"/>
    <w:bookmarkStart w:name="z172" w:id="151"/>
    <w:p>
      <w:pPr>
        <w:spacing w:after="0"/>
        <w:ind w:left="0"/>
        <w:jc w:val="both"/>
      </w:pPr>
      <w:r>
        <w:rPr>
          <w:rFonts w:ascii="Times New Roman"/>
          <w:b w:val="false"/>
          <w:i w:val="false"/>
          <w:color w:val="000000"/>
          <w:sz w:val="28"/>
        </w:rPr>
        <w:t>
      ________________</w:t>
      </w:r>
    </w:p>
    <w:bookmarkEnd w:id="1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