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11f9" w14:textId="31111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Совета по управлению Национальным фондом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июля 2025 года № 932.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Бюджетного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Совет по управлению Национальным фондом Республики Казахстан при Президенте Республики Казахстан (далее - Совет).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 и распространяется на правоотношения, возникшие с 1 января 2025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932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Совета по управлению Национальным фондом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(по должности)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Казахстан, председатель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 Республики Казахстан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Курултая Республики Казахстан (по согласованию)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Администрации Президента 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Национального Банка 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Высшей аудиторской палаты Республики Казахстан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финансов Республики Казахстан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932</w:t>
            </w:r>
          </w:p>
        </w:tc>
      </w:tr>
    </w:tbl>
    <w:bookmarkStart w:name="z2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управлению Национальным фондом Республики Казахстан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по управлению Национальным фондом Республики Казахстан (далее - Совет) является консультативно-совещательным органом при Президенте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Совет руководствуется Конституцией Республики Казахстан, законами Республики Казахстан, актами Президента Республики Казахстан, настоящим Положением и иными нормативными правовыми актами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ff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Решения Совета носят рекомендательный характер.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 оказание содействия и выработка рекомендаций Президенту Республики Казахстан по вопросам использования средств Национального фонда Республики Казахстан (далее - Фонд) и управления пенсионными активами единого накопительного пенсионного фонда.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рассматривает вопросы использования средств Фонда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Совет для выполнения задач осуществляет: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выработку предложений по повышению эффективности формирования и использования средств Фонда;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и выработку предложений по размеру гарантированного трансферта из Фонда в республиканский бюджет;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и выработку предложений по объемам и направлениям целевых трансфертов из Фонда в республиканский бюджет, направляемых по решению Президента Республики Казахстан на финансирование критически важных объектов и проектов общестранового значения при отсутствии альтернативных источников финансирования;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и выработку предложений по финансированию проектов общестранового значения за счет средств Фонда путем приобретения долговых ценных бумаг Фонда национального благосостояния с учетом результатов экспертизы проектов;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выработку предложений по перечню разрешенных финансовых инструментов и сделок с ними, за исключением нематериальных активов, для размещения в Фонде;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выработку предложений по повышению эффективности управления пенсионными активами единого накопительного пенсионного фонда;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и выработку предложений по направлениям инвестирования пенсионных активов единого накопительного пенсионного фонда;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выработку предложений по определению перечня финансовых инструментов, разрешенных к приобретению за счет пенсионных активов единого накопительного пенсионного фонда;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рассмотрение ежегодного отчета о деятельности единого накопительного пенсионного фонда.</w:t>
      </w:r>
    </w:p>
    <w:bookmarkEnd w:id="32"/>
    <w:bookmarkStart w:name="z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ежегодного отчета о результатах управления Национальным стратегическим крипторезервом.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Указом Президента РК от 05.05.2026 </w:t>
      </w:r>
      <w:r>
        <w:rPr>
          <w:rFonts w:ascii="Times New Roman"/>
          <w:b w:val="false"/>
          <w:i w:val="false"/>
          <w:color w:val="000000"/>
          <w:sz w:val="28"/>
        </w:rPr>
        <w:t>№ 1264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Совета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возглавляет председатель.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Председатель Совета: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деятельностью Совета;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место и время проведения заседаний Совета;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председательствует на заседаниях Совета. В отсутствие председателя по его поручению на заседаниях председательствует один из членов Совета;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дает обязательные для исполнения указания членам Совета.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Члены Совета: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предложения по плану работы Совета, повестке дня его заседаний и порядку обсуждения вопросов;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 Совета, проектов его решений;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участие в обсуждении вопросов, рассматриваемых на заседании Совета.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в установленном законодательством Республики Казахстан порядке и в пределах своей компетенции: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привлекает государственные органы, а также институты гражданского общества к обсуждению вопросов деятельности Фонда и управления пенсионными активами единого накопительного пенсионного фонда;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соответствующие решения по рассматриваемым вопросам.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Совета проводятся в очной и (или) заочной формах по мере необходимости и не реже одного раза в год в сроки, определяемые председателем Совета, и оформляются протоколом.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Совета, связанные с вопросами,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настоящего Положения, проводятся исключительно в очной форме.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Совета правомочны при наличии двух третей его членов. Делегирование членами Совета своих полномочий иным должностным лицам не допускается.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Решения Совета принимаются простым большинством голосов от общего количества присутствовавших на заседании членов Совета или путем опроса членов Совета. При разделении голосов поровну голос председательствующего является решающим.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Совета является Администрация Президента Республики Казахстан.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2025 года № 932</w:t>
            </w:r>
          </w:p>
        </w:tc>
      </w:tr>
    </w:tbl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 Президента Республики Казахстан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28 декабря 2004 года № 1509 "О некоторых вопросах Совета по управлению Национальным фондом Республики Казахстан".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ноября 2006 года № 208 "О внесении изменения в Указ Президента республики Казахстан от 28 декабря 2004 года № 1509".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мая 2009 года № 806 "О внесении изменения в Указ Президента Республики Казахстан от 28 декабря 2004 года № 1509".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ноября 2009 года № 889 "О внесении дополнения в Указ Президента Республики Казахстан от 28 декабря 2004 года № 1509".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26 июля 2011 года № 128 "О внесении изменений в некоторые акты Президента Республики Казахстан и признании утратившими силу некоторых актов Президента Республики Казахстан".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13 марта 2012 года № 284 "О внесении изменений и дополнений в некоторые акты Президента Республики Казахстан".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27 марта 2013 года № 533 "О внесении изменений в некоторые акты Президента Республики Казахстан".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6 августа 2014 года № 888 "О внесении изменений в некоторые акты Президента Республики Казахстан по вопросам организации деятельности консультативно-совещательных органов при Президенте Республики Казахстан".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ноября 2015 года № 113 "О внесении изменений и дополнений в Указ Президента Республики Казахстан от 28 декабря 2004 года № 1509 "О некоторых вопросах Совета по управлению Национальным фондом Республики Казахстан" и признании утратившими силу Указа Президента Республики Казахстан от 14 февраля 2014 года № 753 "О некоторых вопросах Совета по управлению пенсионными активами Единого накопительного пенсионного фонда" и пункта 25 изменений и дополнений, которые вносятся в некоторые акты Президента Республики Казахстан, утвержденных Указом Президента Республики Казахстан от 17 сентября 2014 года № 911 "О внесении изменений и дополнений в некоторые акты Президента Республики Казахстан и признании утратившим силу некоторых распоряжений Президента Республики Казахстан".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акты Президента Республики Казахстан, утвержденных Указом Президента Республики Казахстан от 26 ноября 2022 года № 5 "О некоторых вопросах Высшей аудиторской палаты Республики Казахстан".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