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c962a" w14:textId="b1c96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присвоения, понижения (снижения),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присвоения, понижения (снижения), лишения специальных званий и восстановления в специальных званиях высшего офицерского состава и признании утратившими силу некоторых актов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5 июня 2025 года № 898.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84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 и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специальных государственных органах Республики Казахстан" ПОСТАНОВЛЯЮ: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присвоения, понижения (снижения),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присвоения, понижения (снижения), лишения специальных званий и восстановления в специальных званиях высшего офицерского состава.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акты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2025 года № 898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присвоения, понижения (снижения),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присвоения, понижения (снижения), лишения специальных званий и восстановления в специальных званиях высшего офицерского состава</w:t>
      </w:r>
    </w:p>
    <w:bookmarkEnd w:id="4"/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присвоения, понижения (снижения),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присвоения, понижения (снижения), лишения специальных званий и восстановления в специальных званиях высшего офицерского состава (далее – Правила)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84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специальных государственных органах Республики Казахстан" и определяют порядок присвоения, понижения (снижения),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присвоения, понижения (снижения), лишения специальных званий и восстановления в специальных званиях высшего офицерского состава.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 специальным званиям или классным чинам высшего начальствующего состава относятся специальные звания или классные чины,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 Закона Республики Казахстан "О правоохранительной службе".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 специальным званиям высшего офицерского состава относятся специальные звания,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26 Закона Республики Казахстан "О специальных государственных органах Республики Казахстан".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Присвоение специальных званий или классных чинов высшего начальствующего состава или специальных званий высшего офицерского состава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Специальные звания или классные чины высшего начальствующего состава или специальные звания высшего офицерского состава присваиваются Указом Президента Республики Казахстан.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Специальное звание, классный чин высшего начальствующего состава или специальное звание высшего офицерского состава: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генерал-майор, государственный советник 3 класса могут быть присвоены сотруднику по истечении трех лет пребывания в специальном звании полковника, старшего советника на должности, предшествующей должности высшего начальствующего состава или высшего офицерского состава, и не менее одного года службы на должности высшего начальствующего состава или высшего офицерского состава;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генерал-лейтенант, государственный советник 2 класса могут быть присвоены сотруднику, пребывающему в специальном звании, классном чине генерал-майора, государственного советника 3 класса не менее трех лет;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генерал-полковник, государственный советник 1 класса могут быть присвоены сотруднику, пребывающему в специальном звании, классном чине генерал-лейтенанта, государственного советника 2 класса не менее трех лет.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Президента Республики Казахстан высшие специальное звание, классный чин могут быть присвоены досрочно.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Указом Президента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наличии у сотрудника неснятого дисциплинарного взыскания либо если в отношении него проводится служебное или досудебное расследование, он не представляется к присвоению специального звания, классного чина высшего начальствующего состава или специального звания высшего офицерского состава.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Представление о присвоении специального звания, классного чина высшего начальствующего состава или специального звания высшего офицерского состава (далее – представление) вносится на имя Президента Республики Казахстан: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первым руководителям государственных органов и руководящим должностным лицам Администрации Президента Республики Казахстан (далее – Администрация) – Заместителем Председателя Совета Безопасности Республики Казахстан (далее – Заместителем Председателя Совета Безопасности) по согласованию с Руководителем Администрации;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руководящим должностным лицам Аппарата Правительства Республики Казахстан (далее – Аппарат Правительства) – Руководителем Аппарата Правительства;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другим руководящим должностным лицам – первым руководителем соответствующего государственного органа.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представлении указываются профессиональные и личные качества сотрудника, основные показатели служебной деятельности в занимаемой должности (в динамике с момента назначения).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Указом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представлению прилагаются: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(выписка) решения коллегии* государственного органа о рассмотрении кандидатуры сотрудника к присвоению специального звания или классного чина;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послужной список сотрудника;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автобиография сотрудника.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Материалы, указанные в пунктах 7 и 8 настоящих Правил, подготавливаются и вносятся в Аппарат Совета Безопасности Республики Казахстан (далее – Аппарат) по письменному запросу Отдела правоохранительной системы Аппарата или решению Руководителя Аппарата Правительства, первого руководителя государственного органа.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Представленные в Аппарат материалы направляются в Отдел правоохранительной системы Аппарата для проведения проверки качества оформления и наличия полного пакета документов, предусмотренных пунктами 7 и 8 настоящих Правил, срок осуществления которой не превышает трех рабочих дней.</w:t>
      </w:r>
    </w:p>
    <w:bookmarkEnd w:id="26"/>
    <w:bookmarkStart w:name="z9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неполноты представленных материалов или указания в них каких-либо неточных сведений кадровой службой (подразделением) государственного органа или Аппарата Правительства вышеуказанные недостатки могут быть устранены в течение пяти рабочих дней без возврата Отделом правоохранительной системы Аппарата материалов о присвоении специального звания, классного чина высшего начальствующего состава или специального звания высшего офицерского состава.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указанной проверки представленные документы передаются на рассмотрение Заместителя Председателя Совета Безопасности, который дает поручение по изучению представленных кандидатов.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Отделом правоохранительной системы Аппарата в установленном порядке запрашиваются необходимая информация и материалы от государственных органов и организаций по кандидатам, представленным к присвоению специального звания, классного чина высшего начальствующего состава или специального звания высшего офицерского состава.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 - 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Отделом правоохранительной системы Аппарата полученная и обобщенная в течение пяти рабочих дней информация по каждому кандидату и проект Указа Президента Республики Казахстан вносятся Заместителю Председателя Совета Безопасности.</w:t>
      </w:r>
    </w:p>
    <w:bookmarkEnd w:id="30"/>
    <w:bookmarkStart w:name="z9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Указа Президента Республики Казахстан с результатами проверки согласовывается (визируется)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Понижение (снижение) и восстановление в специальных званиях или классных чинах высшего начальствующего состава или специальных званиях высшего офицерского состава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отношении сотрудников высшего начальствующего состава или высшего офицерского состава может налагаться дисциплинарное взыскание в виде понижения (снижения) в специальном звании или классном чине на одну ступень.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Понижение (снижение) в специальном звании или классном чине высшего начальствующего состава или специальном звании высшего офицерского состава на одну ступень осуществляется Указом Президента Республики Казахстан.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Дисциплинарное взыскание сотруднику высшего начальствующего состава или высшего офицерского состава в виде понижения (снижения) в специальном звании или классном чине на одну ступень налагается по представлению (ходатайству)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а также по решению Президента Республики Казахстан.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Указом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Наложение дисциплинарного взыскания в виде понижения (снижения) в специальном звании или классном чине на одну ступень производится по результатам служебного расследования, за исключением решения, принятого Президентом Республики Казахстан.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служебного расследования, а также представление (ходатайство) о наложении дисциплинарного взыскания в виде понижения (снижения) в специальном звании или классном чине на одну ступень направляются в Аппарат в течение десяти рабочих дней после завершения служебного расследования государственным органом и Аппаратом Правительства.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изменениями, внесенными Указом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Представленные в Аппарат материалы направляются в Отдел правоохранительной системы Аппарата для проведения проверки их полноты и рассматриваются в срок не более десяти рабочих дней со дня их поступления.</w:t>
      </w:r>
    </w:p>
    <w:bookmarkEnd w:id="38"/>
    <w:bookmarkStart w:name="z9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неполноты представленных материалов или указания в них каких-либо неточных сведений кадровой службой (подразделением) государственного органа или Аппарата Правительства вышеуказанные недостатки могут быть устранены в течение пяти рабочих дней без возврата Отделом правоохранительной системы Аппарата материалов о наложении дисциплинарного взыскания в виде понижения (снижения) в специальном звании или классном чине на одну ступень.</w:t>
      </w:r>
    </w:p>
    <w:bookmarkEnd w:id="39"/>
    <w:bookmarkStart w:name="z9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Безопасности, который дает поручение по подготовке проекта Указа Президента Республики Казахстан.</w:t>
      </w:r>
    </w:p>
    <w:bookmarkEnd w:id="40"/>
    <w:bookmarkStart w:name="z9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Указа Президента Республики Казахстан с результатами проверки согласовывается (визируется)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Указе Президента Республики Казахстан о наложении дисциплинарного взыскания в виде понижения (снижения) в специальном звании или классном чине на одну ступень отражаются сведения о лице, на которое налагается взыскание (фамилия, имя, отчество, занимаемая должность), проступок, за совершение которого оно налагается, и вид взыскания.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Указ Президента Республики Казахстан о наложении дисциплинарного взыскания в виде понижения (снижения) в специальном звании или классном чине на одну ступень объявляется кадровой службой (подразделением) государственного органа и Аппарата Правительства под роспись и приобщается в личное дело.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отказа сотрудника в ознакомлении с Указом Президента Республики Казахстан о наложении дисциплинарного взыскания в виде понижения (снижения) в специальном звании или классном чине на одну ступень кадровой службой (подразделением) государственного органа и Аппарата Правительства составляется соответствующий акт, который приобщается в личное дело.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невозможности ознакомления сотрудника с Указом Президента Республики Казахстан о наложении дисциплинарного взыскания в виде понижения (снижения) в специальном звании или классном чине на одну ступень кадровая служба (подразделение) государственного органа и Аппарата Правительства направляет ему уведомление соответствующим письмом.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Обжалование решения о наложении дисциплинарного взыскания в виде понижения (снижения) в специальном звании или классном чине на одну ступень не приостанавливает приведение его в исполнение.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Если в течение шести месяцев со дня наложения взыскания в виде понижения (снижения) в специальном звании или классном чине на одну ступень сотрудник не будет подвергнут новому взысканию, то он считается не имеющим дисциплинарного взыскания. При этом сотрудник не считается восстановленным в прежнем специальном звании или классном чине.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Восстановление в прежнем специальном звании или классном чине высшего начальствующего состава или специальном звании высшего офицерского состава производится Указом Президента Республики Казахстан по представлению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не ранее чем через год с момента понижения (снижения), по решению Президента Республики Казахстан вне зависимости от срока понижения (снижения).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Указом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Лишение специальных званий или классных чинов высшего начальствующего состава или специальных званий высшего офицерского состава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Лишение специальных званий или классных чинов высшего начальствующего состава применяется как мера дисциплинарного взыскания в отношении сотрудников правоохранительных органов.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При увольнении сотрудника высшего начальствующего состава по отрицательным мотивам,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подпунктами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80 Закона Республики Казахстан "О правоохранительной службе", в отношении него применяется мера дисциплинарного взыскания в виде лишения специального звания или классного чина.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Администрацию направляются приказ об увольнении со службы сотрудника правоохранительного органа, материалы служебного расследования, а также представление о наложении дисциплинарного взыскания в виде лишения специального звания или классного чина высшего начальствующего состава.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Лишение специального звания или классного чина высшего начальствующего состава или специального звания высшего офицерского состава по вступившему в законную силу обвинительному приговору осуществляется Указом Президента Республики Казахстан на основании представления суда о лишении осужденного этого специального звания или классного чина, внесенного Президенту Республики Казахстан.</w:t>
      </w:r>
    </w:p>
    <w:bookmarkEnd w:id="53"/>
    <w:bookmarkStart w:name="z10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28-1. В случае поступления в уполномоченный орган обвинительного приговора суда, в соответствии с которым сотруднику назначено дополнительное наказание в виде лишения высшего специального звании или классного чина, представление (ходатайство) о лишении высшего специального звания или классного чина и обвинительный приговор суда в течение пяти рабочих дней направляются в Аппарат.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</w:t>
      </w:r>
      <w:r>
        <w:rPr>
          <w:rFonts w:ascii="Times New Roman"/>
          <w:b w:val="false"/>
          <w:i/>
          <w:color w:val="000000"/>
          <w:sz w:val="28"/>
        </w:rPr>
        <w:t>Правила дополнены п</w:t>
      </w:r>
      <w:r>
        <w:rPr>
          <w:rFonts w:ascii="Times New Roman"/>
          <w:b w:val="false"/>
          <w:i/>
          <w:color w:val="000000"/>
          <w:sz w:val="28"/>
        </w:rPr>
        <w:t>ункт</w:t>
      </w:r>
      <w:r>
        <w:rPr>
          <w:rFonts w:ascii="Times New Roman"/>
          <w:b w:val="false"/>
          <w:i/>
          <w:color w:val="000000"/>
          <w:sz w:val="28"/>
        </w:rPr>
        <w:t>ом 28-1 в соответствии с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Указ</w:t>
      </w:r>
      <w:r>
        <w:rPr>
          <w:rFonts w:ascii="Times New Roman"/>
          <w:b w:val="false"/>
          <w:i/>
          <w:color w:val="000000"/>
          <w:sz w:val="28"/>
        </w:rPr>
        <w:t>ом</w:t>
      </w:r>
      <w:r>
        <w:rPr>
          <w:rFonts w:ascii="Times New Roman"/>
          <w:b w:val="false"/>
          <w:i/>
          <w:color w:val="000000"/>
          <w:sz w:val="28"/>
        </w:rPr>
        <w:t xml:space="preserve">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 .</w:t>
      </w:r>
    </w:p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Представленные в Аппарат материалы направляются в Отдел правоохранительной системы Аппарата для проведения проверки полноты представленных материалов.</w:t>
      </w:r>
    </w:p>
    <w:bookmarkEnd w:id="55"/>
    <w:bookmarkStart w:name="z10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неполноты представленных материалов или указания в них каких-либо неточных сведений кадровой службой (подразделением) государственного органа вышеуказанные недостатки могут быть устранены без возврата Отделом правоохранительной системы Аппарата материалов о наложении дисциплинарного взыскания в виде лишения специального звания или классного чина высшего начальствующего состава или специального звания высшего офицерского состава.</w:t>
      </w:r>
    </w:p>
    <w:bookmarkEnd w:id="56"/>
    <w:bookmarkStart w:name="z10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Безопасности, который дает поручение по подготовке проекта Указа Президента Республики Казахстан.</w:t>
      </w:r>
    </w:p>
    <w:bookmarkEnd w:id="57"/>
    <w:bookmarkStart w:name="z10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Указа Президента Республики Казахстан с результатами проверки согласовывается (визируется)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–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Указе Президента Республики Казахстан о наложении дисциплинарного взыскания в виде лишения специального звания или классного чина высшего начальствующего состава или специального звания высшего офицерского состава отражаются проступок, за совершение которого налагается взыскание, вид взыскания и лицо, на которое оно налагается.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31. Подготовка проектов указов Президента Республики Казахстан о присвоении, понижении (снижении), лишении специальных званий или классных чинов и восстановлении в специальных званиях или классных чинах высшего начальствующего состава или присвоении, понижении (снижении), лишении специальных званий и восстановлении в специальных званиях высшего офицерского состава осуществляется Отделом правоохранительной системы Аппарата.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Указа Президента РК от 10.09.2026 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в государственных органах, где образованы коллегии.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2025 года № 898</w:t>
            </w:r>
          </w:p>
        </w:tc>
      </w:tr>
    </w:tbl>
    <w:bookmarkStart w:name="z70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актов Президента Республики Казахстан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 ноября 1999 года № 88 "О Комиссии по высшим воинским и иным званиям, классным чинам, квалификационным классам".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18 апреля 2002 года № 323 "Об утверждении состава Комиссии по высшим воинским и иным званиям, классным чинам".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15 декабря 2004 года № 1504 "О внесении изменений в некоторые акты Президента Республики Казахстан".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6 декабря 2005 года № 577 "О внесении изменений в распоряжение Президента Республики Казахстан от 18 апреля 2002 года № 323".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февраля 2007 года № 99 "О внесении изменений в некоторые распоряжения Президента Республики Казахстан".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Подпункт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24 апреля 2008 года № 576 "О внесении изменений и дополнений в некоторые акты Президента Республики Казахстан".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12 ноября 2008 года № 689 "О внесении изменений в некоторые акты Президента Республики Казахстан".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Подпункт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22 мая 2009 года № 815 "О внесении изменений в некоторые акты Президента Республики Казахстан".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28 декабря 2009 года № 907 "О внесении изменений в некоторые акты Президента Республики Казахстан и признании утратившим силу распоряжения Президента Республики Казахстан от 20 ноября 2008 года № 276".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18 октября 2010 года № 445 "О внесении изменений в распоряжение Президента Республики Казахстан от 18 апреля 2002 года № 323".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26 июля 2011 года № 128 "О внесении изменений в некоторые акты Президента Республики Казахстан и признании утратившими силу некоторых актов Президента Республики Казахстан".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дополнения, которые вносятся в некоторые акты Президента Республики Казахстан, утвержденных Указом Президента Республики Казахстан от 13 ноября 2012 года № 427 "О внесении изменений и дополнения в некоторые акты Президента Республики Казахстан".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11 апреля 2014 года № 795 "О внесении изменений и дополнений в некоторые акты Президента Республики Казахстан по вопросам организации деятельности консультативно-совещательных и иных органов при Президенте Республики Казахстан".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8 февраля 2016 года № 191 "О внесении изменений и дополнений в некоторые акты Президента Республики Казахстан и признании утратившими силу некоторых указов Президента Республики Казахстан".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9 июня 2016 года № 275 "О внесении изменений в некоторые акты Президента Республики Казахстан по вопросам деятельности консультативно-совещательных и иных органов при Президенте Республики Казахстан".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7 сентября 2016 года № 316 "О внесении изменений в некоторые акты Президента Республики Казахстан по вопросам деятельности консультативно-совещательных и иных органов при Президенте Республики Казахстан".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21 февраля 2018 года № 642 "О внесении изменений и дополнений в некоторые акты Президента Республики Казахстан".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17 апреля 2019 года № 26 "О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Казахстан".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9 октября 2019 года № 184 "О внесении изменений и дополнений в некоторые акты Президента Республики Казахстан".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17 ноября 2022 года № 355 "О внесении изменений в распоряжение Президента Республики Казахстан от 3 ноября 1999 года № 88 "О Комиссии по высшим воинским и иным званиям, классным чинам, квалификационным классам".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</w:t>
      </w:r>
      <w:r>
        <w:rPr>
          <w:rFonts w:ascii="Times New Roman"/>
          <w:b w:val="false"/>
          <w:i w:val="false"/>
          <w:color w:val="000000"/>
          <w:sz w:val="28"/>
        </w:rPr>
        <w:t>Пункты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13 апреля 2023 года № 195 "О внесении изменений и дополнений в некоторые акты Президента Республики Казахстан".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</w:t>
      </w:r>
      <w:r>
        <w:rPr>
          <w:rFonts w:ascii="Times New Roman"/>
          <w:b w:val="false"/>
          <w:i w:val="false"/>
          <w:color w:val="000000"/>
          <w:sz w:val="28"/>
        </w:rPr>
        <w:t>Пункты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3 января 2024 года № 429 "О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Казахстан".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8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